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5487" w14:textId="0B0E1301" w:rsidR="00684FC0" w:rsidRPr="004A1108" w:rsidRDefault="00654A0E" w:rsidP="003E0242">
      <w:pPr>
        <w:pStyle w:val="33Numeros"/>
        <w:ind w:left="851" w:hanging="851"/>
        <w:rPr>
          <w:rFonts w:ascii="Arial" w:hAnsi="Arial" w:cs="Arial"/>
        </w:rPr>
      </w:pPr>
      <w:r w:rsidRPr="004A1108">
        <w:rPr>
          <w:rFonts w:ascii="Arial" w:hAnsi="Arial" w:cs="Arial"/>
          <w:noProof/>
          <w:sz w:val="28"/>
          <w:szCs w:val="28"/>
          <w:lang w:eastAsia="es-MX"/>
        </w:rPr>
        <w:drawing>
          <wp:anchor distT="0" distB="0" distL="114300" distR="114300" simplePos="0" relativeHeight="251658241" behindDoc="1" locked="0" layoutInCell="1" allowOverlap="1" wp14:anchorId="579D4D86" wp14:editId="04C7C47E">
            <wp:simplePos x="0" y="0"/>
            <wp:positionH relativeFrom="margin">
              <wp:posOffset>-892126</wp:posOffset>
            </wp:positionH>
            <wp:positionV relativeFrom="paragraph">
              <wp:posOffset>-1530985</wp:posOffset>
            </wp:positionV>
            <wp:extent cx="7748905" cy="10660380"/>
            <wp:effectExtent l="0" t="0" r="4445" b="7620"/>
            <wp:wrapNone/>
            <wp:docPr id="80" name="Imagen 80" descr="Imagen1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n1fon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8905" cy="10660380"/>
                    </a:xfrm>
                    <a:prstGeom prst="rect">
                      <a:avLst/>
                    </a:prstGeom>
                    <a:noFill/>
                    <a:ln>
                      <a:noFill/>
                    </a:ln>
                  </pic:spPr>
                </pic:pic>
              </a:graphicData>
            </a:graphic>
            <wp14:sizeRelV relativeFrom="margin">
              <wp14:pctHeight>0</wp14:pctHeight>
            </wp14:sizeRelV>
          </wp:anchor>
        </w:drawing>
      </w:r>
      <w:r w:rsidR="006177B4" w:rsidRPr="004A1108">
        <w:rPr>
          <w:rFonts w:ascii="Arial" w:hAnsi="Arial" w:cs="Arial"/>
          <w:noProof/>
          <w:lang w:eastAsia="es-MX"/>
        </w:rPr>
        <w:drawing>
          <wp:anchor distT="0" distB="0" distL="114300" distR="114300" simplePos="0" relativeHeight="251658240" behindDoc="0" locked="0" layoutInCell="1" allowOverlap="1" wp14:anchorId="3AF07207" wp14:editId="5FAC8B24">
            <wp:simplePos x="0" y="0"/>
            <wp:positionH relativeFrom="column">
              <wp:posOffset>1450629</wp:posOffset>
            </wp:positionH>
            <wp:positionV relativeFrom="paragraph">
              <wp:posOffset>97564</wp:posOffset>
            </wp:positionV>
            <wp:extent cx="3095625" cy="942975"/>
            <wp:effectExtent l="0" t="0" r="3175" b="0"/>
            <wp:wrapNone/>
            <wp:docPr id="83" name="Imagen 83"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E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942975"/>
                    </a:xfrm>
                    <a:prstGeom prst="rect">
                      <a:avLst/>
                    </a:prstGeom>
                    <a:noFill/>
                    <a:ln>
                      <a:noFill/>
                    </a:ln>
                  </pic:spPr>
                </pic:pic>
              </a:graphicData>
            </a:graphic>
          </wp:anchor>
        </w:drawing>
      </w:r>
    </w:p>
    <w:p w14:paraId="2082B510" w14:textId="1643A5B0" w:rsidR="002337DD" w:rsidRPr="004A1108" w:rsidRDefault="0019395C" w:rsidP="006854B1">
      <w:pPr>
        <w:tabs>
          <w:tab w:val="left" w:pos="2835"/>
          <w:tab w:val="left" w:pos="3686"/>
          <w:tab w:val="center" w:pos="4618"/>
          <w:tab w:val="left" w:pos="5220"/>
        </w:tabs>
        <w:rPr>
          <w:rFonts w:ascii="Arial" w:hAnsi="Arial" w:cs="Arial"/>
          <w:sz w:val="22"/>
          <w:szCs w:val="22"/>
        </w:rPr>
      </w:pPr>
      <w:r w:rsidRPr="004A1108">
        <w:rPr>
          <w:rFonts w:ascii="Arial" w:hAnsi="Arial" w:cs="Arial"/>
          <w:sz w:val="22"/>
          <w:szCs w:val="22"/>
        </w:rPr>
        <w:t xml:space="preserve"> </w:t>
      </w:r>
      <w:r w:rsidR="00AD7ECF" w:rsidRPr="004A1108">
        <w:rPr>
          <w:rFonts w:ascii="Arial" w:hAnsi="Arial" w:cs="Arial"/>
          <w:sz w:val="22"/>
          <w:szCs w:val="22"/>
        </w:rPr>
        <w:tab/>
      </w:r>
      <w:r w:rsidR="00AD7ECF" w:rsidRPr="004A1108">
        <w:rPr>
          <w:rFonts w:ascii="Arial" w:hAnsi="Arial" w:cs="Arial"/>
          <w:sz w:val="22"/>
          <w:szCs w:val="22"/>
        </w:rPr>
        <w:tab/>
      </w:r>
    </w:p>
    <w:p w14:paraId="5168E7ED" w14:textId="28A86791" w:rsidR="009F6DDB" w:rsidRPr="004A1108" w:rsidRDefault="009F6DDB" w:rsidP="009F6DDB">
      <w:pPr>
        <w:rPr>
          <w:rFonts w:ascii="Arial" w:hAnsi="Arial" w:cs="Arial"/>
          <w:sz w:val="28"/>
          <w:szCs w:val="28"/>
        </w:rPr>
      </w:pPr>
    </w:p>
    <w:p w14:paraId="40964305" w14:textId="1362AAB4" w:rsidR="009F6DDB" w:rsidRPr="004A1108" w:rsidRDefault="009F6DDB" w:rsidP="009F6DDB">
      <w:pPr>
        <w:rPr>
          <w:rFonts w:ascii="Arial" w:hAnsi="Arial" w:cs="Arial"/>
          <w:sz w:val="28"/>
          <w:szCs w:val="28"/>
        </w:rPr>
      </w:pPr>
    </w:p>
    <w:p w14:paraId="5F95DB13" w14:textId="77777777" w:rsidR="009F6DDB" w:rsidRPr="004A1108" w:rsidRDefault="009F6DDB" w:rsidP="009F6DDB">
      <w:pPr>
        <w:rPr>
          <w:rFonts w:ascii="Arial" w:hAnsi="Arial" w:cs="Arial"/>
          <w:sz w:val="28"/>
          <w:szCs w:val="28"/>
        </w:rPr>
      </w:pPr>
    </w:p>
    <w:p w14:paraId="130253F4" w14:textId="77777777" w:rsidR="009F6DDB" w:rsidRPr="004A1108" w:rsidRDefault="009F6DDB" w:rsidP="009F6DDB">
      <w:pPr>
        <w:rPr>
          <w:rFonts w:ascii="Arial" w:hAnsi="Arial" w:cs="Arial"/>
          <w:sz w:val="28"/>
          <w:szCs w:val="28"/>
        </w:rPr>
      </w:pPr>
    </w:p>
    <w:p w14:paraId="5B5B6845" w14:textId="77777777" w:rsidR="009F6DDB" w:rsidRPr="004A1108" w:rsidRDefault="009F6DDB" w:rsidP="009F6DDB">
      <w:pPr>
        <w:rPr>
          <w:rFonts w:ascii="Arial" w:hAnsi="Arial" w:cs="Arial"/>
          <w:sz w:val="28"/>
          <w:szCs w:val="28"/>
        </w:rPr>
      </w:pPr>
    </w:p>
    <w:p w14:paraId="5CBBF47C" w14:textId="77777777" w:rsidR="009F6DDB" w:rsidRPr="004A1108" w:rsidRDefault="009F6DDB" w:rsidP="009F6DDB">
      <w:pPr>
        <w:rPr>
          <w:rFonts w:ascii="Arial" w:hAnsi="Arial" w:cs="Arial"/>
          <w:sz w:val="28"/>
          <w:szCs w:val="28"/>
        </w:rPr>
      </w:pPr>
    </w:p>
    <w:p w14:paraId="319F1596" w14:textId="77777777" w:rsidR="009F6DDB" w:rsidRPr="004A1108" w:rsidRDefault="009F6DDB" w:rsidP="009F6DDB">
      <w:pPr>
        <w:rPr>
          <w:rFonts w:ascii="Arial" w:hAnsi="Arial" w:cs="Arial"/>
          <w:sz w:val="28"/>
          <w:szCs w:val="28"/>
        </w:rPr>
      </w:pPr>
    </w:p>
    <w:p w14:paraId="3F0BDB7B" w14:textId="77777777" w:rsidR="009F6DDB" w:rsidRPr="004A1108" w:rsidRDefault="009F6DDB" w:rsidP="009F6DDB">
      <w:pPr>
        <w:rPr>
          <w:rFonts w:ascii="Arial" w:hAnsi="Arial" w:cs="Arial"/>
          <w:sz w:val="28"/>
          <w:szCs w:val="28"/>
        </w:rPr>
      </w:pPr>
    </w:p>
    <w:p w14:paraId="44EFDC2B" w14:textId="77777777" w:rsidR="009F6DDB" w:rsidRPr="004A1108" w:rsidRDefault="00AD7ECF" w:rsidP="007455A8">
      <w:pPr>
        <w:tabs>
          <w:tab w:val="left" w:pos="6324"/>
        </w:tabs>
        <w:rPr>
          <w:rFonts w:ascii="Arial" w:hAnsi="Arial" w:cs="Arial"/>
          <w:sz w:val="28"/>
          <w:szCs w:val="28"/>
        </w:rPr>
      </w:pPr>
      <w:r w:rsidRPr="004A1108">
        <w:rPr>
          <w:rFonts w:ascii="Arial" w:hAnsi="Arial" w:cs="Arial"/>
          <w:sz w:val="28"/>
          <w:szCs w:val="28"/>
        </w:rPr>
        <w:tab/>
      </w:r>
    </w:p>
    <w:p w14:paraId="472A8DCA" w14:textId="355AA897" w:rsidR="009F6DDB" w:rsidRPr="004A1108" w:rsidRDefault="00AD7ECF" w:rsidP="00AD7ECF">
      <w:pPr>
        <w:tabs>
          <w:tab w:val="left" w:pos="7164"/>
        </w:tabs>
        <w:rPr>
          <w:rFonts w:ascii="Arial" w:hAnsi="Arial" w:cs="Arial"/>
          <w:sz w:val="28"/>
          <w:szCs w:val="28"/>
        </w:rPr>
      </w:pPr>
      <w:r w:rsidRPr="004A1108">
        <w:rPr>
          <w:rFonts w:ascii="Arial" w:hAnsi="Arial" w:cs="Arial"/>
          <w:sz w:val="28"/>
          <w:szCs w:val="28"/>
        </w:rPr>
        <w:tab/>
      </w:r>
    </w:p>
    <w:p w14:paraId="468E55F9" w14:textId="77777777" w:rsidR="009F6DDB" w:rsidRPr="004A1108" w:rsidRDefault="009F6DDB" w:rsidP="009F6DDB">
      <w:pPr>
        <w:rPr>
          <w:rFonts w:ascii="Arial" w:hAnsi="Arial" w:cs="Arial"/>
          <w:sz w:val="28"/>
          <w:szCs w:val="28"/>
        </w:rPr>
      </w:pPr>
    </w:p>
    <w:p w14:paraId="5D851842" w14:textId="77777777" w:rsidR="007B27E0" w:rsidRPr="004A1108" w:rsidRDefault="007B27E0" w:rsidP="007B27E0">
      <w:pPr>
        <w:tabs>
          <w:tab w:val="left" w:pos="7248"/>
        </w:tabs>
        <w:jc w:val="center"/>
        <w:rPr>
          <w:rFonts w:ascii="Arial" w:hAnsi="Arial" w:cs="Arial"/>
          <w:b/>
          <w:smallCaps/>
          <w:sz w:val="36"/>
          <w:szCs w:val="36"/>
        </w:rPr>
      </w:pPr>
    </w:p>
    <w:p w14:paraId="56007DE8" w14:textId="77777777" w:rsidR="007B27E0" w:rsidRPr="004A1108" w:rsidRDefault="007B27E0" w:rsidP="007B27E0">
      <w:pPr>
        <w:tabs>
          <w:tab w:val="left" w:pos="7248"/>
        </w:tabs>
        <w:jc w:val="center"/>
        <w:rPr>
          <w:rFonts w:ascii="Arial" w:hAnsi="Arial" w:cs="Arial"/>
          <w:b/>
          <w:smallCaps/>
          <w:sz w:val="36"/>
          <w:szCs w:val="36"/>
        </w:rPr>
      </w:pPr>
    </w:p>
    <w:p w14:paraId="6BEB16A1" w14:textId="4EE126EC" w:rsidR="00CC0829" w:rsidRPr="004A1108" w:rsidRDefault="002378C0" w:rsidP="00EE5879">
      <w:pPr>
        <w:tabs>
          <w:tab w:val="left" w:pos="7248"/>
        </w:tabs>
        <w:jc w:val="right"/>
        <w:outlineLvl w:val="0"/>
        <w:rPr>
          <w:rFonts w:ascii="Arial" w:hAnsi="Arial" w:cs="Arial"/>
          <w:b/>
          <w:smallCaps/>
          <w:sz w:val="36"/>
          <w:szCs w:val="36"/>
        </w:rPr>
      </w:pPr>
      <w:r>
        <w:rPr>
          <w:rFonts w:ascii="Arial" w:hAnsi="Arial" w:cs="Arial"/>
          <w:b/>
          <w:smallCaps/>
          <w:sz w:val="36"/>
          <w:szCs w:val="36"/>
        </w:rPr>
        <w:t>CONVOCATORIA A LA</w:t>
      </w:r>
      <w:r w:rsidR="001F05FC" w:rsidRPr="004A1108">
        <w:rPr>
          <w:rFonts w:ascii="Arial" w:hAnsi="Arial" w:cs="Arial"/>
          <w:b/>
          <w:smallCaps/>
          <w:sz w:val="36"/>
          <w:szCs w:val="36"/>
        </w:rPr>
        <w:t xml:space="preserve"> </w:t>
      </w:r>
      <w:r w:rsidR="001F05FC" w:rsidRPr="002378C0">
        <w:rPr>
          <w:rFonts w:ascii="Arial" w:hAnsi="Arial" w:cs="Arial"/>
          <w:b/>
          <w:smallCaps/>
          <w:sz w:val="36"/>
          <w:szCs w:val="36"/>
        </w:rPr>
        <w:t>LICITACIÓN</w:t>
      </w:r>
    </w:p>
    <w:p w14:paraId="34D0072A" w14:textId="7EE01CC1" w:rsidR="00CC0829" w:rsidRPr="002378C0" w:rsidRDefault="00D12DA3" w:rsidP="00EE5879">
      <w:pPr>
        <w:pStyle w:val="Encabezado"/>
        <w:spacing w:line="360" w:lineRule="auto"/>
        <w:jc w:val="right"/>
        <w:outlineLvl w:val="0"/>
        <w:rPr>
          <w:rFonts w:ascii="Arial" w:hAnsi="Arial" w:cs="Arial"/>
          <w:b/>
          <w:smallCaps/>
          <w:sz w:val="36"/>
          <w:szCs w:val="36"/>
          <w:lang w:val="es-MX"/>
        </w:rPr>
      </w:pPr>
      <w:r w:rsidRPr="002378C0">
        <w:rPr>
          <w:rFonts w:ascii="Arial" w:hAnsi="Arial" w:cs="Arial"/>
          <w:b/>
          <w:smallCaps/>
          <w:sz w:val="36"/>
          <w:szCs w:val="36"/>
          <w:lang w:val="es-MX"/>
        </w:rPr>
        <w:t xml:space="preserve">PÚBLICA </w:t>
      </w:r>
      <w:r w:rsidR="000541D5" w:rsidRPr="002378C0">
        <w:rPr>
          <w:rFonts w:ascii="Arial" w:hAnsi="Arial" w:cs="Arial"/>
          <w:b/>
          <w:smallCaps/>
          <w:sz w:val="36"/>
          <w:szCs w:val="36"/>
          <w:lang w:val="es-MX"/>
        </w:rPr>
        <w:t>NACIONAL</w:t>
      </w:r>
      <w:r w:rsidR="00B93518" w:rsidRPr="002378C0">
        <w:rPr>
          <w:rFonts w:ascii="Arial" w:hAnsi="Arial" w:cs="Arial"/>
          <w:b/>
          <w:smallCaps/>
          <w:sz w:val="36"/>
          <w:szCs w:val="36"/>
          <w:lang w:val="es-MX"/>
        </w:rPr>
        <w:t xml:space="preserve"> PRESENCIAL</w:t>
      </w:r>
    </w:p>
    <w:p w14:paraId="2BAFA6A8" w14:textId="5C600897" w:rsidR="00CC0829" w:rsidRPr="004A1108" w:rsidRDefault="00CC0829" w:rsidP="00EE5879">
      <w:pPr>
        <w:pStyle w:val="Encabezado"/>
        <w:spacing w:line="360" w:lineRule="auto"/>
        <w:jc w:val="right"/>
        <w:outlineLvl w:val="0"/>
        <w:rPr>
          <w:rFonts w:ascii="Arial" w:hAnsi="Arial" w:cs="Arial"/>
          <w:b/>
          <w:smallCaps/>
          <w:color w:val="0070C0"/>
          <w:sz w:val="32"/>
          <w:szCs w:val="32"/>
        </w:rPr>
      </w:pPr>
      <w:r w:rsidRPr="004A1108">
        <w:rPr>
          <w:rFonts w:ascii="Arial" w:hAnsi="Arial" w:cs="Arial"/>
          <w:b/>
          <w:smallCaps/>
          <w:sz w:val="32"/>
          <w:szCs w:val="32"/>
        </w:rPr>
        <w:t xml:space="preserve">No. </w:t>
      </w:r>
      <w:r w:rsidR="00527F59" w:rsidRPr="004A1108">
        <w:rPr>
          <w:rFonts w:ascii="Arial" w:hAnsi="Arial" w:cs="Arial"/>
          <w:b/>
          <w:smallCaps/>
          <w:sz w:val="32"/>
          <w:szCs w:val="32"/>
        </w:rPr>
        <w:t>LP</w:t>
      </w:r>
      <w:r w:rsidRPr="000F013F">
        <w:rPr>
          <w:rFonts w:ascii="Arial" w:hAnsi="Arial" w:cs="Arial"/>
          <w:b/>
          <w:smallCaps/>
          <w:sz w:val="32"/>
          <w:szCs w:val="32"/>
        </w:rPr>
        <w:t>-</w:t>
      </w:r>
      <w:r w:rsidR="00723792" w:rsidRPr="000F013F">
        <w:rPr>
          <w:rFonts w:ascii="Arial" w:hAnsi="Arial" w:cs="Arial"/>
          <w:b/>
          <w:smallCaps/>
          <w:sz w:val="32"/>
          <w:szCs w:val="32"/>
        </w:rPr>
        <w:t>INE</w:t>
      </w:r>
      <w:r w:rsidR="0097491E" w:rsidRPr="000F013F">
        <w:rPr>
          <w:rFonts w:ascii="Arial" w:hAnsi="Arial" w:cs="Arial"/>
          <w:b/>
          <w:smallCaps/>
          <w:sz w:val="32"/>
          <w:szCs w:val="32"/>
        </w:rPr>
        <w:t>-</w:t>
      </w:r>
      <w:r w:rsidR="0010069B" w:rsidRPr="000F013F">
        <w:rPr>
          <w:rFonts w:ascii="Arial" w:hAnsi="Arial" w:cs="Arial"/>
          <w:b/>
          <w:smallCaps/>
          <w:sz w:val="32"/>
          <w:szCs w:val="32"/>
        </w:rPr>
        <w:t>012</w:t>
      </w:r>
      <w:r w:rsidR="0097491E" w:rsidRPr="000F013F">
        <w:rPr>
          <w:rFonts w:ascii="Arial" w:hAnsi="Arial" w:cs="Arial"/>
          <w:b/>
          <w:smallCaps/>
          <w:sz w:val="32"/>
          <w:szCs w:val="32"/>
        </w:rPr>
        <w:t>/</w:t>
      </w:r>
      <w:r w:rsidR="00BA73B9" w:rsidRPr="000F013F">
        <w:rPr>
          <w:rFonts w:ascii="Arial" w:hAnsi="Arial" w:cs="Arial"/>
          <w:b/>
          <w:smallCaps/>
          <w:sz w:val="32"/>
          <w:szCs w:val="32"/>
        </w:rPr>
        <w:t>202</w:t>
      </w:r>
      <w:r w:rsidR="00927D36" w:rsidRPr="000F013F">
        <w:rPr>
          <w:rFonts w:ascii="Arial" w:hAnsi="Arial" w:cs="Arial"/>
          <w:b/>
          <w:smallCaps/>
          <w:sz w:val="32"/>
          <w:szCs w:val="32"/>
        </w:rPr>
        <w:t>6</w:t>
      </w:r>
    </w:p>
    <w:p w14:paraId="0C99510D" w14:textId="77777777" w:rsidR="00CC0829" w:rsidRPr="004A1108" w:rsidRDefault="00CC0829" w:rsidP="00CC0829">
      <w:pPr>
        <w:rPr>
          <w:rFonts w:ascii="Arial" w:hAnsi="Arial" w:cs="Arial"/>
          <w:color w:val="0070C0"/>
          <w:sz w:val="28"/>
          <w:szCs w:val="28"/>
        </w:rPr>
      </w:pPr>
    </w:p>
    <w:p w14:paraId="70C72747" w14:textId="77777777" w:rsidR="00CC0829" w:rsidRPr="004A1108" w:rsidRDefault="00AD7ECF" w:rsidP="009A37CC">
      <w:pPr>
        <w:tabs>
          <w:tab w:val="left" w:pos="6516"/>
          <w:tab w:val="right" w:pos="9237"/>
        </w:tabs>
        <w:rPr>
          <w:rFonts w:ascii="Arial" w:hAnsi="Arial" w:cs="Arial"/>
          <w:color w:val="0070C0"/>
          <w:sz w:val="28"/>
          <w:szCs w:val="28"/>
        </w:rPr>
      </w:pPr>
      <w:r w:rsidRPr="004A1108">
        <w:rPr>
          <w:rFonts w:ascii="Arial" w:hAnsi="Arial" w:cs="Arial"/>
          <w:color w:val="0070C0"/>
          <w:sz w:val="28"/>
          <w:szCs w:val="28"/>
        </w:rPr>
        <w:tab/>
      </w:r>
      <w:r w:rsidR="002839B9" w:rsidRPr="004A1108">
        <w:rPr>
          <w:rFonts w:ascii="Arial" w:hAnsi="Arial" w:cs="Arial"/>
          <w:color w:val="0070C0"/>
          <w:sz w:val="28"/>
          <w:szCs w:val="28"/>
        </w:rPr>
        <w:tab/>
      </w:r>
    </w:p>
    <w:p w14:paraId="233ABA8B" w14:textId="77777777" w:rsidR="008F2352" w:rsidRPr="004A1108" w:rsidRDefault="001F05FC" w:rsidP="008B410C">
      <w:pPr>
        <w:tabs>
          <w:tab w:val="left" w:pos="6516"/>
          <w:tab w:val="left" w:pos="7350"/>
        </w:tabs>
        <w:rPr>
          <w:rFonts w:ascii="Arial" w:hAnsi="Arial" w:cs="Arial"/>
          <w:color w:val="0070C0"/>
          <w:sz w:val="28"/>
          <w:szCs w:val="28"/>
        </w:rPr>
      </w:pPr>
      <w:r w:rsidRPr="004A1108">
        <w:rPr>
          <w:rFonts w:ascii="Arial" w:hAnsi="Arial" w:cs="Arial"/>
          <w:color w:val="0070C0"/>
          <w:sz w:val="28"/>
          <w:szCs w:val="28"/>
        </w:rPr>
        <w:tab/>
      </w:r>
      <w:r w:rsidR="008B410C" w:rsidRPr="004A1108">
        <w:rPr>
          <w:rFonts w:ascii="Arial" w:hAnsi="Arial" w:cs="Arial"/>
          <w:color w:val="0070C0"/>
          <w:sz w:val="28"/>
          <w:szCs w:val="28"/>
        </w:rPr>
        <w:tab/>
      </w:r>
    </w:p>
    <w:p w14:paraId="1117A260" w14:textId="77777777" w:rsidR="00654A0E" w:rsidRPr="004A1108" w:rsidRDefault="001F05FC" w:rsidP="00BD0D93">
      <w:pPr>
        <w:tabs>
          <w:tab w:val="left" w:pos="3686"/>
          <w:tab w:val="center" w:pos="4618"/>
        </w:tabs>
        <w:rPr>
          <w:rFonts w:ascii="Arial" w:hAnsi="Arial" w:cs="Arial"/>
          <w:b/>
          <w:smallCaps/>
          <w:sz w:val="28"/>
          <w:szCs w:val="28"/>
        </w:rPr>
      </w:pPr>
      <w:r w:rsidRPr="004A1108">
        <w:rPr>
          <w:rFonts w:ascii="Arial" w:hAnsi="Arial" w:cs="Arial"/>
          <w:b/>
          <w:smallCaps/>
          <w:sz w:val="28"/>
          <w:szCs w:val="28"/>
        </w:rPr>
        <w:tab/>
      </w:r>
    </w:p>
    <w:p w14:paraId="6062CB01" w14:textId="02AA56D8" w:rsidR="00B621EF" w:rsidRPr="004A1108" w:rsidRDefault="002847E8" w:rsidP="001272C3">
      <w:pPr>
        <w:tabs>
          <w:tab w:val="left" w:pos="3686"/>
          <w:tab w:val="left" w:pos="6336"/>
          <w:tab w:val="left" w:pos="8497"/>
        </w:tabs>
        <w:rPr>
          <w:rFonts w:ascii="Arial" w:hAnsi="Arial" w:cs="Arial"/>
          <w:b/>
          <w:smallCaps/>
          <w:sz w:val="28"/>
          <w:szCs w:val="28"/>
        </w:rPr>
      </w:pPr>
      <w:r w:rsidRPr="004A1108">
        <w:rPr>
          <w:rFonts w:ascii="Arial" w:hAnsi="Arial" w:cs="Arial"/>
          <w:b/>
          <w:smallCaps/>
          <w:sz w:val="28"/>
          <w:szCs w:val="28"/>
        </w:rPr>
        <w:tab/>
      </w:r>
      <w:r w:rsidR="001215C7" w:rsidRPr="004A1108">
        <w:rPr>
          <w:rFonts w:ascii="Arial" w:hAnsi="Arial" w:cs="Arial"/>
          <w:b/>
          <w:smallCaps/>
          <w:sz w:val="28"/>
          <w:szCs w:val="28"/>
        </w:rPr>
        <w:tab/>
      </w:r>
      <w:r w:rsidR="001272C3" w:rsidRPr="004A1108">
        <w:rPr>
          <w:rFonts w:ascii="Arial" w:hAnsi="Arial" w:cs="Arial"/>
          <w:b/>
          <w:smallCaps/>
          <w:sz w:val="28"/>
          <w:szCs w:val="28"/>
        </w:rPr>
        <w:tab/>
      </w:r>
    </w:p>
    <w:p w14:paraId="3D04BC09" w14:textId="6ABC90AA" w:rsidR="00AA6742" w:rsidRPr="004A1108" w:rsidRDefault="00AA6742" w:rsidP="00792EBB">
      <w:pPr>
        <w:jc w:val="center"/>
        <w:rPr>
          <w:rFonts w:ascii="Arial" w:hAnsi="Arial" w:cs="Arial"/>
          <w:b/>
          <w:sz w:val="32"/>
          <w:szCs w:val="22"/>
        </w:rPr>
      </w:pPr>
      <w:bookmarkStart w:id="0" w:name="_Hlk80805241"/>
    </w:p>
    <w:p w14:paraId="5F06BD85" w14:textId="77777777" w:rsidR="007F0BFC" w:rsidRPr="004A1108" w:rsidRDefault="007F0BFC" w:rsidP="00792EBB">
      <w:pPr>
        <w:jc w:val="center"/>
        <w:rPr>
          <w:rFonts w:ascii="Arial" w:hAnsi="Arial" w:cs="Arial"/>
          <w:b/>
          <w:sz w:val="32"/>
          <w:szCs w:val="22"/>
        </w:rPr>
      </w:pPr>
    </w:p>
    <w:p w14:paraId="72B86D8C" w14:textId="2CD1327F" w:rsidR="00D51234" w:rsidRPr="004A1108" w:rsidRDefault="00615F6D" w:rsidP="00615F6D">
      <w:pPr>
        <w:jc w:val="center"/>
        <w:rPr>
          <w:rFonts w:ascii="Arial" w:hAnsi="Arial" w:cs="Arial"/>
          <w:b/>
          <w:bCs/>
          <w:sz w:val="32"/>
          <w:szCs w:val="32"/>
        </w:rPr>
      </w:pPr>
      <w:bookmarkStart w:id="1" w:name="_Hlk165639551"/>
      <w:bookmarkStart w:id="2" w:name="_Hlk161132434"/>
      <w:bookmarkStart w:id="3" w:name="_Hlk128038637"/>
      <w:bookmarkStart w:id="4" w:name="_Hlk53495948"/>
      <w:bookmarkStart w:id="5" w:name="_Hlk123718797"/>
      <w:bookmarkStart w:id="6" w:name="_Hlk117675524"/>
      <w:bookmarkStart w:id="7" w:name="_Hlk105012897"/>
      <w:bookmarkStart w:id="8" w:name="_Hlk103609826"/>
      <w:r w:rsidRPr="00615F6D">
        <w:rPr>
          <w:rFonts w:ascii="Arial" w:hAnsi="Arial" w:cs="Arial"/>
          <w:b/>
          <w:sz w:val="28"/>
          <w:szCs w:val="28"/>
        </w:rPr>
        <w:t>Contratación de Póliza de Garantía para equipo de comunicaciones y Suscripciones de la Marca Cisco Systems</w:t>
      </w:r>
    </w:p>
    <w:bookmarkEnd w:id="1"/>
    <w:p w14:paraId="1350AD20" w14:textId="77777777" w:rsidR="00863FDD" w:rsidRPr="004A1108" w:rsidRDefault="00863FDD" w:rsidP="00797A8B">
      <w:pPr>
        <w:jc w:val="center"/>
        <w:rPr>
          <w:rFonts w:ascii="Arial" w:hAnsi="Arial" w:cs="Arial"/>
          <w:b/>
          <w:bCs/>
          <w:sz w:val="32"/>
          <w:szCs w:val="32"/>
        </w:rPr>
      </w:pPr>
    </w:p>
    <w:bookmarkEnd w:id="0"/>
    <w:bookmarkEnd w:id="2"/>
    <w:bookmarkEnd w:id="3"/>
    <w:bookmarkEnd w:id="4"/>
    <w:bookmarkEnd w:id="5"/>
    <w:bookmarkEnd w:id="6"/>
    <w:bookmarkEnd w:id="7"/>
    <w:bookmarkEnd w:id="8"/>
    <w:p w14:paraId="31BBB0CB" w14:textId="77777777" w:rsidR="001E1281" w:rsidRPr="004A1108" w:rsidRDefault="001E1281" w:rsidP="001E1281">
      <w:pPr>
        <w:tabs>
          <w:tab w:val="left" w:pos="7059"/>
        </w:tabs>
        <w:rPr>
          <w:rFonts w:ascii="Arial" w:hAnsi="Arial" w:cs="Arial"/>
          <w:b/>
          <w:sz w:val="32"/>
          <w:szCs w:val="22"/>
        </w:rPr>
      </w:pPr>
    </w:p>
    <w:p w14:paraId="75C3EBF4"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46FB0D90"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5845E45C"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410CA798" w14:textId="1780C97B" w:rsidR="00C919D8" w:rsidRDefault="00C919D8">
      <w:pPr>
        <w:rPr>
          <w:rFonts w:ascii="Arial" w:hAnsi="Arial" w:cs="Arial"/>
          <w:b/>
          <w:sz w:val="28"/>
          <w:szCs w:val="22"/>
        </w:rPr>
      </w:pPr>
      <w:r>
        <w:rPr>
          <w:rFonts w:ascii="Arial" w:hAnsi="Arial" w:cs="Arial"/>
          <w:b/>
          <w:sz w:val="28"/>
          <w:szCs w:val="22"/>
        </w:rPr>
        <w:br w:type="page"/>
      </w:r>
    </w:p>
    <w:p w14:paraId="42BE36D2" w14:textId="77777777" w:rsidR="00CB218A" w:rsidRDefault="00CB218A" w:rsidP="00B77036">
      <w:pPr>
        <w:tabs>
          <w:tab w:val="left" w:pos="3828"/>
        </w:tabs>
        <w:spacing w:line="276" w:lineRule="auto"/>
        <w:ind w:left="1416"/>
        <w:jc w:val="center"/>
        <w:outlineLvl w:val="0"/>
        <w:rPr>
          <w:rFonts w:ascii="Arial" w:hAnsi="Arial" w:cs="Arial"/>
          <w:b/>
          <w:sz w:val="28"/>
          <w:szCs w:val="22"/>
        </w:rPr>
      </w:pPr>
    </w:p>
    <w:p w14:paraId="779A544D" w14:textId="33D65877" w:rsidR="0076617F" w:rsidRPr="00FD2821" w:rsidRDefault="001F05FC" w:rsidP="00B77036">
      <w:pPr>
        <w:tabs>
          <w:tab w:val="left" w:pos="3828"/>
        </w:tabs>
        <w:spacing w:line="276" w:lineRule="auto"/>
        <w:ind w:left="1416"/>
        <w:jc w:val="center"/>
        <w:outlineLvl w:val="0"/>
        <w:rPr>
          <w:rFonts w:ascii="Arial" w:hAnsi="Arial" w:cs="Arial"/>
          <w:b/>
          <w:sz w:val="28"/>
          <w:szCs w:val="22"/>
          <w:lang w:val="pt-PT"/>
        </w:rPr>
      </w:pPr>
      <w:r w:rsidRPr="00FD2821">
        <w:rPr>
          <w:rFonts w:ascii="Arial" w:hAnsi="Arial" w:cs="Arial"/>
          <w:b/>
          <w:sz w:val="28"/>
          <w:szCs w:val="22"/>
          <w:lang w:val="pt-PT"/>
        </w:rPr>
        <w:t>C O N V O C A T O R I A</w:t>
      </w:r>
    </w:p>
    <w:p w14:paraId="22EB2A0A" w14:textId="77777777" w:rsidR="00860F75" w:rsidRPr="00FD2821" w:rsidRDefault="00860F75" w:rsidP="0076617F">
      <w:pPr>
        <w:tabs>
          <w:tab w:val="left" w:pos="3828"/>
        </w:tabs>
        <w:spacing w:line="276" w:lineRule="auto"/>
        <w:ind w:left="1416"/>
        <w:jc w:val="center"/>
        <w:outlineLvl w:val="0"/>
        <w:rPr>
          <w:rFonts w:ascii="Arial" w:hAnsi="Arial" w:cs="Arial"/>
          <w:b/>
          <w:sz w:val="28"/>
          <w:szCs w:val="22"/>
          <w:lang w:val="pt-PT"/>
        </w:rPr>
      </w:pPr>
    </w:p>
    <w:p w14:paraId="4375B891" w14:textId="1F0CD2D2" w:rsidR="00860F75" w:rsidRPr="004A1108" w:rsidRDefault="00860F75" w:rsidP="00860F75">
      <w:pPr>
        <w:tabs>
          <w:tab w:val="left" w:pos="3828"/>
        </w:tabs>
        <w:spacing w:line="276" w:lineRule="auto"/>
        <w:ind w:left="1416"/>
        <w:outlineLvl w:val="0"/>
        <w:rPr>
          <w:rFonts w:ascii="Arial" w:hAnsi="Arial" w:cs="Arial"/>
          <w:b/>
          <w:sz w:val="22"/>
          <w:szCs w:val="22"/>
        </w:rPr>
      </w:pPr>
      <w:r w:rsidRPr="004A1108">
        <w:rPr>
          <w:rFonts w:ascii="Arial" w:hAnsi="Arial" w:cs="Arial"/>
          <w:sz w:val="22"/>
          <w:szCs w:val="22"/>
        </w:rPr>
        <w:t xml:space="preserve">Convocante: </w:t>
      </w:r>
      <w:r w:rsidRPr="004A1108">
        <w:rPr>
          <w:rFonts w:ascii="Arial" w:hAnsi="Arial" w:cs="Arial"/>
          <w:sz w:val="22"/>
          <w:szCs w:val="22"/>
        </w:rPr>
        <w:tab/>
      </w:r>
      <w:r w:rsidRPr="004A1108">
        <w:rPr>
          <w:rFonts w:ascii="Arial" w:hAnsi="Arial" w:cs="Arial"/>
          <w:b/>
          <w:sz w:val="22"/>
          <w:szCs w:val="22"/>
        </w:rPr>
        <w:t>Instituto Nacional Electoral</w:t>
      </w:r>
    </w:p>
    <w:p w14:paraId="4A0090D0" w14:textId="77777777" w:rsidR="00860F75" w:rsidRPr="004A1108" w:rsidRDefault="00860F75" w:rsidP="00860F75">
      <w:pPr>
        <w:tabs>
          <w:tab w:val="left" w:pos="3828"/>
        </w:tabs>
        <w:spacing w:line="276" w:lineRule="auto"/>
        <w:ind w:left="1416"/>
        <w:outlineLvl w:val="0"/>
        <w:rPr>
          <w:rFonts w:ascii="Arial" w:hAnsi="Arial" w:cs="Arial"/>
          <w:b/>
          <w:sz w:val="22"/>
          <w:szCs w:val="22"/>
        </w:rPr>
      </w:pPr>
    </w:p>
    <w:p w14:paraId="3D20F11C" w14:textId="77777777" w:rsidR="00E272D0" w:rsidRPr="004A1108" w:rsidRDefault="00E272D0" w:rsidP="001D4D26">
      <w:pPr>
        <w:tabs>
          <w:tab w:val="left" w:pos="3828"/>
        </w:tabs>
        <w:spacing w:line="276" w:lineRule="auto"/>
        <w:ind w:left="1416"/>
        <w:rPr>
          <w:rFonts w:ascii="Arial" w:hAnsi="Arial" w:cs="Arial"/>
          <w:b/>
          <w:sz w:val="16"/>
          <w:szCs w:val="16"/>
        </w:rPr>
      </w:pPr>
    </w:p>
    <w:p w14:paraId="33CEA214" w14:textId="77777777" w:rsidR="001A19C9" w:rsidRPr="004A1108" w:rsidRDefault="001A19C9" w:rsidP="001D4D26">
      <w:pPr>
        <w:tabs>
          <w:tab w:val="left" w:pos="3828"/>
        </w:tabs>
        <w:spacing w:line="276" w:lineRule="auto"/>
        <w:ind w:left="1416"/>
        <w:rPr>
          <w:rFonts w:ascii="Arial" w:hAnsi="Arial" w:cs="Arial"/>
          <w:sz w:val="22"/>
          <w:szCs w:val="22"/>
        </w:rPr>
      </w:pPr>
      <w:r w:rsidRPr="004A1108">
        <w:rPr>
          <w:rFonts w:ascii="Arial" w:hAnsi="Arial" w:cs="Arial"/>
          <w:sz w:val="22"/>
          <w:szCs w:val="22"/>
        </w:rPr>
        <w:t>Área compradora:</w:t>
      </w:r>
      <w:r w:rsidRPr="004A1108">
        <w:rPr>
          <w:rFonts w:ascii="Arial" w:hAnsi="Arial" w:cs="Arial"/>
          <w:sz w:val="22"/>
          <w:szCs w:val="22"/>
        </w:rPr>
        <w:tab/>
      </w:r>
      <w:r w:rsidRPr="004A1108">
        <w:rPr>
          <w:rFonts w:ascii="Arial" w:hAnsi="Arial" w:cs="Arial"/>
          <w:b/>
          <w:sz w:val="22"/>
          <w:szCs w:val="22"/>
        </w:rPr>
        <w:t>Dirección de Recursos Materiales y Servicios</w:t>
      </w:r>
      <w:r w:rsidRPr="004A1108">
        <w:rPr>
          <w:rFonts w:ascii="Arial" w:hAnsi="Arial" w:cs="Arial"/>
          <w:sz w:val="22"/>
          <w:szCs w:val="22"/>
        </w:rPr>
        <w:t xml:space="preserve"> </w:t>
      </w:r>
    </w:p>
    <w:p w14:paraId="192CAA1E" w14:textId="77777777" w:rsidR="001D4D26" w:rsidRPr="004A1108" w:rsidRDefault="001D4D26" w:rsidP="001D4D26">
      <w:pPr>
        <w:tabs>
          <w:tab w:val="left" w:pos="3780"/>
        </w:tabs>
        <w:spacing w:line="276" w:lineRule="auto"/>
        <w:rPr>
          <w:rFonts w:ascii="Arial" w:hAnsi="Arial" w:cs="Arial"/>
          <w:b/>
          <w:sz w:val="16"/>
          <w:szCs w:val="16"/>
        </w:rPr>
      </w:pPr>
    </w:p>
    <w:p w14:paraId="6186F3FF" w14:textId="77777777" w:rsidR="00E272D0" w:rsidRPr="004A1108" w:rsidRDefault="00E272D0" w:rsidP="001D4D26">
      <w:pPr>
        <w:tabs>
          <w:tab w:val="left" w:pos="3780"/>
        </w:tabs>
        <w:spacing w:line="276" w:lineRule="auto"/>
        <w:rPr>
          <w:rFonts w:ascii="Arial" w:hAnsi="Arial" w:cs="Arial"/>
          <w:b/>
          <w:sz w:val="16"/>
          <w:szCs w:val="16"/>
        </w:rPr>
      </w:pPr>
    </w:p>
    <w:p w14:paraId="7CDB4CAA" w14:textId="78B1AAA8" w:rsidR="001D4D26" w:rsidRDefault="001D4D26" w:rsidP="5DDCF4CF">
      <w:pPr>
        <w:tabs>
          <w:tab w:val="left" w:pos="3828"/>
        </w:tabs>
        <w:spacing w:line="276" w:lineRule="auto"/>
        <w:ind w:left="3828" w:hanging="2412"/>
        <w:jc w:val="both"/>
        <w:rPr>
          <w:rFonts w:ascii="Arial" w:hAnsi="Arial" w:cs="Arial"/>
          <w:b/>
          <w:bCs/>
        </w:rPr>
      </w:pPr>
      <w:r w:rsidRPr="5DDCF4CF">
        <w:rPr>
          <w:rFonts w:ascii="Arial" w:hAnsi="Arial" w:cs="Arial"/>
          <w:sz w:val="22"/>
          <w:szCs w:val="22"/>
        </w:rPr>
        <w:t>Domicilio:</w:t>
      </w:r>
      <w:r>
        <w:tab/>
      </w:r>
      <w:r w:rsidR="7713102B" w:rsidRPr="5DDCF4CF">
        <w:rPr>
          <w:rFonts w:ascii="Arial" w:hAnsi="Arial" w:cs="Arial"/>
          <w:b/>
          <w:bCs/>
        </w:rPr>
        <w:t xml:space="preserve">Periférico Sur No. 4124, </w:t>
      </w:r>
      <w:r w:rsidR="000F013F">
        <w:rPr>
          <w:rFonts w:ascii="Arial" w:hAnsi="Arial" w:cs="Arial"/>
          <w:b/>
          <w:bCs/>
        </w:rPr>
        <w:t xml:space="preserve">Torre Zafiro II, </w:t>
      </w:r>
      <w:r w:rsidR="7713102B" w:rsidRPr="5DDCF4CF">
        <w:rPr>
          <w:rFonts w:ascii="Arial" w:hAnsi="Arial" w:cs="Arial"/>
          <w:b/>
          <w:bCs/>
        </w:rPr>
        <w:t>sexto piso, Col. Jardines del Pedregal, Álvaro Obregón, C.P. 01900, Ciudad de México.</w:t>
      </w:r>
    </w:p>
    <w:p w14:paraId="5318D643" w14:textId="459210D0" w:rsidR="5DDCF4CF" w:rsidRDefault="5DDCF4CF" w:rsidP="5DDCF4CF">
      <w:pPr>
        <w:tabs>
          <w:tab w:val="left" w:pos="3828"/>
        </w:tabs>
        <w:spacing w:line="276" w:lineRule="auto"/>
        <w:ind w:left="3828" w:hanging="2412"/>
        <w:jc w:val="both"/>
        <w:rPr>
          <w:rFonts w:ascii="Arial" w:hAnsi="Arial" w:cs="Arial"/>
          <w:b/>
          <w:bCs/>
          <w:sz w:val="22"/>
          <w:szCs w:val="22"/>
        </w:rPr>
      </w:pPr>
    </w:p>
    <w:p w14:paraId="17753ACC" w14:textId="77777777" w:rsidR="001D4D26" w:rsidRPr="004A1108" w:rsidRDefault="001D4D26" w:rsidP="001D4D26">
      <w:pPr>
        <w:tabs>
          <w:tab w:val="left" w:pos="3780"/>
        </w:tabs>
        <w:spacing w:line="276" w:lineRule="auto"/>
        <w:ind w:left="2124"/>
        <w:rPr>
          <w:rFonts w:ascii="Arial" w:hAnsi="Arial" w:cs="Arial"/>
          <w:sz w:val="22"/>
          <w:szCs w:val="22"/>
        </w:rPr>
      </w:pPr>
    </w:p>
    <w:p w14:paraId="075D7077" w14:textId="77777777" w:rsidR="00E272D0" w:rsidRPr="004A1108" w:rsidRDefault="00E272D0" w:rsidP="001D4D26">
      <w:pPr>
        <w:tabs>
          <w:tab w:val="left" w:pos="3780"/>
        </w:tabs>
        <w:spacing w:line="276" w:lineRule="auto"/>
        <w:ind w:left="2124"/>
        <w:rPr>
          <w:rFonts w:ascii="Arial" w:hAnsi="Arial" w:cs="Arial"/>
          <w:sz w:val="22"/>
          <w:szCs w:val="22"/>
        </w:rPr>
      </w:pPr>
    </w:p>
    <w:p w14:paraId="26B03C3B" w14:textId="2F8132B7" w:rsidR="001D4D26" w:rsidRPr="004A1108" w:rsidRDefault="001D4D26" w:rsidP="001D4D26">
      <w:pPr>
        <w:tabs>
          <w:tab w:val="left" w:pos="3828"/>
        </w:tabs>
        <w:spacing w:line="276" w:lineRule="auto"/>
        <w:ind w:left="1418"/>
        <w:rPr>
          <w:rFonts w:ascii="Arial" w:hAnsi="Arial" w:cs="Arial"/>
          <w:b/>
          <w:sz w:val="22"/>
          <w:szCs w:val="22"/>
        </w:rPr>
      </w:pPr>
      <w:r w:rsidRPr="004A1108">
        <w:rPr>
          <w:rFonts w:ascii="Arial" w:hAnsi="Arial" w:cs="Arial"/>
          <w:sz w:val="22"/>
          <w:szCs w:val="22"/>
        </w:rPr>
        <w:t>Procedimiento</w:t>
      </w:r>
      <w:r w:rsidRPr="004A1108">
        <w:rPr>
          <w:rFonts w:ascii="Arial" w:hAnsi="Arial" w:cs="Arial"/>
          <w:sz w:val="22"/>
          <w:szCs w:val="22"/>
        </w:rPr>
        <w:tab/>
      </w:r>
      <w:r w:rsidR="00526ED1" w:rsidRPr="004A1108">
        <w:rPr>
          <w:rFonts w:ascii="Arial" w:hAnsi="Arial" w:cs="Arial"/>
          <w:b/>
          <w:sz w:val="22"/>
          <w:szCs w:val="22"/>
        </w:rPr>
        <w:t>Licitación Pública</w:t>
      </w:r>
      <w:r w:rsidR="00034D13" w:rsidRPr="004A1108">
        <w:rPr>
          <w:rFonts w:ascii="Arial" w:hAnsi="Arial" w:cs="Arial"/>
          <w:b/>
          <w:sz w:val="22"/>
          <w:szCs w:val="22"/>
        </w:rPr>
        <w:t xml:space="preserve"> Nacional </w:t>
      </w:r>
      <w:r w:rsidR="002B29CB" w:rsidRPr="004A1108">
        <w:rPr>
          <w:rFonts w:ascii="Arial" w:hAnsi="Arial" w:cs="Arial"/>
          <w:b/>
          <w:sz w:val="22"/>
          <w:szCs w:val="22"/>
        </w:rPr>
        <w:t>Presencial</w:t>
      </w:r>
    </w:p>
    <w:p w14:paraId="670724D9" w14:textId="26CEE776" w:rsidR="000C52FD" w:rsidRPr="004A1108" w:rsidRDefault="000209C1" w:rsidP="00924AD9">
      <w:pPr>
        <w:tabs>
          <w:tab w:val="left" w:pos="3828"/>
        </w:tabs>
        <w:spacing w:line="276" w:lineRule="auto"/>
        <w:ind w:left="1418"/>
        <w:rPr>
          <w:rFonts w:ascii="Arial" w:hAnsi="Arial" w:cs="Arial"/>
          <w:b/>
          <w:sz w:val="22"/>
          <w:szCs w:val="22"/>
        </w:rPr>
      </w:pPr>
      <w:r w:rsidRPr="004A1108">
        <w:rPr>
          <w:rFonts w:ascii="Arial" w:hAnsi="Arial" w:cs="Arial"/>
          <w:b/>
          <w:sz w:val="22"/>
          <w:szCs w:val="22"/>
        </w:rPr>
        <w:tab/>
      </w:r>
    </w:p>
    <w:p w14:paraId="181D78AB" w14:textId="77777777" w:rsidR="001D4D26" w:rsidRPr="004A1108" w:rsidRDefault="001D4D26" w:rsidP="001D4D26">
      <w:pPr>
        <w:tabs>
          <w:tab w:val="left" w:pos="3828"/>
        </w:tabs>
        <w:spacing w:line="276" w:lineRule="auto"/>
        <w:ind w:left="1416"/>
        <w:rPr>
          <w:rFonts w:ascii="Arial" w:hAnsi="Arial" w:cs="Arial"/>
          <w:sz w:val="22"/>
          <w:szCs w:val="22"/>
        </w:rPr>
      </w:pPr>
    </w:p>
    <w:p w14:paraId="3DAAF7D0" w14:textId="4E6DFAA5" w:rsidR="008945E3" w:rsidRPr="004A1108" w:rsidRDefault="008945E3" w:rsidP="001D4D26">
      <w:pPr>
        <w:tabs>
          <w:tab w:val="left" w:pos="3828"/>
        </w:tabs>
        <w:spacing w:line="276" w:lineRule="auto"/>
        <w:ind w:left="1416"/>
        <w:rPr>
          <w:rFonts w:ascii="Arial" w:hAnsi="Arial" w:cs="Arial"/>
          <w:sz w:val="22"/>
          <w:szCs w:val="22"/>
        </w:rPr>
      </w:pPr>
      <w:r w:rsidRPr="004A1108">
        <w:rPr>
          <w:rFonts w:ascii="Arial" w:hAnsi="Arial" w:cs="Arial"/>
          <w:sz w:val="22"/>
          <w:szCs w:val="22"/>
        </w:rPr>
        <w:t>Ejercicio Fiscal</w:t>
      </w:r>
      <w:r w:rsidRPr="004A1108">
        <w:rPr>
          <w:rFonts w:ascii="Arial" w:hAnsi="Arial" w:cs="Arial"/>
          <w:sz w:val="22"/>
          <w:szCs w:val="22"/>
        </w:rPr>
        <w:tab/>
      </w:r>
      <w:r w:rsidR="005F135D" w:rsidRPr="000F013F">
        <w:rPr>
          <w:rFonts w:ascii="Arial" w:hAnsi="Arial" w:cs="Arial"/>
          <w:b/>
          <w:sz w:val="22"/>
          <w:szCs w:val="22"/>
        </w:rPr>
        <w:t>2026</w:t>
      </w:r>
      <w:r w:rsidR="004E797E" w:rsidRPr="000F013F">
        <w:rPr>
          <w:rFonts w:ascii="Arial" w:hAnsi="Arial" w:cs="Arial"/>
          <w:b/>
          <w:sz w:val="22"/>
          <w:szCs w:val="22"/>
        </w:rPr>
        <w:t xml:space="preserve"> - 2028</w:t>
      </w:r>
    </w:p>
    <w:p w14:paraId="6BF3E92E" w14:textId="77777777" w:rsidR="000C52FD" w:rsidRPr="004A1108" w:rsidRDefault="000C52FD" w:rsidP="001D4D26">
      <w:pPr>
        <w:tabs>
          <w:tab w:val="left" w:pos="3828"/>
        </w:tabs>
        <w:spacing w:line="276" w:lineRule="auto"/>
        <w:ind w:left="1416"/>
        <w:rPr>
          <w:rFonts w:ascii="Arial" w:hAnsi="Arial" w:cs="Arial"/>
          <w:sz w:val="22"/>
          <w:szCs w:val="22"/>
        </w:rPr>
      </w:pPr>
    </w:p>
    <w:p w14:paraId="07456EA5" w14:textId="77777777" w:rsidR="00E272D0" w:rsidRPr="004A1108" w:rsidRDefault="00E272D0" w:rsidP="001D4D26">
      <w:pPr>
        <w:tabs>
          <w:tab w:val="left" w:pos="3828"/>
        </w:tabs>
        <w:spacing w:line="276" w:lineRule="auto"/>
        <w:ind w:left="1416"/>
        <w:rPr>
          <w:rFonts w:ascii="Arial" w:hAnsi="Arial" w:cs="Arial"/>
          <w:sz w:val="22"/>
          <w:szCs w:val="22"/>
        </w:rPr>
      </w:pPr>
    </w:p>
    <w:p w14:paraId="0DB256D5" w14:textId="5517D73F" w:rsidR="001D4D26" w:rsidRPr="004A1108" w:rsidRDefault="001D4D26" w:rsidP="001D4D26">
      <w:pPr>
        <w:tabs>
          <w:tab w:val="left" w:pos="3828"/>
        </w:tabs>
        <w:spacing w:line="276" w:lineRule="auto"/>
        <w:ind w:left="1416"/>
        <w:rPr>
          <w:rFonts w:ascii="Arial" w:hAnsi="Arial" w:cs="Arial"/>
          <w:b/>
          <w:sz w:val="22"/>
          <w:szCs w:val="22"/>
        </w:rPr>
      </w:pPr>
      <w:r w:rsidRPr="004A1108">
        <w:rPr>
          <w:rFonts w:ascii="Arial" w:hAnsi="Arial" w:cs="Arial"/>
          <w:sz w:val="22"/>
          <w:szCs w:val="22"/>
        </w:rPr>
        <w:t xml:space="preserve">Número:                 </w:t>
      </w:r>
      <w:r w:rsidRPr="004A1108">
        <w:rPr>
          <w:rFonts w:ascii="Arial" w:hAnsi="Arial" w:cs="Arial"/>
          <w:sz w:val="22"/>
          <w:szCs w:val="22"/>
        </w:rPr>
        <w:tab/>
      </w:r>
      <w:r w:rsidR="002A67CF" w:rsidRPr="004A1108">
        <w:rPr>
          <w:rFonts w:ascii="Arial" w:hAnsi="Arial" w:cs="Arial"/>
          <w:b/>
          <w:sz w:val="22"/>
          <w:szCs w:val="22"/>
        </w:rPr>
        <w:t>LP-</w:t>
      </w:r>
      <w:r w:rsidR="00723792" w:rsidRPr="000F013F">
        <w:rPr>
          <w:rFonts w:ascii="Arial" w:hAnsi="Arial" w:cs="Arial"/>
          <w:b/>
          <w:sz w:val="22"/>
          <w:szCs w:val="22"/>
        </w:rPr>
        <w:t>INE</w:t>
      </w:r>
      <w:r w:rsidR="0097491E" w:rsidRPr="000F013F">
        <w:rPr>
          <w:rFonts w:ascii="Arial" w:hAnsi="Arial" w:cs="Arial"/>
          <w:b/>
          <w:sz w:val="22"/>
          <w:szCs w:val="22"/>
        </w:rPr>
        <w:t>-</w:t>
      </w:r>
      <w:r w:rsidR="0010069B" w:rsidRPr="000F013F">
        <w:rPr>
          <w:rFonts w:ascii="Arial" w:hAnsi="Arial" w:cs="Arial"/>
          <w:b/>
          <w:sz w:val="22"/>
          <w:szCs w:val="22"/>
        </w:rPr>
        <w:t>012</w:t>
      </w:r>
      <w:r w:rsidR="0097491E" w:rsidRPr="000F013F">
        <w:rPr>
          <w:rFonts w:ascii="Arial" w:hAnsi="Arial" w:cs="Arial"/>
          <w:b/>
          <w:sz w:val="22"/>
          <w:szCs w:val="22"/>
        </w:rPr>
        <w:t>/</w:t>
      </w:r>
      <w:r w:rsidR="00BA73B9" w:rsidRPr="000F013F">
        <w:rPr>
          <w:rFonts w:ascii="Arial" w:hAnsi="Arial" w:cs="Arial"/>
          <w:b/>
          <w:sz w:val="22"/>
          <w:szCs w:val="22"/>
        </w:rPr>
        <w:t>202</w:t>
      </w:r>
      <w:r w:rsidR="00927D36" w:rsidRPr="000F013F">
        <w:rPr>
          <w:rFonts w:ascii="Arial" w:hAnsi="Arial" w:cs="Arial"/>
          <w:b/>
          <w:sz w:val="22"/>
          <w:szCs w:val="22"/>
        </w:rPr>
        <w:t>6</w:t>
      </w:r>
    </w:p>
    <w:p w14:paraId="78A31DE2" w14:textId="77777777" w:rsidR="0080522E" w:rsidRPr="004A1108" w:rsidRDefault="0080522E" w:rsidP="001D4D26">
      <w:pPr>
        <w:tabs>
          <w:tab w:val="left" w:pos="3828"/>
        </w:tabs>
        <w:spacing w:line="276" w:lineRule="auto"/>
        <w:ind w:left="1416"/>
        <w:rPr>
          <w:rFonts w:ascii="Arial" w:hAnsi="Arial" w:cs="Arial"/>
          <w:sz w:val="22"/>
          <w:szCs w:val="22"/>
        </w:rPr>
      </w:pPr>
    </w:p>
    <w:p w14:paraId="437122A0" w14:textId="396429DC" w:rsidR="000C52FD" w:rsidRPr="004A1108" w:rsidRDefault="001D4D26" w:rsidP="001E1281">
      <w:pPr>
        <w:tabs>
          <w:tab w:val="left" w:pos="3828"/>
        </w:tabs>
        <w:spacing w:line="276" w:lineRule="auto"/>
        <w:ind w:left="4248"/>
        <w:rPr>
          <w:rFonts w:ascii="Arial" w:hAnsi="Arial" w:cs="Arial"/>
          <w:sz w:val="22"/>
          <w:szCs w:val="22"/>
        </w:rPr>
      </w:pPr>
      <w:r w:rsidRPr="004A1108">
        <w:rPr>
          <w:rFonts w:ascii="Arial" w:hAnsi="Arial" w:cs="Arial"/>
          <w:sz w:val="22"/>
          <w:szCs w:val="22"/>
        </w:rPr>
        <w:t xml:space="preserve">       </w:t>
      </w:r>
    </w:p>
    <w:p w14:paraId="37D5C9C7" w14:textId="7B1A7FD7" w:rsidR="0080522E" w:rsidRPr="004A1108" w:rsidRDefault="001D4D26" w:rsidP="004E797E">
      <w:pPr>
        <w:tabs>
          <w:tab w:val="left" w:pos="3969"/>
          <w:tab w:val="left" w:pos="4111"/>
        </w:tabs>
        <w:ind w:left="3828" w:hanging="2410"/>
        <w:jc w:val="both"/>
        <w:rPr>
          <w:rFonts w:ascii="Arial" w:hAnsi="Arial" w:cs="Arial"/>
          <w:b/>
          <w:bCs/>
          <w:sz w:val="22"/>
          <w:szCs w:val="22"/>
        </w:rPr>
      </w:pPr>
      <w:r w:rsidRPr="7BE28D16">
        <w:rPr>
          <w:rFonts w:ascii="Arial" w:hAnsi="Arial" w:cs="Arial"/>
          <w:sz w:val="22"/>
          <w:szCs w:val="22"/>
        </w:rPr>
        <w:t>Contratación:</w:t>
      </w:r>
      <w:bookmarkStart w:id="9" w:name="_Hlk89201303"/>
      <w:r w:rsidR="004E797E">
        <w:rPr>
          <w:rFonts w:ascii="Arial" w:hAnsi="Arial" w:cs="Arial"/>
          <w:sz w:val="22"/>
          <w:szCs w:val="22"/>
        </w:rPr>
        <w:tab/>
      </w:r>
      <w:r w:rsidR="00615F6D" w:rsidRPr="7BE28D16">
        <w:rPr>
          <w:rFonts w:ascii="Arial" w:hAnsi="Arial" w:cs="Arial"/>
          <w:b/>
          <w:bCs/>
          <w:sz w:val="21"/>
          <w:szCs w:val="21"/>
        </w:rPr>
        <w:t>Contratación de Póliza de Garantía para equipo de comunicaciones y Suscripciones de la Marca Cisco Systems</w:t>
      </w:r>
    </w:p>
    <w:bookmarkEnd w:id="9"/>
    <w:p w14:paraId="67EDD92D" w14:textId="77777777" w:rsidR="00ED3136" w:rsidRPr="004A1108" w:rsidRDefault="00ED3136" w:rsidP="00AF1343">
      <w:pPr>
        <w:tabs>
          <w:tab w:val="left" w:pos="3969"/>
        </w:tabs>
        <w:spacing w:line="276" w:lineRule="auto"/>
        <w:jc w:val="both"/>
        <w:outlineLvl w:val="0"/>
        <w:rPr>
          <w:rFonts w:ascii="Arial" w:hAnsi="Arial" w:cs="Arial"/>
          <w:sz w:val="22"/>
          <w:szCs w:val="22"/>
        </w:rPr>
      </w:pPr>
    </w:p>
    <w:p w14:paraId="4FFE8D45" w14:textId="24623DE9" w:rsidR="00ED3136" w:rsidRPr="004A1108" w:rsidRDefault="001D4D26" w:rsidP="00ED3136">
      <w:pPr>
        <w:tabs>
          <w:tab w:val="left" w:pos="3969"/>
        </w:tabs>
        <w:spacing w:line="276" w:lineRule="auto"/>
        <w:ind w:left="3828" w:hanging="2412"/>
        <w:jc w:val="both"/>
        <w:outlineLvl w:val="0"/>
        <w:rPr>
          <w:rFonts w:ascii="Arial" w:hAnsi="Arial" w:cs="Arial"/>
          <w:b/>
          <w:sz w:val="22"/>
          <w:szCs w:val="22"/>
        </w:rPr>
      </w:pPr>
      <w:r w:rsidRPr="004A1108">
        <w:rPr>
          <w:rFonts w:ascii="Arial" w:hAnsi="Arial" w:cs="Arial"/>
          <w:sz w:val="22"/>
          <w:szCs w:val="22"/>
        </w:rPr>
        <w:t>Criterio de</w:t>
      </w:r>
      <w:r w:rsidRPr="004A1108">
        <w:rPr>
          <w:rFonts w:ascii="Arial" w:hAnsi="Arial" w:cs="Arial"/>
          <w:b/>
          <w:sz w:val="22"/>
          <w:szCs w:val="22"/>
        </w:rPr>
        <w:t xml:space="preserve"> </w:t>
      </w:r>
      <w:r w:rsidRPr="004A1108">
        <w:rPr>
          <w:rFonts w:ascii="Arial" w:hAnsi="Arial" w:cs="Arial"/>
          <w:b/>
          <w:sz w:val="22"/>
          <w:szCs w:val="22"/>
        </w:rPr>
        <w:tab/>
      </w:r>
    </w:p>
    <w:p w14:paraId="1759C4AF" w14:textId="5B53CF11" w:rsidR="00D12DA3" w:rsidRPr="004A1108" w:rsidRDefault="001D4D26" w:rsidP="00EE5879">
      <w:pPr>
        <w:spacing w:line="276" w:lineRule="auto"/>
        <w:ind w:left="3828" w:hanging="2410"/>
        <w:jc w:val="both"/>
        <w:outlineLvl w:val="0"/>
        <w:rPr>
          <w:rFonts w:ascii="Arial" w:hAnsi="Arial" w:cs="Arial"/>
          <w:b/>
          <w:sz w:val="22"/>
          <w:szCs w:val="22"/>
        </w:rPr>
      </w:pPr>
      <w:r w:rsidRPr="004A1108">
        <w:rPr>
          <w:rFonts w:ascii="Arial" w:hAnsi="Arial" w:cs="Arial"/>
          <w:sz w:val="22"/>
          <w:szCs w:val="22"/>
        </w:rPr>
        <w:t>Evaluación:</w:t>
      </w:r>
      <w:r w:rsidR="00144DB2" w:rsidRPr="004A1108">
        <w:rPr>
          <w:rFonts w:ascii="Arial" w:hAnsi="Arial" w:cs="Arial"/>
          <w:sz w:val="22"/>
          <w:szCs w:val="22"/>
        </w:rPr>
        <w:t xml:space="preserve">                    </w:t>
      </w:r>
      <w:r w:rsidR="00C919D8">
        <w:rPr>
          <w:rFonts w:ascii="Arial" w:hAnsi="Arial" w:cs="Arial"/>
          <w:b/>
          <w:sz w:val="22"/>
          <w:szCs w:val="22"/>
        </w:rPr>
        <w:t>Binario</w:t>
      </w:r>
    </w:p>
    <w:p w14:paraId="54419C79" w14:textId="77777777" w:rsidR="0080522E" w:rsidRPr="004A1108" w:rsidRDefault="0080522E" w:rsidP="00EE5879">
      <w:pPr>
        <w:spacing w:line="276" w:lineRule="auto"/>
        <w:ind w:left="3828" w:hanging="2410"/>
        <w:jc w:val="both"/>
        <w:outlineLvl w:val="0"/>
        <w:rPr>
          <w:rFonts w:ascii="Arial" w:hAnsi="Arial" w:cs="Arial"/>
          <w:b/>
          <w:sz w:val="22"/>
          <w:szCs w:val="22"/>
        </w:rPr>
      </w:pPr>
    </w:p>
    <w:p w14:paraId="241956C4" w14:textId="77777777" w:rsidR="00ED3136" w:rsidRPr="004A1108" w:rsidRDefault="00ED3136" w:rsidP="00EF1774">
      <w:pPr>
        <w:spacing w:line="276" w:lineRule="auto"/>
        <w:jc w:val="both"/>
        <w:outlineLvl w:val="0"/>
        <w:rPr>
          <w:rFonts w:ascii="Arial" w:hAnsi="Arial" w:cs="Arial"/>
          <w:b/>
          <w:sz w:val="22"/>
          <w:szCs w:val="22"/>
        </w:rPr>
      </w:pPr>
    </w:p>
    <w:p w14:paraId="626C1583" w14:textId="0B8C8B27" w:rsidR="004C421C" w:rsidRPr="004A1108" w:rsidRDefault="004C421C" w:rsidP="000D189D">
      <w:pPr>
        <w:jc w:val="both"/>
        <w:rPr>
          <w:rFonts w:ascii="Arial" w:hAnsi="Arial" w:cs="Arial"/>
          <w:bCs/>
          <w:szCs w:val="22"/>
        </w:rPr>
      </w:pPr>
      <w:r w:rsidRPr="004A1108">
        <w:rPr>
          <w:rFonts w:ascii="Arial" w:hAnsi="Arial" w:cs="Arial"/>
          <w:bCs/>
          <w:szCs w:val="22"/>
        </w:rPr>
        <w:t>Con fundamento en el artículo 32</w:t>
      </w:r>
      <w:r w:rsidR="00CC52C2" w:rsidRPr="004A1108">
        <w:rPr>
          <w:rFonts w:ascii="Arial" w:hAnsi="Arial" w:cs="Arial"/>
          <w:bCs/>
          <w:szCs w:val="22"/>
        </w:rPr>
        <w:t xml:space="preserve"> fracción I del Reglamento del </w:t>
      </w:r>
      <w:r w:rsidRPr="004A1108">
        <w:rPr>
          <w:rFonts w:ascii="Arial" w:hAnsi="Arial" w:cs="Arial"/>
          <w:bCs/>
          <w:szCs w:val="22"/>
        </w:rPr>
        <w:t xml:space="preserve">Instituto </w:t>
      </w:r>
      <w:r w:rsidR="00070538" w:rsidRPr="004A1108">
        <w:rPr>
          <w:rFonts w:ascii="Arial" w:hAnsi="Arial" w:cs="Arial"/>
          <w:bCs/>
          <w:szCs w:val="22"/>
        </w:rPr>
        <w:t>Nacional</w:t>
      </w:r>
      <w:r w:rsidRPr="004A1108">
        <w:rPr>
          <w:rFonts w:ascii="Arial" w:hAnsi="Arial" w:cs="Arial"/>
          <w:bCs/>
          <w:szCs w:val="22"/>
        </w:rPr>
        <w:t xml:space="preserve"> Electoral en </w:t>
      </w:r>
      <w:r w:rsidR="006C11DD" w:rsidRPr="004A1108">
        <w:rPr>
          <w:rFonts w:ascii="Arial" w:hAnsi="Arial" w:cs="Arial"/>
          <w:bCs/>
          <w:szCs w:val="22"/>
        </w:rPr>
        <w:t>M</w:t>
      </w:r>
      <w:r w:rsidRPr="004A1108">
        <w:rPr>
          <w:rFonts w:ascii="Arial" w:hAnsi="Arial" w:cs="Arial"/>
          <w:bCs/>
          <w:szCs w:val="22"/>
        </w:rPr>
        <w:t xml:space="preserve">ateria de </w:t>
      </w:r>
      <w:r w:rsidR="00431F4A" w:rsidRPr="004A1108">
        <w:rPr>
          <w:rFonts w:ascii="Arial" w:hAnsi="Arial" w:cs="Arial"/>
          <w:bCs/>
          <w:szCs w:val="22"/>
        </w:rPr>
        <w:t>A</w:t>
      </w:r>
      <w:r w:rsidRPr="004A1108">
        <w:rPr>
          <w:rFonts w:ascii="Arial" w:hAnsi="Arial" w:cs="Arial"/>
          <w:bCs/>
          <w:szCs w:val="22"/>
        </w:rPr>
        <w:t xml:space="preserve">dquisiciones, </w:t>
      </w:r>
      <w:r w:rsidR="00431F4A" w:rsidRPr="004A1108">
        <w:rPr>
          <w:rFonts w:ascii="Arial" w:hAnsi="Arial" w:cs="Arial"/>
          <w:bCs/>
          <w:szCs w:val="22"/>
        </w:rPr>
        <w:t>A</w:t>
      </w:r>
      <w:r w:rsidRPr="004A1108">
        <w:rPr>
          <w:rFonts w:ascii="Arial" w:hAnsi="Arial" w:cs="Arial"/>
          <w:bCs/>
          <w:szCs w:val="22"/>
        </w:rPr>
        <w:t xml:space="preserve">rrendamientos de </w:t>
      </w:r>
      <w:r w:rsidR="00431F4A" w:rsidRPr="004A1108">
        <w:rPr>
          <w:rFonts w:ascii="Arial" w:hAnsi="Arial" w:cs="Arial"/>
          <w:bCs/>
          <w:szCs w:val="22"/>
        </w:rPr>
        <w:t>B</w:t>
      </w:r>
      <w:r w:rsidRPr="004A1108">
        <w:rPr>
          <w:rFonts w:ascii="Arial" w:hAnsi="Arial" w:cs="Arial"/>
          <w:bCs/>
          <w:szCs w:val="22"/>
        </w:rPr>
        <w:t xml:space="preserve">ienes </w:t>
      </w:r>
      <w:r w:rsidR="00431F4A" w:rsidRPr="004A1108">
        <w:rPr>
          <w:rFonts w:ascii="Arial" w:hAnsi="Arial" w:cs="Arial"/>
          <w:bCs/>
          <w:szCs w:val="22"/>
        </w:rPr>
        <w:t>M</w:t>
      </w:r>
      <w:r w:rsidRPr="004A1108">
        <w:rPr>
          <w:rFonts w:ascii="Arial" w:hAnsi="Arial" w:cs="Arial"/>
          <w:bCs/>
          <w:szCs w:val="22"/>
        </w:rPr>
        <w:t xml:space="preserve">uebles y </w:t>
      </w:r>
      <w:r w:rsidR="00431F4A" w:rsidRPr="004A1108">
        <w:rPr>
          <w:rFonts w:ascii="Arial" w:hAnsi="Arial" w:cs="Arial"/>
          <w:bCs/>
          <w:szCs w:val="22"/>
        </w:rPr>
        <w:t>S</w:t>
      </w:r>
      <w:r w:rsidRPr="004A1108">
        <w:rPr>
          <w:rFonts w:ascii="Arial" w:hAnsi="Arial" w:cs="Arial"/>
          <w:bCs/>
          <w:szCs w:val="22"/>
        </w:rPr>
        <w:t xml:space="preserve">ervicios (en lo sucesivo el REGLAMENTO), el presente procedimiento será </w:t>
      </w:r>
      <w:r w:rsidR="002B29CB" w:rsidRPr="004A1108">
        <w:rPr>
          <w:rFonts w:ascii="Arial" w:hAnsi="Arial" w:cs="Arial"/>
          <w:bCs/>
          <w:szCs w:val="22"/>
        </w:rPr>
        <w:t>presencial</w:t>
      </w:r>
      <w:r w:rsidRPr="004A1108">
        <w:rPr>
          <w:rFonts w:ascii="Arial" w:hAnsi="Arial" w:cs="Arial"/>
          <w:bCs/>
          <w:szCs w:val="22"/>
        </w:rPr>
        <w:t xml:space="preserve">, en el cual los LICITANTES, </w:t>
      </w:r>
      <w:r w:rsidR="002B29CB" w:rsidRPr="004A1108">
        <w:rPr>
          <w:rFonts w:ascii="Arial" w:hAnsi="Arial" w:cs="Arial"/>
          <w:bCs/>
          <w:szCs w:val="22"/>
        </w:rPr>
        <w:t xml:space="preserve">exclusivamente </w:t>
      </w:r>
      <w:r w:rsidRPr="004A1108">
        <w:rPr>
          <w:rFonts w:ascii="Arial" w:hAnsi="Arial" w:cs="Arial"/>
          <w:bCs/>
          <w:szCs w:val="22"/>
        </w:rPr>
        <w:t xml:space="preserve">podrán </w:t>
      </w:r>
      <w:r w:rsidR="002B29CB" w:rsidRPr="004A1108">
        <w:rPr>
          <w:rFonts w:ascii="Arial" w:hAnsi="Arial" w:cs="Arial"/>
          <w:bCs/>
          <w:szCs w:val="22"/>
        </w:rPr>
        <w:t xml:space="preserve">presentar sus proposiciones en forma documental y por escrito, en sobre cerrado, durante </w:t>
      </w:r>
      <w:r w:rsidRPr="004A1108">
        <w:rPr>
          <w:rFonts w:ascii="Arial" w:hAnsi="Arial" w:cs="Arial"/>
          <w:bCs/>
          <w:szCs w:val="22"/>
        </w:rPr>
        <w:t>el Acto de Presentación y Apertura de Proposiciones</w:t>
      </w:r>
      <w:r w:rsidR="002B29CB" w:rsidRPr="004A1108">
        <w:rPr>
          <w:rFonts w:ascii="Arial" w:hAnsi="Arial" w:cs="Arial"/>
          <w:bCs/>
          <w:szCs w:val="22"/>
        </w:rPr>
        <w:t>.</w:t>
      </w:r>
    </w:p>
    <w:p w14:paraId="6782371A" w14:textId="77777777" w:rsidR="009322C5" w:rsidRPr="004A1108" w:rsidRDefault="009322C5" w:rsidP="000D189D">
      <w:pPr>
        <w:jc w:val="both"/>
        <w:rPr>
          <w:rFonts w:ascii="Arial" w:hAnsi="Arial" w:cs="Arial"/>
          <w:bCs/>
          <w:szCs w:val="22"/>
        </w:rPr>
      </w:pPr>
    </w:p>
    <w:p w14:paraId="5FF75651" w14:textId="11702379" w:rsidR="003224C8" w:rsidRPr="004A1108" w:rsidRDefault="001965CD" w:rsidP="000D189D">
      <w:pPr>
        <w:jc w:val="both"/>
        <w:rPr>
          <w:rFonts w:ascii="Arial" w:hAnsi="Arial" w:cs="Arial"/>
          <w:bCs/>
          <w:szCs w:val="22"/>
        </w:rPr>
      </w:pPr>
      <w:r w:rsidRPr="004A1108">
        <w:rPr>
          <w:rFonts w:ascii="Arial" w:hAnsi="Arial" w:cs="Arial"/>
          <w:bCs/>
          <w:szCs w:val="22"/>
        </w:rPr>
        <w:t xml:space="preserve">Para el presente procedimiento de contratación, las definiciones que se aplicarán en la comprensión de lectura de esta convocatoria serán las establecidas en </w:t>
      </w:r>
      <w:r w:rsidR="004F246E" w:rsidRPr="004A1108">
        <w:rPr>
          <w:rFonts w:ascii="Arial" w:hAnsi="Arial" w:cs="Arial"/>
          <w:bCs/>
          <w:szCs w:val="22"/>
        </w:rPr>
        <w:t>el artículo 2 del REGLAMENTO</w:t>
      </w:r>
    </w:p>
    <w:p w14:paraId="32CF48E7" w14:textId="5930A65E" w:rsidR="00E30E9C" w:rsidRPr="004A1108" w:rsidRDefault="00E30E9C" w:rsidP="000D189D">
      <w:pPr>
        <w:jc w:val="both"/>
        <w:rPr>
          <w:rFonts w:ascii="Arial" w:hAnsi="Arial" w:cs="Arial"/>
          <w:bCs/>
          <w:szCs w:val="22"/>
        </w:rPr>
      </w:pPr>
    </w:p>
    <w:p w14:paraId="43A55180" w14:textId="77777777" w:rsidR="00DF660F" w:rsidRPr="004A1108" w:rsidRDefault="00DF660F" w:rsidP="000D189D">
      <w:pPr>
        <w:jc w:val="both"/>
        <w:rPr>
          <w:rFonts w:ascii="Arial" w:hAnsi="Arial" w:cs="Arial"/>
          <w:bCs/>
          <w:szCs w:val="22"/>
        </w:rPr>
      </w:pPr>
      <w:r w:rsidRPr="004A1108">
        <w:rPr>
          <w:rFonts w:ascii="Arial" w:hAnsi="Arial" w:cs="Arial"/>
          <w:b/>
          <w:szCs w:val="22"/>
        </w:rPr>
        <w:t>Estimados LICITANTES:</w:t>
      </w:r>
      <w:r w:rsidRPr="004A1108">
        <w:rPr>
          <w:rFonts w:ascii="Arial" w:hAnsi="Arial" w:cs="Arial"/>
          <w:bCs/>
          <w:szCs w:val="22"/>
        </w:rPr>
        <w:t> En caso de advertir alguna irregularidad durante la sustanciación del presente procedimiento de contratación, se les hace una atenta invitación a hacerlo del conocimiento del Órgano Interno de Control de este Instituto, a través del Sistema Electrónico de Denuncias Públicas DenunciaINE, accesible a la siguiente dirección electrónica: </w:t>
      </w:r>
      <w:hyperlink r:id="rId13" w:history="1">
        <w:r w:rsidRPr="004A1108">
          <w:rPr>
            <w:rStyle w:val="Hipervnculo"/>
            <w:rFonts w:ascii="Arial" w:hAnsi="Arial" w:cs="Arial"/>
            <w:bCs/>
            <w:szCs w:val="22"/>
          </w:rPr>
          <w:t>https://denuncias-oic.ine.mx/</w:t>
        </w:r>
      </w:hyperlink>
    </w:p>
    <w:p w14:paraId="3A6B5B96" w14:textId="77777777" w:rsidR="00DF660F" w:rsidRPr="004A1108" w:rsidRDefault="00DF660F" w:rsidP="00E30E9C">
      <w:pPr>
        <w:spacing w:line="276" w:lineRule="auto"/>
        <w:jc w:val="both"/>
        <w:rPr>
          <w:rFonts w:ascii="Arial" w:hAnsi="Arial" w:cs="Arial"/>
          <w:bCs/>
          <w:szCs w:val="22"/>
        </w:rPr>
      </w:pPr>
    </w:p>
    <w:p w14:paraId="28A3ED8F" w14:textId="77777777" w:rsidR="00E30E9C" w:rsidRPr="004A1108" w:rsidRDefault="00E30E9C" w:rsidP="00E30E9C">
      <w:pPr>
        <w:spacing w:line="276" w:lineRule="auto"/>
        <w:jc w:val="both"/>
        <w:rPr>
          <w:rFonts w:ascii="Arial" w:hAnsi="Arial" w:cs="Arial"/>
          <w:bCs/>
          <w:szCs w:val="22"/>
        </w:rPr>
      </w:pPr>
    </w:p>
    <w:p w14:paraId="2EB741EF" w14:textId="77777777" w:rsidR="00CA2090" w:rsidRPr="004A1108" w:rsidRDefault="00CA2090" w:rsidP="002337DD">
      <w:pPr>
        <w:tabs>
          <w:tab w:val="left" w:pos="3686"/>
        </w:tabs>
        <w:jc w:val="center"/>
        <w:rPr>
          <w:rFonts w:ascii="Arial" w:hAnsi="Arial" w:cs="Arial"/>
          <w:b/>
          <w:smallCaps/>
          <w:sz w:val="28"/>
          <w:szCs w:val="28"/>
        </w:rPr>
      </w:pPr>
    </w:p>
    <w:p w14:paraId="476945DD" w14:textId="77777777" w:rsidR="00CA2090" w:rsidRPr="004A1108" w:rsidRDefault="00CA2090" w:rsidP="002337DD">
      <w:pPr>
        <w:tabs>
          <w:tab w:val="left" w:pos="3686"/>
        </w:tabs>
        <w:jc w:val="center"/>
        <w:rPr>
          <w:rFonts w:ascii="Arial" w:hAnsi="Arial" w:cs="Arial"/>
          <w:b/>
          <w:smallCaps/>
          <w:sz w:val="28"/>
          <w:szCs w:val="28"/>
        </w:rPr>
      </w:pPr>
    </w:p>
    <w:p w14:paraId="2CAA1989" w14:textId="77777777" w:rsidR="002337DD" w:rsidRPr="004A1108" w:rsidRDefault="002337DD" w:rsidP="002337DD">
      <w:pPr>
        <w:tabs>
          <w:tab w:val="left" w:pos="3686"/>
        </w:tabs>
        <w:jc w:val="center"/>
        <w:rPr>
          <w:rFonts w:ascii="Arial" w:hAnsi="Arial" w:cs="Arial"/>
          <w:b/>
          <w:smallCaps/>
          <w:sz w:val="28"/>
          <w:szCs w:val="28"/>
        </w:rPr>
      </w:pPr>
    </w:p>
    <w:p w14:paraId="14A265FA" w14:textId="77777777" w:rsidR="002337DD" w:rsidRPr="004A1108" w:rsidRDefault="002337DD" w:rsidP="002337DD">
      <w:pPr>
        <w:tabs>
          <w:tab w:val="left" w:pos="3686"/>
        </w:tabs>
        <w:jc w:val="center"/>
        <w:rPr>
          <w:rFonts w:ascii="Arial" w:hAnsi="Arial" w:cs="Arial"/>
          <w:b/>
          <w:smallCaps/>
          <w:sz w:val="28"/>
          <w:szCs w:val="28"/>
        </w:rPr>
      </w:pPr>
    </w:p>
    <w:p w14:paraId="352EED0E" w14:textId="77777777" w:rsidR="002337DD" w:rsidRPr="004A1108" w:rsidRDefault="002337DD" w:rsidP="002337DD">
      <w:pPr>
        <w:tabs>
          <w:tab w:val="left" w:pos="3686"/>
        </w:tabs>
        <w:jc w:val="center"/>
        <w:rPr>
          <w:rFonts w:ascii="Arial" w:hAnsi="Arial" w:cs="Arial"/>
          <w:b/>
          <w:smallCaps/>
          <w:sz w:val="28"/>
          <w:szCs w:val="28"/>
        </w:rPr>
      </w:pPr>
    </w:p>
    <w:p w14:paraId="644905A1" w14:textId="77777777" w:rsidR="002337DD" w:rsidRPr="004A1108" w:rsidRDefault="002337DD" w:rsidP="002337DD">
      <w:pPr>
        <w:tabs>
          <w:tab w:val="left" w:pos="3686"/>
        </w:tabs>
        <w:jc w:val="center"/>
        <w:rPr>
          <w:rFonts w:ascii="Arial" w:hAnsi="Arial" w:cs="Arial"/>
          <w:b/>
          <w:smallCaps/>
          <w:sz w:val="28"/>
          <w:szCs w:val="28"/>
        </w:rPr>
      </w:pPr>
    </w:p>
    <w:p w14:paraId="6069DFA2" w14:textId="77777777" w:rsidR="006509EB" w:rsidRPr="004A1108" w:rsidRDefault="006509EB" w:rsidP="002337DD">
      <w:pPr>
        <w:tabs>
          <w:tab w:val="left" w:pos="3686"/>
        </w:tabs>
        <w:jc w:val="center"/>
        <w:rPr>
          <w:rFonts w:ascii="Arial" w:hAnsi="Arial" w:cs="Arial"/>
          <w:b/>
          <w:smallCaps/>
          <w:sz w:val="28"/>
          <w:szCs w:val="28"/>
        </w:rPr>
      </w:pPr>
    </w:p>
    <w:p w14:paraId="58B52424" w14:textId="77777777" w:rsidR="006509EB" w:rsidRPr="004A1108" w:rsidRDefault="006509EB" w:rsidP="002337DD">
      <w:pPr>
        <w:tabs>
          <w:tab w:val="left" w:pos="3686"/>
        </w:tabs>
        <w:jc w:val="center"/>
        <w:rPr>
          <w:rFonts w:ascii="Arial" w:hAnsi="Arial" w:cs="Arial"/>
          <w:b/>
          <w:smallCaps/>
          <w:sz w:val="28"/>
          <w:szCs w:val="28"/>
        </w:rPr>
      </w:pPr>
    </w:p>
    <w:p w14:paraId="38384E33" w14:textId="77777777" w:rsidR="006509EB" w:rsidRPr="004A1108" w:rsidRDefault="006509EB" w:rsidP="002337DD">
      <w:pPr>
        <w:tabs>
          <w:tab w:val="left" w:pos="3686"/>
        </w:tabs>
        <w:jc w:val="center"/>
        <w:rPr>
          <w:rFonts w:ascii="Arial" w:hAnsi="Arial" w:cs="Arial"/>
          <w:b/>
          <w:smallCaps/>
          <w:sz w:val="28"/>
          <w:szCs w:val="28"/>
        </w:rPr>
      </w:pPr>
    </w:p>
    <w:p w14:paraId="631CBB30" w14:textId="77777777" w:rsidR="002337DD" w:rsidRPr="004A1108" w:rsidRDefault="002337DD" w:rsidP="002337DD">
      <w:pPr>
        <w:tabs>
          <w:tab w:val="left" w:pos="3686"/>
        </w:tabs>
        <w:jc w:val="center"/>
        <w:rPr>
          <w:rFonts w:ascii="Arial" w:hAnsi="Arial" w:cs="Arial"/>
          <w:b/>
          <w:smallCaps/>
          <w:sz w:val="28"/>
          <w:szCs w:val="28"/>
        </w:rPr>
      </w:pPr>
    </w:p>
    <w:p w14:paraId="60461746" w14:textId="77777777" w:rsidR="002337DD" w:rsidRPr="004A1108" w:rsidRDefault="002337DD" w:rsidP="002337DD">
      <w:pPr>
        <w:tabs>
          <w:tab w:val="left" w:pos="3686"/>
        </w:tabs>
        <w:jc w:val="center"/>
        <w:rPr>
          <w:rFonts w:ascii="Arial" w:hAnsi="Arial" w:cs="Arial"/>
          <w:b/>
          <w:smallCaps/>
          <w:sz w:val="28"/>
          <w:szCs w:val="28"/>
        </w:rPr>
      </w:pPr>
    </w:p>
    <w:p w14:paraId="58ACADEF" w14:textId="77777777" w:rsidR="00863FDD" w:rsidRPr="004A1108" w:rsidRDefault="00863FDD" w:rsidP="002337DD">
      <w:pPr>
        <w:pStyle w:val="Titulo1"/>
        <w:spacing w:line="360" w:lineRule="auto"/>
        <w:rPr>
          <w:rFonts w:ascii="Arial" w:hAnsi="Arial" w:cs="Arial"/>
          <w:b w:val="0"/>
          <w:bCs w:val="0"/>
          <w:color w:val="000000"/>
          <w:sz w:val="22"/>
          <w:szCs w:val="22"/>
          <w:lang w:eastAsia="es-ES"/>
        </w:rPr>
      </w:pPr>
    </w:p>
    <w:p w14:paraId="60552AEF" w14:textId="77777777" w:rsidR="00863FDD" w:rsidRPr="004A1108" w:rsidRDefault="00863FDD" w:rsidP="002337DD">
      <w:pPr>
        <w:pStyle w:val="Titulo1"/>
        <w:spacing w:line="360" w:lineRule="auto"/>
        <w:rPr>
          <w:rFonts w:ascii="Arial" w:hAnsi="Arial" w:cs="Arial"/>
          <w:b w:val="0"/>
          <w:bCs w:val="0"/>
          <w:color w:val="000000"/>
          <w:sz w:val="22"/>
          <w:szCs w:val="22"/>
          <w:lang w:eastAsia="es-ES"/>
        </w:rPr>
      </w:pPr>
    </w:p>
    <w:p w14:paraId="7BF7B56A" w14:textId="557725AC" w:rsidR="002337DD" w:rsidRPr="004A1108" w:rsidRDefault="0096664C" w:rsidP="002337DD">
      <w:pPr>
        <w:pStyle w:val="Titulo1"/>
        <w:spacing w:line="360" w:lineRule="auto"/>
        <w:rPr>
          <w:rFonts w:ascii="Arial" w:hAnsi="Arial" w:cs="Arial"/>
          <w:b w:val="0"/>
          <w:bCs w:val="0"/>
          <w:color w:val="000000"/>
          <w:sz w:val="22"/>
          <w:szCs w:val="22"/>
          <w:lang w:eastAsia="es-ES"/>
        </w:rPr>
      </w:pPr>
      <w:r w:rsidRPr="00276A73">
        <w:rPr>
          <w:rFonts w:ascii="Arial" w:hAnsi="Arial" w:cs="Arial"/>
          <w:b w:val="0"/>
          <w:bCs w:val="0"/>
          <w:color w:val="000000"/>
          <w:sz w:val="22"/>
          <w:szCs w:val="22"/>
          <w:lang w:eastAsia="es-ES"/>
        </w:rPr>
        <w:t>El presente documento se emite en el marco de los artículos 41</w:t>
      </w:r>
      <w:r>
        <w:rPr>
          <w:rFonts w:ascii="Arial" w:hAnsi="Arial" w:cs="Arial"/>
          <w:b w:val="0"/>
          <w:bCs w:val="0"/>
          <w:color w:val="000000"/>
          <w:sz w:val="22"/>
          <w:szCs w:val="22"/>
          <w:lang w:eastAsia="es-ES"/>
        </w:rPr>
        <w:t xml:space="preserve"> párrafo tercero</w:t>
      </w:r>
      <w:r w:rsidRPr="00276A73">
        <w:rPr>
          <w:rFonts w:ascii="Arial" w:hAnsi="Arial" w:cs="Arial"/>
          <w:b w:val="0"/>
          <w:bCs w:val="0"/>
          <w:color w:val="000000"/>
          <w:sz w:val="22"/>
          <w:szCs w:val="22"/>
          <w:lang w:eastAsia="es-ES"/>
        </w:rPr>
        <w:t xml:space="preserve"> base V, Apartado A y 134 párrafo</w:t>
      </w:r>
      <w:r>
        <w:rPr>
          <w:rFonts w:ascii="Arial" w:hAnsi="Arial" w:cs="Arial"/>
          <w:b w:val="0"/>
          <w:bCs w:val="0"/>
          <w:color w:val="000000"/>
          <w:sz w:val="22"/>
          <w:szCs w:val="22"/>
          <w:lang w:eastAsia="es-ES"/>
        </w:rPr>
        <w:t>s</w:t>
      </w:r>
      <w:r w:rsidRPr="00276A73">
        <w:rPr>
          <w:rFonts w:ascii="Arial" w:hAnsi="Arial" w:cs="Arial"/>
          <w:b w:val="0"/>
          <w:bCs w:val="0"/>
          <w:color w:val="000000"/>
          <w:sz w:val="22"/>
          <w:szCs w:val="22"/>
          <w:lang w:eastAsia="es-ES"/>
        </w:rPr>
        <w:t xml:space="preserve"> primero</w:t>
      </w:r>
      <w:r>
        <w:rPr>
          <w:rFonts w:ascii="Arial" w:hAnsi="Arial" w:cs="Arial"/>
          <w:b w:val="0"/>
          <w:bCs w:val="0"/>
          <w:color w:val="000000"/>
          <w:sz w:val="22"/>
          <w:szCs w:val="22"/>
          <w:lang w:eastAsia="es-ES"/>
        </w:rPr>
        <w:t xml:space="preserve"> y </w:t>
      </w:r>
      <w:r w:rsidR="00AE63BB" w:rsidRPr="00D91914">
        <w:rPr>
          <w:rFonts w:ascii="Arial" w:hAnsi="Arial" w:cs="Arial"/>
          <w:b w:val="0"/>
          <w:bCs w:val="0"/>
          <w:color w:val="000000"/>
          <w:sz w:val="22"/>
          <w:szCs w:val="22"/>
          <w:lang w:eastAsia="es-ES"/>
        </w:rPr>
        <w:t>quinto</w:t>
      </w:r>
      <w:r w:rsidRPr="00276A73">
        <w:rPr>
          <w:rFonts w:ascii="Arial" w:hAnsi="Arial" w:cs="Arial"/>
          <w:b w:val="0"/>
          <w:bCs w:val="0"/>
          <w:color w:val="000000"/>
          <w:sz w:val="22"/>
          <w:szCs w:val="22"/>
          <w:lang w:eastAsia="es-ES"/>
        </w:rPr>
        <w:t xml:space="preserve"> de la Constitución Política de los Estados Unidos Mexicanos, y de conformidad con el Reglamento del Instituto Nacional Electoral en Materia de Adquisiciones, Arrendamientos de Bienes Muebles y Servicios y las Políticas, Bases y Lineamientos en Materia de Adquisiciones, Arrendamientos de Bienes Muebles y Servicios del Instituto </w:t>
      </w:r>
      <w:r w:rsidR="00131C1A">
        <w:rPr>
          <w:rFonts w:ascii="Arial" w:hAnsi="Arial" w:cs="Arial"/>
          <w:b w:val="0"/>
          <w:bCs w:val="0"/>
          <w:color w:val="000000"/>
          <w:sz w:val="22"/>
          <w:szCs w:val="22"/>
          <w:lang w:eastAsia="es-ES"/>
        </w:rPr>
        <w:t>Naciona</w:t>
      </w:r>
      <w:r w:rsidRPr="00276A73">
        <w:rPr>
          <w:rFonts w:ascii="Arial" w:hAnsi="Arial" w:cs="Arial"/>
          <w:b w:val="0"/>
          <w:bCs w:val="0"/>
          <w:color w:val="000000"/>
          <w:sz w:val="22"/>
          <w:szCs w:val="22"/>
          <w:lang w:eastAsia="es-ES"/>
        </w:rPr>
        <w:t>l Electoral.</w:t>
      </w:r>
    </w:p>
    <w:p w14:paraId="68F78D4E" w14:textId="77777777" w:rsidR="002033DF" w:rsidRPr="004A1108" w:rsidRDefault="002033DF">
      <w:pPr>
        <w:rPr>
          <w:rFonts w:ascii="Arial" w:hAnsi="Arial" w:cs="Arial"/>
          <w:b/>
          <w:smallCaps/>
          <w:sz w:val="28"/>
          <w:szCs w:val="28"/>
        </w:rPr>
      </w:pPr>
      <w:r w:rsidRPr="004A1108">
        <w:rPr>
          <w:rFonts w:ascii="Arial" w:hAnsi="Arial" w:cs="Arial"/>
          <w:b/>
          <w:smallCaps/>
          <w:sz w:val="28"/>
          <w:szCs w:val="28"/>
        </w:rPr>
        <w:br w:type="page"/>
      </w:r>
    </w:p>
    <w:p w14:paraId="77C9F1AD" w14:textId="77777777" w:rsidR="008941DD" w:rsidRPr="004A1108" w:rsidRDefault="008941DD" w:rsidP="00EE5879">
      <w:pPr>
        <w:tabs>
          <w:tab w:val="left" w:pos="3686"/>
        </w:tabs>
        <w:jc w:val="center"/>
        <w:outlineLvl w:val="0"/>
        <w:rPr>
          <w:rFonts w:ascii="Arial" w:hAnsi="Arial" w:cs="Arial"/>
          <w:b/>
          <w:smallCaps/>
          <w:sz w:val="28"/>
          <w:szCs w:val="28"/>
        </w:rPr>
      </w:pPr>
    </w:p>
    <w:p w14:paraId="194964C6" w14:textId="3EAC9F65" w:rsidR="00852532" w:rsidRPr="004A1108" w:rsidRDefault="00852532" w:rsidP="00EE5879">
      <w:pPr>
        <w:tabs>
          <w:tab w:val="left" w:pos="3686"/>
        </w:tabs>
        <w:jc w:val="center"/>
        <w:outlineLvl w:val="0"/>
        <w:rPr>
          <w:rFonts w:ascii="Arial" w:hAnsi="Arial" w:cs="Arial"/>
          <w:b/>
          <w:smallCaps/>
          <w:sz w:val="28"/>
          <w:szCs w:val="28"/>
        </w:rPr>
      </w:pPr>
      <w:r w:rsidRPr="004A1108">
        <w:rPr>
          <w:rFonts w:ascii="Arial" w:hAnsi="Arial" w:cs="Arial"/>
          <w:b/>
          <w:smallCaps/>
          <w:sz w:val="28"/>
          <w:szCs w:val="28"/>
        </w:rPr>
        <w:t>Calendario del Procedimiento</w:t>
      </w:r>
    </w:p>
    <w:p w14:paraId="754A7B3E" w14:textId="77777777" w:rsidR="00ED5EA8" w:rsidRPr="004A1108" w:rsidRDefault="00ED5EA8" w:rsidP="005F135D">
      <w:pPr>
        <w:rPr>
          <w:rFonts w:ascii="Arial" w:hAnsi="Arial" w:cs="Arial"/>
          <w:b/>
        </w:rPr>
      </w:pPr>
    </w:p>
    <w:p w14:paraId="34469396" w14:textId="77777777" w:rsidR="009D08BE" w:rsidRPr="004A1108" w:rsidRDefault="009D08BE" w:rsidP="00C520CC">
      <w:pPr>
        <w:ind w:left="284"/>
        <w:jc w:val="center"/>
        <w:rPr>
          <w:rFonts w:ascii="Arial" w:hAnsi="Arial" w:cs="Arial"/>
          <w:b/>
        </w:rPr>
      </w:pPr>
    </w:p>
    <w:p w14:paraId="58459E07" w14:textId="2D4C5093" w:rsidR="003B5ACA" w:rsidRPr="004A1108" w:rsidRDefault="00E16071" w:rsidP="00C520CC">
      <w:pPr>
        <w:ind w:left="284"/>
        <w:jc w:val="center"/>
        <w:outlineLvl w:val="0"/>
        <w:rPr>
          <w:rFonts w:ascii="Arial" w:hAnsi="Arial" w:cs="Arial"/>
          <w:b/>
        </w:rPr>
      </w:pPr>
      <w:r w:rsidRPr="004A1108">
        <w:rPr>
          <w:rFonts w:ascii="Arial" w:hAnsi="Arial" w:cs="Arial"/>
          <w:b/>
        </w:rPr>
        <w:t>ACTO DE JUNTA DE ACLARACIONES:</w:t>
      </w:r>
    </w:p>
    <w:tbl>
      <w:tblPr>
        <w:tblW w:w="8959"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163"/>
        <w:gridCol w:w="1177"/>
        <w:gridCol w:w="900"/>
        <w:gridCol w:w="1620"/>
        <w:gridCol w:w="900"/>
        <w:gridCol w:w="1080"/>
        <w:gridCol w:w="1080"/>
        <w:gridCol w:w="1039"/>
      </w:tblGrid>
      <w:tr w:rsidR="00C520CC" w:rsidRPr="004A1108" w14:paraId="3BE0DFFD" w14:textId="77777777" w:rsidTr="00636F86">
        <w:trPr>
          <w:trHeight w:val="413"/>
        </w:trPr>
        <w:tc>
          <w:tcPr>
            <w:tcW w:w="1163" w:type="dxa"/>
            <w:shd w:val="clear" w:color="auto" w:fill="D9D9D9" w:themeFill="background1" w:themeFillShade="D9"/>
            <w:vAlign w:val="center"/>
          </w:tcPr>
          <w:p w14:paraId="2ED0CCF1" w14:textId="77777777" w:rsidR="00C520CC" w:rsidRPr="00473F17" w:rsidRDefault="00C520CC" w:rsidP="00C520CC">
            <w:pPr>
              <w:ind w:left="284"/>
              <w:jc w:val="center"/>
              <w:rPr>
                <w:rFonts w:ascii="Arial" w:hAnsi="Arial" w:cs="Arial"/>
                <w:b/>
              </w:rPr>
            </w:pPr>
            <w:r w:rsidRPr="00473F17">
              <w:rPr>
                <w:rFonts w:ascii="Arial" w:hAnsi="Arial" w:cs="Arial"/>
                <w:b/>
              </w:rPr>
              <w:t>DÍA:</w:t>
            </w:r>
          </w:p>
        </w:tc>
        <w:tc>
          <w:tcPr>
            <w:tcW w:w="1177" w:type="dxa"/>
            <w:shd w:val="clear" w:color="auto" w:fill="D9D9D9" w:themeFill="background1" w:themeFillShade="D9"/>
            <w:vAlign w:val="center"/>
          </w:tcPr>
          <w:p w14:paraId="1B530754" w14:textId="7070BAE8" w:rsidR="00C520CC" w:rsidRPr="000F013F" w:rsidRDefault="0017679C" w:rsidP="00C520CC">
            <w:pPr>
              <w:ind w:left="284"/>
              <w:jc w:val="center"/>
              <w:rPr>
                <w:rFonts w:ascii="Arial" w:hAnsi="Arial" w:cs="Arial"/>
                <w:b/>
              </w:rPr>
            </w:pPr>
            <w:r w:rsidRPr="000F013F">
              <w:rPr>
                <w:rFonts w:ascii="Arial" w:hAnsi="Arial" w:cs="Arial"/>
                <w:b/>
              </w:rPr>
              <w:t>19</w:t>
            </w:r>
          </w:p>
        </w:tc>
        <w:tc>
          <w:tcPr>
            <w:tcW w:w="900" w:type="dxa"/>
            <w:shd w:val="clear" w:color="auto" w:fill="D9D9D9" w:themeFill="background1" w:themeFillShade="D9"/>
            <w:vAlign w:val="center"/>
          </w:tcPr>
          <w:p w14:paraId="5B4CE9D2" w14:textId="431146B8" w:rsidR="00C520CC" w:rsidRPr="000F013F" w:rsidRDefault="00C520CC" w:rsidP="00C520CC">
            <w:pPr>
              <w:jc w:val="center"/>
              <w:rPr>
                <w:rFonts w:ascii="Arial" w:hAnsi="Arial" w:cs="Arial"/>
                <w:b/>
              </w:rPr>
            </w:pPr>
            <w:r w:rsidRPr="000F013F">
              <w:rPr>
                <w:rFonts w:ascii="Arial" w:hAnsi="Arial" w:cs="Arial"/>
                <w:b/>
              </w:rPr>
              <w:t>MES:</w:t>
            </w:r>
          </w:p>
        </w:tc>
        <w:tc>
          <w:tcPr>
            <w:tcW w:w="1620" w:type="dxa"/>
            <w:shd w:val="clear" w:color="auto" w:fill="D9D9D9" w:themeFill="background1" w:themeFillShade="D9"/>
            <w:vAlign w:val="center"/>
          </w:tcPr>
          <w:p w14:paraId="30B301FE" w14:textId="12473DDB" w:rsidR="00C520CC" w:rsidRPr="000F013F" w:rsidRDefault="000F569B" w:rsidP="00135327">
            <w:pPr>
              <w:ind w:left="284"/>
              <w:jc w:val="center"/>
              <w:rPr>
                <w:rFonts w:ascii="Arial" w:hAnsi="Arial" w:cs="Arial"/>
                <w:b/>
              </w:rPr>
            </w:pPr>
            <w:r w:rsidRPr="000F013F">
              <w:rPr>
                <w:rFonts w:ascii="Arial" w:hAnsi="Arial" w:cs="Arial"/>
                <w:b/>
              </w:rPr>
              <w:t>agosto</w:t>
            </w:r>
          </w:p>
        </w:tc>
        <w:tc>
          <w:tcPr>
            <w:tcW w:w="900" w:type="dxa"/>
            <w:shd w:val="clear" w:color="auto" w:fill="D9D9D9" w:themeFill="background1" w:themeFillShade="D9"/>
            <w:vAlign w:val="center"/>
          </w:tcPr>
          <w:p w14:paraId="5E604BE8" w14:textId="08D2E9BF" w:rsidR="00C520CC" w:rsidRPr="000F013F" w:rsidRDefault="00C520CC" w:rsidP="00C520CC">
            <w:pPr>
              <w:jc w:val="center"/>
              <w:rPr>
                <w:rFonts w:ascii="Arial" w:hAnsi="Arial" w:cs="Arial"/>
                <w:b/>
              </w:rPr>
            </w:pPr>
            <w:r w:rsidRPr="000F013F">
              <w:rPr>
                <w:rFonts w:ascii="Arial" w:hAnsi="Arial" w:cs="Arial"/>
                <w:b/>
              </w:rPr>
              <w:t>AÑO:</w:t>
            </w:r>
          </w:p>
        </w:tc>
        <w:tc>
          <w:tcPr>
            <w:tcW w:w="1080" w:type="dxa"/>
            <w:shd w:val="clear" w:color="auto" w:fill="D9D9D9" w:themeFill="background1" w:themeFillShade="D9"/>
            <w:vAlign w:val="center"/>
          </w:tcPr>
          <w:p w14:paraId="568D61EB" w14:textId="5EDFAD75" w:rsidR="00C520CC" w:rsidRPr="000F013F" w:rsidRDefault="00332D54" w:rsidP="00332D54">
            <w:pPr>
              <w:rPr>
                <w:rFonts w:ascii="Arial" w:hAnsi="Arial" w:cs="Arial"/>
                <w:b/>
              </w:rPr>
            </w:pPr>
            <w:r w:rsidRPr="000F013F">
              <w:rPr>
                <w:rFonts w:ascii="Arial" w:hAnsi="Arial" w:cs="Arial"/>
                <w:b/>
              </w:rPr>
              <w:t xml:space="preserve">    202</w:t>
            </w:r>
            <w:r w:rsidR="0096664C" w:rsidRPr="000F013F">
              <w:rPr>
                <w:rFonts w:ascii="Arial" w:hAnsi="Arial" w:cs="Arial"/>
                <w:b/>
              </w:rPr>
              <w:t>6</w:t>
            </w:r>
          </w:p>
        </w:tc>
        <w:tc>
          <w:tcPr>
            <w:tcW w:w="1080" w:type="dxa"/>
            <w:shd w:val="clear" w:color="auto" w:fill="D9D9D9" w:themeFill="background1" w:themeFillShade="D9"/>
            <w:vAlign w:val="center"/>
          </w:tcPr>
          <w:p w14:paraId="2F4CECEE" w14:textId="17AF974D" w:rsidR="00C520CC" w:rsidRPr="000F013F" w:rsidRDefault="00C520CC" w:rsidP="00C520CC">
            <w:pPr>
              <w:jc w:val="center"/>
              <w:rPr>
                <w:rFonts w:ascii="Arial" w:hAnsi="Arial" w:cs="Arial"/>
                <w:b/>
              </w:rPr>
            </w:pPr>
            <w:r w:rsidRPr="000F013F">
              <w:rPr>
                <w:rFonts w:ascii="Arial" w:hAnsi="Arial" w:cs="Arial"/>
                <w:b/>
              </w:rPr>
              <w:t>HORA:</w:t>
            </w:r>
          </w:p>
        </w:tc>
        <w:tc>
          <w:tcPr>
            <w:tcW w:w="1039" w:type="dxa"/>
            <w:shd w:val="clear" w:color="auto" w:fill="D9D9D9" w:themeFill="background1" w:themeFillShade="D9"/>
            <w:vAlign w:val="center"/>
          </w:tcPr>
          <w:p w14:paraId="352A44A6" w14:textId="0789E71D" w:rsidR="00C520CC" w:rsidRPr="000F013F" w:rsidRDefault="000F569B" w:rsidP="000D1C28">
            <w:pPr>
              <w:jc w:val="center"/>
              <w:rPr>
                <w:rFonts w:ascii="Arial" w:hAnsi="Arial" w:cs="Arial"/>
                <w:b/>
              </w:rPr>
            </w:pPr>
            <w:r w:rsidRPr="000F013F">
              <w:rPr>
                <w:rFonts w:ascii="Arial" w:hAnsi="Arial" w:cs="Arial"/>
                <w:b/>
              </w:rPr>
              <w:t>12:00</w:t>
            </w:r>
          </w:p>
        </w:tc>
      </w:tr>
      <w:tr w:rsidR="005045FB" w:rsidRPr="004A1108" w14:paraId="453330DD" w14:textId="77777777" w:rsidTr="005045FB">
        <w:trPr>
          <w:trHeight w:val="1026"/>
        </w:trPr>
        <w:tc>
          <w:tcPr>
            <w:tcW w:w="1163" w:type="dxa"/>
            <w:vAlign w:val="center"/>
          </w:tcPr>
          <w:p w14:paraId="3CFDD0DD" w14:textId="2EC27FF0" w:rsidR="005045FB" w:rsidRPr="004A1108" w:rsidRDefault="005045FB" w:rsidP="005045FB">
            <w:pPr>
              <w:rPr>
                <w:rFonts w:ascii="Arial" w:hAnsi="Arial" w:cs="Arial"/>
                <w:b/>
              </w:rPr>
            </w:pPr>
            <w:r>
              <w:rPr>
                <w:rFonts w:ascii="Arial" w:hAnsi="Arial" w:cs="Arial"/>
                <w:b/>
              </w:rPr>
              <w:t xml:space="preserve">  </w:t>
            </w:r>
            <w:r w:rsidRPr="004A1108">
              <w:rPr>
                <w:rFonts w:ascii="Arial" w:hAnsi="Arial" w:cs="Arial"/>
                <w:b/>
              </w:rPr>
              <w:t>LUGAR:</w:t>
            </w:r>
          </w:p>
        </w:tc>
        <w:tc>
          <w:tcPr>
            <w:tcW w:w="7796" w:type="dxa"/>
            <w:gridSpan w:val="7"/>
            <w:vAlign w:val="center"/>
          </w:tcPr>
          <w:p w14:paraId="704293F6" w14:textId="6CA3CEF5" w:rsidR="005045FB" w:rsidRPr="007D7CDD" w:rsidRDefault="007D7CDD" w:rsidP="005045FB">
            <w:pPr>
              <w:ind w:left="78"/>
              <w:jc w:val="center"/>
              <w:rPr>
                <w:rFonts w:ascii="Arial" w:hAnsi="Arial" w:cs="Arial"/>
                <w:bCs/>
              </w:rPr>
            </w:pPr>
            <w:r w:rsidRPr="007D7CDD">
              <w:rPr>
                <w:rFonts w:ascii="Arial" w:hAnsi="Arial" w:cs="Arial"/>
                <w:bCs/>
              </w:rPr>
              <w:t xml:space="preserve">Sala de Juntas de la Dirección de Recursos Materiales y Servicios ubicada en </w:t>
            </w:r>
            <w:r w:rsidR="000F013F" w:rsidRPr="000F013F">
              <w:rPr>
                <w:rFonts w:ascii="Arial" w:hAnsi="Arial" w:cs="Arial"/>
                <w:bCs/>
              </w:rPr>
              <w:t>Periférico Sur No. 4124, Torre Zafiro II, sexto piso, Col. Jardines del Pedregal, Álvaro Obregón, C.P. 01900, Ciudad de México</w:t>
            </w:r>
            <w:r w:rsidR="005045FB" w:rsidRPr="007D7CDD">
              <w:rPr>
                <w:rFonts w:ascii="Arial" w:hAnsi="Arial" w:cs="Arial"/>
                <w:bCs/>
              </w:rPr>
              <w:t>.</w:t>
            </w:r>
          </w:p>
        </w:tc>
      </w:tr>
      <w:tr w:rsidR="005045FB" w:rsidRPr="004A1108" w14:paraId="3D4C6443" w14:textId="77777777" w:rsidTr="005045FB">
        <w:trPr>
          <w:trHeight w:val="1026"/>
        </w:trPr>
        <w:tc>
          <w:tcPr>
            <w:tcW w:w="8959" w:type="dxa"/>
            <w:gridSpan w:val="8"/>
            <w:shd w:val="clear" w:color="auto" w:fill="D9D9D9" w:themeFill="background1" w:themeFillShade="D9"/>
            <w:vAlign w:val="center"/>
          </w:tcPr>
          <w:p w14:paraId="57E668B9" w14:textId="64BEF093" w:rsidR="005045FB" w:rsidRPr="004A1108" w:rsidRDefault="005045FB" w:rsidP="005045FB">
            <w:pPr>
              <w:jc w:val="center"/>
              <w:rPr>
                <w:rFonts w:ascii="Arial" w:hAnsi="Arial" w:cs="Arial"/>
                <w:b/>
              </w:rPr>
            </w:pPr>
            <w:r w:rsidRPr="004A1108">
              <w:rPr>
                <w:rFonts w:ascii="Arial" w:hAnsi="Arial" w:cs="Arial"/>
              </w:rPr>
              <w:t xml:space="preserve">Fecha límite envío de </w:t>
            </w:r>
            <w:r w:rsidRPr="000F013F">
              <w:rPr>
                <w:rFonts w:ascii="Arial" w:hAnsi="Arial" w:cs="Arial"/>
                <w:shd w:val="clear" w:color="auto" w:fill="D9D9D9" w:themeFill="background1" w:themeFillShade="D9"/>
              </w:rPr>
              <w:t>preguntas</w:t>
            </w:r>
            <w:r w:rsidR="00705B4A" w:rsidRPr="000F013F">
              <w:rPr>
                <w:rFonts w:ascii="Arial" w:hAnsi="Arial" w:cs="Arial"/>
                <w:b/>
                <w:bCs/>
                <w:shd w:val="clear" w:color="auto" w:fill="D9D9D9" w:themeFill="background1" w:themeFillShade="D9"/>
              </w:rPr>
              <w:t>:</w:t>
            </w:r>
            <w:r w:rsidR="000D1C28" w:rsidRPr="000F013F">
              <w:rPr>
                <w:rFonts w:ascii="Arial" w:hAnsi="Arial" w:cs="Arial"/>
                <w:b/>
                <w:bCs/>
                <w:shd w:val="clear" w:color="auto" w:fill="D9D9D9" w:themeFill="background1" w:themeFillShade="D9"/>
              </w:rPr>
              <w:t xml:space="preserve"> </w:t>
            </w:r>
            <w:r w:rsidR="005E4AED" w:rsidRPr="000F013F">
              <w:rPr>
                <w:rFonts w:ascii="Arial" w:hAnsi="Arial" w:cs="Arial"/>
                <w:b/>
                <w:bCs/>
                <w:shd w:val="clear" w:color="auto" w:fill="D9D9D9" w:themeFill="background1" w:themeFillShade="D9"/>
              </w:rPr>
              <w:t>17</w:t>
            </w:r>
            <w:r w:rsidR="00135327" w:rsidRPr="000F013F">
              <w:rPr>
                <w:rFonts w:ascii="Arial" w:hAnsi="Arial" w:cs="Arial"/>
                <w:b/>
                <w:bCs/>
                <w:shd w:val="clear" w:color="auto" w:fill="D9D9D9" w:themeFill="background1" w:themeFillShade="D9"/>
              </w:rPr>
              <w:t xml:space="preserve"> </w:t>
            </w:r>
            <w:r w:rsidRPr="000F013F">
              <w:rPr>
                <w:rFonts w:ascii="Arial" w:hAnsi="Arial" w:cs="Arial"/>
                <w:b/>
                <w:shd w:val="clear" w:color="auto" w:fill="D9D9D9" w:themeFill="background1" w:themeFillShade="D9"/>
              </w:rPr>
              <w:t xml:space="preserve">de </w:t>
            </w:r>
            <w:r w:rsidR="005E4AED" w:rsidRPr="000F013F">
              <w:rPr>
                <w:rFonts w:ascii="Arial" w:hAnsi="Arial" w:cs="Arial"/>
                <w:b/>
                <w:shd w:val="clear" w:color="auto" w:fill="D9D9D9" w:themeFill="background1" w:themeFillShade="D9"/>
              </w:rPr>
              <w:t>agosto</w:t>
            </w:r>
            <w:r w:rsidR="000D1C28" w:rsidRPr="000F013F">
              <w:rPr>
                <w:rFonts w:ascii="Arial" w:hAnsi="Arial" w:cs="Arial"/>
                <w:b/>
                <w:shd w:val="clear" w:color="auto" w:fill="D9D9D9" w:themeFill="background1" w:themeFillShade="D9"/>
              </w:rPr>
              <w:t xml:space="preserve"> </w:t>
            </w:r>
            <w:r w:rsidRPr="000F013F">
              <w:rPr>
                <w:rFonts w:ascii="Arial" w:hAnsi="Arial" w:cs="Arial"/>
                <w:b/>
                <w:shd w:val="clear" w:color="auto" w:fill="D9D9D9" w:themeFill="background1" w:themeFillShade="D9"/>
              </w:rPr>
              <w:t xml:space="preserve">de </w:t>
            </w:r>
            <w:r w:rsidR="00332D54" w:rsidRPr="000F013F">
              <w:rPr>
                <w:rFonts w:ascii="Arial" w:hAnsi="Arial" w:cs="Arial"/>
                <w:b/>
                <w:shd w:val="clear" w:color="auto" w:fill="D9D9D9" w:themeFill="background1" w:themeFillShade="D9"/>
              </w:rPr>
              <w:t>202</w:t>
            </w:r>
            <w:r w:rsidR="0096664C" w:rsidRPr="000F013F">
              <w:rPr>
                <w:rFonts w:ascii="Arial" w:hAnsi="Arial" w:cs="Arial"/>
                <w:b/>
                <w:shd w:val="clear" w:color="auto" w:fill="D9D9D9" w:themeFill="background1" w:themeFillShade="D9"/>
              </w:rPr>
              <w:t>6</w:t>
            </w:r>
            <w:r w:rsidRPr="000F013F">
              <w:rPr>
                <w:rFonts w:ascii="Arial" w:hAnsi="Arial" w:cs="Arial"/>
                <w:b/>
                <w:shd w:val="clear" w:color="auto" w:fill="D9D9D9" w:themeFill="background1" w:themeFillShade="D9"/>
              </w:rPr>
              <w:t xml:space="preserve"> a las </w:t>
            </w:r>
            <w:r w:rsidR="005E4AED" w:rsidRPr="000F013F">
              <w:rPr>
                <w:rFonts w:ascii="Arial" w:hAnsi="Arial" w:cs="Arial"/>
                <w:b/>
                <w:shd w:val="clear" w:color="auto" w:fill="D9D9D9" w:themeFill="background1" w:themeFillShade="D9"/>
              </w:rPr>
              <w:t>12:00</w:t>
            </w:r>
            <w:r w:rsidRPr="000F013F">
              <w:rPr>
                <w:rFonts w:ascii="Arial" w:hAnsi="Arial" w:cs="Arial"/>
                <w:b/>
                <w:shd w:val="clear" w:color="auto" w:fill="D9D9D9" w:themeFill="background1" w:themeFillShade="D9"/>
              </w:rPr>
              <w:t xml:space="preserve"> horas</w:t>
            </w:r>
            <w:r w:rsidRPr="005C659E">
              <w:rPr>
                <w:rFonts w:ascii="Arial" w:hAnsi="Arial" w:cs="Arial"/>
                <w:shd w:val="clear" w:color="auto" w:fill="D9D9D9" w:themeFill="background1" w:themeFillShade="D9"/>
              </w:rPr>
              <w:t>,</w:t>
            </w:r>
            <w:r w:rsidRPr="005C659E">
              <w:rPr>
                <w:rFonts w:ascii="Arial" w:hAnsi="Arial" w:cs="Arial"/>
              </w:rPr>
              <w:t xml:space="preserve"> conforme </w:t>
            </w:r>
            <w:r w:rsidRPr="004A1108">
              <w:rPr>
                <w:rFonts w:ascii="Arial" w:hAnsi="Arial" w:cs="Arial"/>
              </w:rPr>
              <w:t>se señala en el inciso b) del numeral 6.1.2 “Solicitud de aclaraciones” de la presente convocatoria. La hora que se indica será la hora central de la Ciudad de México, México.</w:t>
            </w:r>
          </w:p>
        </w:tc>
      </w:tr>
    </w:tbl>
    <w:p w14:paraId="74F5180C" w14:textId="77777777" w:rsidR="00625F30" w:rsidRPr="004A1108" w:rsidRDefault="00625F30" w:rsidP="00C520CC">
      <w:pPr>
        <w:ind w:left="284"/>
        <w:jc w:val="center"/>
        <w:rPr>
          <w:rFonts w:ascii="Arial" w:hAnsi="Arial" w:cs="Arial"/>
          <w:b/>
        </w:rPr>
      </w:pPr>
    </w:p>
    <w:p w14:paraId="3717E7E4" w14:textId="77777777" w:rsidR="009D08BE" w:rsidRPr="004A1108" w:rsidRDefault="009D08BE" w:rsidP="00C520CC">
      <w:pPr>
        <w:ind w:left="284"/>
        <w:jc w:val="center"/>
        <w:rPr>
          <w:rFonts w:ascii="Arial" w:hAnsi="Arial" w:cs="Arial"/>
          <w:b/>
        </w:rPr>
      </w:pPr>
    </w:p>
    <w:p w14:paraId="33D21F6F" w14:textId="77777777" w:rsidR="009D08BE" w:rsidRPr="004A1108" w:rsidRDefault="009D08BE" w:rsidP="00C520CC">
      <w:pPr>
        <w:ind w:left="284"/>
        <w:jc w:val="center"/>
        <w:rPr>
          <w:rFonts w:ascii="Arial" w:hAnsi="Arial" w:cs="Arial"/>
          <w:b/>
        </w:rPr>
      </w:pPr>
    </w:p>
    <w:p w14:paraId="27C04473" w14:textId="0A2404F4" w:rsidR="00E16071" w:rsidRPr="004A1108" w:rsidRDefault="00E16071" w:rsidP="00C520CC">
      <w:pPr>
        <w:ind w:left="284"/>
        <w:jc w:val="center"/>
        <w:outlineLvl w:val="0"/>
        <w:rPr>
          <w:rFonts w:ascii="Arial" w:hAnsi="Arial" w:cs="Arial"/>
          <w:b/>
        </w:rPr>
      </w:pPr>
      <w:r w:rsidRPr="004A1108">
        <w:rPr>
          <w:rFonts w:ascii="Arial" w:hAnsi="Arial" w:cs="Arial"/>
          <w:b/>
        </w:rPr>
        <w:t>ACTO DE PRESENTACIÓN Y APERTURA DE PROPOSICIONES:</w:t>
      </w:r>
    </w:p>
    <w:tbl>
      <w:tblPr>
        <w:tblW w:w="900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080"/>
        <w:gridCol w:w="900"/>
        <w:gridCol w:w="1608"/>
        <w:gridCol w:w="912"/>
        <w:gridCol w:w="1080"/>
        <w:gridCol w:w="900"/>
        <w:gridCol w:w="1260"/>
      </w:tblGrid>
      <w:tr w:rsidR="00E71015" w:rsidRPr="000F013F" w14:paraId="22EBA6AB" w14:textId="77777777" w:rsidTr="00C520CC">
        <w:trPr>
          <w:trHeight w:val="413"/>
          <w:jc w:val="center"/>
        </w:trPr>
        <w:tc>
          <w:tcPr>
            <w:tcW w:w="1260" w:type="dxa"/>
            <w:shd w:val="clear" w:color="auto" w:fill="D9D9D9" w:themeFill="background1" w:themeFillShade="D9"/>
            <w:vAlign w:val="center"/>
          </w:tcPr>
          <w:p w14:paraId="7AAD5C53" w14:textId="77777777" w:rsidR="000521FE" w:rsidRPr="00550E27" w:rsidRDefault="000521FE" w:rsidP="00C520CC">
            <w:pPr>
              <w:ind w:left="284"/>
              <w:jc w:val="center"/>
              <w:rPr>
                <w:rFonts w:ascii="Arial" w:hAnsi="Arial" w:cs="Arial"/>
                <w:b/>
              </w:rPr>
            </w:pPr>
            <w:r w:rsidRPr="00550E27">
              <w:rPr>
                <w:rFonts w:ascii="Arial" w:hAnsi="Arial" w:cs="Arial"/>
                <w:b/>
              </w:rPr>
              <w:t>DÍA:</w:t>
            </w:r>
          </w:p>
        </w:tc>
        <w:tc>
          <w:tcPr>
            <w:tcW w:w="1080" w:type="dxa"/>
            <w:shd w:val="clear" w:color="auto" w:fill="D9D9D9" w:themeFill="background1" w:themeFillShade="D9"/>
            <w:vAlign w:val="center"/>
          </w:tcPr>
          <w:p w14:paraId="67BBDEAD" w14:textId="5ED92786" w:rsidR="000521FE" w:rsidRPr="000F013F" w:rsidRDefault="006D696D" w:rsidP="00C520CC">
            <w:pPr>
              <w:ind w:left="284"/>
              <w:jc w:val="center"/>
              <w:rPr>
                <w:rFonts w:ascii="Arial" w:hAnsi="Arial" w:cs="Arial"/>
                <w:b/>
              </w:rPr>
            </w:pPr>
            <w:r w:rsidRPr="000F013F">
              <w:rPr>
                <w:rFonts w:ascii="Arial" w:hAnsi="Arial" w:cs="Arial"/>
                <w:b/>
              </w:rPr>
              <w:t>26</w:t>
            </w:r>
          </w:p>
        </w:tc>
        <w:tc>
          <w:tcPr>
            <w:tcW w:w="900" w:type="dxa"/>
            <w:shd w:val="clear" w:color="auto" w:fill="D9D9D9" w:themeFill="background1" w:themeFillShade="D9"/>
            <w:vAlign w:val="center"/>
          </w:tcPr>
          <w:p w14:paraId="2D5A7CDF" w14:textId="54B7252B" w:rsidR="000521FE" w:rsidRPr="000F013F" w:rsidRDefault="00C520CC" w:rsidP="00C520CC">
            <w:pPr>
              <w:rPr>
                <w:rFonts w:ascii="Arial" w:hAnsi="Arial" w:cs="Arial"/>
                <w:b/>
              </w:rPr>
            </w:pPr>
            <w:r w:rsidRPr="000F013F">
              <w:rPr>
                <w:rFonts w:ascii="Arial" w:hAnsi="Arial" w:cs="Arial"/>
                <w:b/>
              </w:rPr>
              <w:t xml:space="preserve">   </w:t>
            </w:r>
            <w:r w:rsidR="000521FE" w:rsidRPr="000F013F">
              <w:rPr>
                <w:rFonts w:ascii="Arial" w:hAnsi="Arial" w:cs="Arial"/>
                <w:b/>
              </w:rPr>
              <w:t>MES:</w:t>
            </w:r>
          </w:p>
        </w:tc>
        <w:tc>
          <w:tcPr>
            <w:tcW w:w="1608" w:type="dxa"/>
            <w:shd w:val="clear" w:color="auto" w:fill="D9D9D9" w:themeFill="background1" w:themeFillShade="D9"/>
            <w:vAlign w:val="center"/>
          </w:tcPr>
          <w:p w14:paraId="037551AE" w14:textId="2401801F" w:rsidR="000521FE" w:rsidRPr="000F013F" w:rsidRDefault="006D696D" w:rsidP="000D1C28">
            <w:pPr>
              <w:ind w:left="284"/>
              <w:jc w:val="center"/>
              <w:rPr>
                <w:rFonts w:ascii="Arial" w:hAnsi="Arial" w:cs="Arial"/>
                <w:b/>
              </w:rPr>
            </w:pPr>
            <w:r w:rsidRPr="000F013F">
              <w:rPr>
                <w:rFonts w:ascii="Arial" w:hAnsi="Arial" w:cs="Arial"/>
                <w:b/>
              </w:rPr>
              <w:t>agosto</w:t>
            </w:r>
          </w:p>
        </w:tc>
        <w:tc>
          <w:tcPr>
            <w:tcW w:w="912" w:type="dxa"/>
            <w:shd w:val="clear" w:color="auto" w:fill="D9D9D9" w:themeFill="background1" w:themeFillShade="D9"/>
            <w:vAlign w:val="center"/>
          </w:tcPr>
          <w:p w14:paraId="46CB2B72" w14:textId="3674D5D5" w:rsidR="000521FE" w:rsidRPr="000F013F" w:rsidRDefault="00C520CC" w:rsidP="00C520CC">
            <w:pPr>
              <w:rPr>
                <w:rFonts w:ascii="Arial" w:hAnsi="Arial" w:cs="Arial"/>
                <w:b/>
              </w:rPr>
            </w:pPr>
            <w:r w:rsidRPr="000F013F">
              <w:rPr>
                <w:rFonts w:ascii="Arial" w:hAnsi="Arial" w:cs="Arial"/>
                <w:b/>
              </w:rPr>
              <w:t xml:space="preserve">   </w:t>
            </w:r>
            <w:r w:rsidR="000521FE" w:rsidRPr="000F013F">
              <w:rPr>
                <w:rFonts w:ascii="Arial" w:hAnsi="Arial" w:cs="Arial"/>
                <w:b/>
              </w:rPr>
              <w:t>AÑO:</w:t>
            </w:r>
          </w:p>
        </w:tc>
        <w:tc>
          <w:tcPr>
            <w:tcW w:w="1080" w:type="dxa"/>
            <w:shd w:val="clear" w:color="auto" w:fill="D9D9D9" w:themeFill="background1" w:themeFillShade="D9"/>
            <w:vAlign w:val="center"/>
          </w:tcPr>
          <w:p w14:paraId="7B4E86D5" w14:textId="6C4E0683" w:rsidR="000521FE" w:rsidRPr="000F013F" w:rsidRDefault="00332D54" w:rsidP="00705B4A">
            <w:pPr>
              <w:ind w:left="284"/>
              <w:rPr>
                <w:rFonts w:ascii="Arial" w:hAnsi="Arial" w:cs="Arial"/>
                <w:b/>
              </w:rPr>
            </w:pPr>
            <w:r w:rsidRPr="000F013F">
              <w:rPr>
                <w:rFonts w:ascii="Arial" w:hAnsi="Arial" w:cs="Arial"/>
                <w:b/>
              </w:rPr>
              <w:t>202</w:t>
            </w:r>
            <w:r w:rsidR="0096664C" w:rsidRPr="000F013F">
              <w:rPr>
                <w:rFonts w:ascii="Arial" w:hAnsi="Arial" w:cs="Arial"/>
                <w:b/>
              </w:rPr>
              <w:t>6</w:t>
            </w:r>
          </w:p>
        </w:tc>
        <w:tc>
          <w:tcPr>
            <w:tcW w:w="900" w:type="dxa"/>
            <w:shd w:val="clear" w:color="auto" w:fill="D9D9D9" w:themeFill="background1" w:themeFillShade="D9"/>
            <w:vAlign w:val="center"/>
          </w:tcPr>
          <w:p w14:paraId="0E979217" w14:textId="438BABCD" w:rsidR="000521FE" w:rsidRPr="000F013F" w:rsidRDefault="00C520CC" w:rsidP="00C520CC">
            <w:pPr>
              <w:rPr>
                <w:rFonts w:ascii="Arial" w:hAnsi="Arial" w:cs="Arial"/>
                <w:b/>
              </w:rPr>
            </w:pPr>
            <w:r w:rsidRPr="000F013F">
              <w:rPr>
                <w:rFonts w:ascii="Arial" w:hAnsi="Arial" w:cs="Arial"/>
                <w:b/>
              </w:rPr>
              <w:t xml:space="preserve"> </w:t>
            </w:r>
            <w:r w:rsidR="000521FE" w:rsidRPr="000F013F">
              <w:rPr>
                <w:rFonts w:ascii="Arial" w:hAnsi="Arial" w:cs="Arial"/>
                <w:b/>
              </w:rPr>
              <w:t>HORA:</w:t>
            </w:r>
          </w:p>
        </w:tc>
        <w:tc>
          <w:tcPr>
            <w:tcW w:w="1260" w:type="dxa"/>
            <w:shd w:val="clear" w:color="auto" w:fill="D9D9D9" w:themeFill="background1" w:themeFillShade="D9"/>
            <w:vAlign w:val="center"/>
          </w:tcPr>
          <w:p w14:paraId="67CC47CE" w14:textId="513BD09C" w:rsidR="000521FE" w:rsidRPr="000F013F" w:rsidRDefault="006D696D" w:rsidP="005045FB">
            <w:pPr>
              <w:ind w:left="284"/>
              <w:rPr>
                <w:rFonts w:ascii="Arial" w:hAnsi="Arial" w:cs="Arial"/>
                <w:b/>
              </w:rPr>
            </w:pPr>
            <w:r w:rsidRPr="000F013F">
              <w:rPr>
                <w:rFonts w:ascii="Arial" w:hAnsi="Arial" w:cs="Arial"/>
                <w:b/>
              </w:rPr>
              <w:t>12</w:t>
            </w:r>
            <w:r w:rsidR="0006122D" w:rsidRPr="000F013F">
              <w:rPr>
                <w:rFonts w:ascii="Arial" w:hAnsi="Arial" w:cs="Arial"/>
                <w:b/>
              </w:rPr>
              <w:t>:</w:t>
            </w:r>
            <w:r w:rsidRPr="000F013F">
              <w:rPr>
                <w:rFonts w:ascii="Arial" w:hAnsi="Arial" w:cs="Arial"/>
                <w:b/>
              </w:rPr>
              <w:t>00</w:t>
            </w:r>
            <w:r w:rsidR="0006122D" w:rsidRPr="000F013F">
              <w:rPr>
                <w:rFonts w:ascii="Arial" w:hAnsi="Arial" w:cs="Arial"/>
                <w:b/>
              </w:rPr>
              <w:t>:</w:t>
            </w:r>
            <w:r w:rsidRPr="000F013F">
              <w:rPr>
                <w:rFonts w:ascii="Arial" w:hAnsi="Arial" w:cs="Arial"/>
                <w:b/>
              </w:rPr>
              <w:t>00</w:t>
            </w:r>
          </w:p>
        </w:tc>
      </w:tr>
      <w:tr w:rsidR="000521FE" w:rsidRPr="004A1108" w14:paraId="2B7344AC" w14:textId="77777777" w:rsidTr="00C520CC">
        <w:trPr>
          <w:trHeight w:val="1021"/>
          <w:jc w:val="center"/>
        </w:trPr>
        <w:tc>
          <w:tcPr>
            <w:tcW w:w="1260" w:type="dxa"/>
            <w:vAlign w:val="center"/>
          </w:tcPr>
          <w:p w14:paraId="4565B920" w14:textId="7F9BD629" w:rsidR="000521FE" w:rsidRPr="004A1108" w:rsidRDefault="005045FB" w:rsidP="005045FB">
            <w:pPr>
              <w:rPr>
                <w:rFonts w:ascii="Arial" w:hAnsi="Arial" w:cs="Arial"/>
                <w:b/>
              </w:rPr>
            </w:pPr>
            <w:r>
              <w:rPr>
                <w:rFonts w:ascii="Arial" w:hAnsi="Arial" w:cs="Arial"/>
                <w:b/>
              </w:rPr>
              <w:t xml:space="preserve">   </w:t>
            </w:r>
            <w:r w:rsidR="000521FE" w:rsidRPr="004A1108">
              <w:rPr>
                <w:rFonts w:ascii="Arial" w:hAnsi="Arial" w:cs="Arial"/>
                <w:b/>
              </w:rPr>
              <w:t>LUGAR:</w:t>
            </w:r>
          </w:p>
        </w:tc>
        <w:tc>
          <w:tcPr>
            <w:tcW w:w="7740" w:type="dxa"/>
            <w:gridSpan w:val="7"/>
            <w:vAlign w:val="center"/>
          </w:tcPr>
          <w:p w14:paraId="6A7BD3A5" w14:textId="73EEBBFF" w:rsidR="000521FE" w:rsidRPr="004A1108" w:rsidRDefault="007D7CDD" w:rsidP="005045FB">
            <w:pPr>
              <w:jc w:val="center"/>
              <w:rPr>
                <w:rFonts w:ascii="Arial" w:hAnsi="Arial" w:cs="Arial"/>
              </w:rPr>
            </w:pPr>
            <w:r w:rsidRPr="007D7CDD">
              <w:rPr>
                <w:rFonts w:ascii="Arial" w:hAnsi="Arial" w:cs="Arial"/>
                <w:bCs/>
              </w:rPr>
              <w:t xml:space="preserve">Sala de Juntas de la Dirección de Recursos Materiales y Servicios ubicada en </w:t>
            </w:r>
            <w:r w:rsidR="000F013F" w:rsidRPr="000F013F">
              <w:rPr>
                <w:rFonts w:ascii="Arial" w:hAnsi="Arial" w:cs="Arial"/>
                <w:bCs/>
              </w:rPr>
              <w:t>Periférico Sur No. 4124, Torre Zafiro II, sexto piso, Col. Jardines del Pedregal, Álvaro Obregón, C.P. 01900, Ciudad de México</w:t>
            </w:r>
          </w:p>
        </w:tc>
      </w:tr>
    </w:tbl>
    <w:p w14:paraId="160EC307" w14:textId="77777777" w:rsidR="00E16071" w:rsidRPr="004A1108" w:rsidRDefault="00E16071" w:rsidP="00C520CC">
      <w:pPr>
        <w:ind w:left="284"/>
        <w:jc w:val="center"/>
        <w:rPr>
          <w:rFonts w:ascii="Arial" w:hAnsi="Arial" w:cs="Arial"/>
          <w:b/>
        </w:rPr>
      </w:pPr>
    </w:p>
    <w:p w14:paraId="090F7547" w14:textId="77777777" w:rsidR="009D08BE" w:rsidRPr="004A1108" w:rsidRDefault="009D08BE" w:rsidP="00C520CC">
      <w:pPr>
        <w:ind w:left="284"/>
        <w:jc w:val="center"/>
        <w:rPr>
          <w:rFonts w:ascii="Arial" w:hAnsi="Arial" w:cs="Arial"/>
          <w:b/>
        </w:rPr>
      </w:pPr>
    </w:p>
    <w:p w14:paraId="3BA6593D" w14:textId="77777777" w:rsidR="009D08BE" w:rsidRPr="004A1108" w:rsidRDefault="009D08BE" w:rsidP="00C520CC">
      <w:pPr>
        <w:ind w:left="284"/>
        <w:jc w:val="center"/>
        <w:rPr>
          <w:rFonts w:ascii="Arial" w:hAnsi="Arial" w:cs="Arial"/>
          <w:b/>
        </w:rPr>
      </w:pPr>
    </w:p>
    <w:p w14:paraId="69B440E6" w14:textId="5032BA44" w:rsidR="00E16071" w:rsidRPr="004A1108" w:rsidRDefault="00E16071" w:rsidP="00C520CC">
      <w:pPr>
        <w:ind w:left="284"/>
        <w:jc w:val="center"/>
        <w:outlineLvl w:val="0"/>
        <w:rPr>
          <w:rFonts w:ascii="Arial" w:hAnsi="Arial" w:cs="Arial"/>
          <w:b/>
        </w:rPr>
      </w:pPr>
      <w:r w:rsidRPr="004A1108">
        <w:rPr>
          <w:rFonts w:ascii="Arial" w:hAnsi="Arial" w:cs="Arial"/>
          <w:b/>
        </w:rPr>
        <w:t>ACTO DE FALLO:</w:t>
      </w:r>
    </w:p>
    <w:tbl>
      <w:tblPr>
        <w:tblW w:w="9000" w:type="dxa"/>
        <w:tblInd w:w="2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260"/>
        <w:gridCol w:w="1179"/>
        <w:gridCol w:w="1417"/>
        <w:gridCol w:w="2126"/>
        <w:gridCol w:w="1792"/>
        <w:gridCol w:w="1226"/>
      </w:tblGrid>
      <w:tr w:rsidR="008C3E69" w:rsidRPr="004A1108" w14:paraId="4A54DEF4" w14:textId="77777777" w:rsidTr="008C3E69">
        <w:trPr>
          <w:trHeight w:val="413"/>
        </w:trPr>
        <w:tc>
          <w:tcPr>
            <w:tcW w:w="1260" w:type="dxa"/>
            <w:shd w:val="clear" w:color="auto" w:fill="D9D9D9" w:themeFill="background1" w:themeFillShade="D9"/>
            <w:vAlign w:val="center"/>
          </w:tcPr>
          <w:p w14:paraId="1BBD0D2D" w14:textId="77777777" w:rsidR="008C3E69" w:rsidRPr="00550E27" w:rsidRDefault="008C3E69" w:rsidP="00C520CC">
            <w:pPr>
              <w:ind w:left="284"/>
              <w:jc w:val="center"/>
              <w:rPr>
                <w:rFonts w:ascii="Arial" w:hAnsi="Arial" w:cs="Arial"/>
                <w:b/>
              </w:rPr>
            </w:pPr>
            <w:r w:rsidRPr="00550E27">
              <w:rPr>
                <w:rFonts w:ascii="Arial" w:hAnsi="Arial" w:cs="Arial"/>
                <w:b/>
              </w:rPr>
              <w:t>DÍA:</w:t>
            </w:r>
          </w:p>
        </w:tc>
        <w:tc>
          <w:tcPr>
            <w:tcW w:w="1179" w:type="dxa"/>
            <w:shd w:val="clear" w:color="auto" w:fill="D9D9D9" w:themeFill="background1" w:themeFillShade="D9"/>
            <w:vAlign w:val="center"/>
          </w:tcPr>
          <w:p w14:paraId="64F30551" w14:textId="20C63D01" w:rsidR="008C3E69" w:rsidRPr="000F013F" w:rsidRDefault="00EC1F76" w:rsidP="000D1C28">
            <w:pPr>
              <w:ind w:left="284"/>
              <w:jc w:val="center"/>
              <w:rPr>
                <w:rFonts w:ascii="Arial" w:hAnsi="Arial" w:cs="Arial"/>
                <w:b/>
              </w:rPr>
            </w:pPr>
            <w:r w:rsidRPr="000F013F">
              <w:rPr>
                <w:rFonts w:ascii="Arial" w:hAnsi="Arial" w:cs="Arial"/>
                <w:b/>
              </w:rPr>
              <w:t>1</w:t>
            </w:r>
          </w:p>
        </w:tc>
        <w:tc>
          <w:tcPr>
            <w:tcW w:w="1417" w:type="dxa"/>
            <w:shd w:val="clear" w:color="auto" w:fill="D9D9D9" w:themeFill="background1" w:themeFillShade="D9"/>
            <w:vAlign w:val="center"/>
          </w:tcPr>
          <w:p w14:paraId="51C4F9A6" w14:textId="0273DE02" w:rsidR="008C3E69" w:rsidRPr="000F013F" w:rsidRDefault="008C3E69" w:rsidP="005F135D">
            <w:pPr>
              <w:ind w:left="284"/>
              <w:rPr>
                <w:rFonts w:ascii="Arial" w:hAnsi="Arial" w:cs="Arial"/>
                <w:b/>
              </w:rPr>
            </w:pPr>
            <w:r w:rsidRPr="000F013F">
              <w:rPr>
                <w:rFonts w:ascii="Arial" w:hAnsi="Arial" w:cs="Arial"/>
                <w:b/>
              </w:rPr>
              <w:t xml:space="preserve"> MES:</w:t>
            </w:r>
          </w:p>
        </w:tc>
        <w:tc>
          <w:tcPr>
            <w:tcW w:w="2126" w:type="dxa"/>
            <w:shd w:val="clear" w:color="auto" w:fill="D9D9D9" w:themeFill="background1" w:themeFillShade="D9"/>
            <w:vAlign w:val="center"/>
          </w:tcPr>
          <w:p w14:paraId="14B3F049" w14:textId="7FDEA92B" w:rsidR="008C3E69" w:rsidRPr="000F013F" w:rsidRDefault="00EC1F76" w:rsidP="000D1C28">
            <w:pPr>
              <w:ind w:left="284"/>
              <w:jc w:val="center"/>
              <w:rPr>
                <w:rFonts w:ascii="Arial" w:hAnsi="Arial" w:cs="Arial"/>
                <w:b/>
              </w:rPr>
            </w:pPr>
            <w:r w:rsidRPr="000F013F">
              <w:rPr>
                <w:rFonts w:ascii="Arial" w:hAnsi="Arial" w:cs="Arial"/>
                <w:b/>
              </w:rPr>
              <w:t>septiembre</w:t>
            </w:r>
          </w:p>
        </w:tc>
        <w:tc>
          <w:tcPr>
            <w:tcW w:w="1792" w:type="dxa"/>
            <w:shd w:val="clear" w:color="auto" w:fill="D9D9D9" w:themeFill="background1" w:themeFillShade="D9"/>
            <w:vAlign w:val="center"/>
          </w:tcPr>
          <w:p w14:paraId="747E5FB0" w14:textId="2EBBFFA0" w:rsidR="008C3E69" w:rsidRPr="00550E27" w:rsidRDefault="008C3E69" w:rsidP="00C520CC">
            <w:pPr>
              <w:ind w:left="284"/>
              <w:jc w:val="center"/>
              <w:rPr>
                <w:rFonts w:ascii="Arial" w:hAnsi="Arial" w:cs="Arial"/>
                <w:b/>
              </w:rPr>
            </w:pPr>
            <w:r w:rsidRPr="00550E27">
              <w:rPr>
                <w:rFonts w:ascii="Arial" w:hAnsi="Arial" w:cs="Arial"/>
                <w:b/>
              </w:rPr>
              <w:t>AÑO:</w:t>
            </w:r>
          </w:p>
        </w:tc>
        <w:tc>
          <w:tcPr>
            <w:tcW w:w="1226" w:type="dxa"/>
            <w:shd w:val="clear" w:color="auto" w:fill="D9D9D9" w:themeFill="background1" w:themeFillShade="D9"/>
            <w:vAlign w:val="center"/>
          </w:tcPr>
          <w:p w14:paraId="518DDC9A" w14:textId="0DC5DDF6" w:rsidR="008C3E69" w:rsidRPr="00550E27" w:rsidRDefault="00705B4A" w:rsidP="00705B4A">
            <w:pPr>
              <w:rPr>
                <w:rFonts w:ascii="Arial" w:hAnsi="Arial" w:cs="Arial"/>
                <w:b/>
              </w:rPr>
            </w:pPr>
            <w:r w:rsidRPr="00550E27">
              <w:rPr>
                <w:rFonts w:ascii="Arial" w:hAnsi="Arial" w:cs="Arial"/>
                <w:b/>
              </w:rPr>
              <w:t xml:space="preserve">    </w:t>
            </w:r>
            <w:r w:rsidR="00332D54" w:rsidRPr="00550E27">
              <w:rPr>
                <w:rFonts w:ascii="Arial" w:hAnsi="Arial" w:cs="Arial"/>
                <w:b/>
              </w:rPr>
              <w:t>202</w:t>
            </w:r>
            <w:r w:rsidR="0096664C" w:rsidRPr="00550E27">
              <w:rPr>
                <w:rFonts w:ascii="Arial" w:hAnsi="Arial" w:cs="Arial"/>
                <w:b/>
              </w:rPr>
              <w:t>6</w:t>
            </w:r>
          </w:p>
        </w:tc>
      </w:tr>
      <w:tr w:rsidR="000521FE" w:rsidRPr="004A1108" w14:paraId="64372284" w14:textId="77777777" w:rsidTr="00CE2BE2">
        <w:trPr>
          <w:trHeight w:val="1021"/>
        </w:trPr>
        <w:tc>
          <w:tcPr>
            <w:tcW w:w="1260" w:type="dxa"/>
            <w:vAlign w:val="center"/>
          </w:tcPr>
          <w:p w14:paraId="34FA1CC5" w14:textId="77777777" w:rsidR="000521FE" w:rsidRPr="004A1108" w:rsidRDefault="000521FE" w:rsidP="00C520CC">
            <w:pPr>
              <w:ind w:left="284"/>
              <w:jc w:val="center"/>
              <w:rPr>
                <w:rFonts w:ascii="Arial" w:hAnsi="Arial" w:cs="Arial"/>
                <w:b/>
              </w:rPr>
            </w:pPr>
            <w:r w:rsidRPr="004A1108">
              <w:rPr>
                <w:rFonts w:ascii="Arial" w:hAnsi="Arial" w:cs="Arial"/>
                <w:b/>
              </w:rPr>
              <w:t>LUGAR:</w:t>
            </w:r>
          </w:p>
        </w:tc>
        <w:tc>
          <w:tcPr>
            <w:tcW w:w="7740" w:type="dxa"/>
            <w:gridSpan w:val="5"/>
            <w:vAlign w:val="center"/>
          </w:tcPr>
          <w:p w14:paraId="7A2E7B25" w14:textId="0FCBEA8A" w:rsidR="000521FE" w:rsidRPr="004A1108" w:rsidRDefault="00EC61DC" w:rsidP="005045FB">
            <w:pPr>
              <w:ind w:left="119"/>
              <w:jc w:val="center"/>
              <w:rPr>
                <w:rFonts w:ascii="Arial" w:hAnsi="Arial" w:cs="Arial"/>
              </w:rPr>
            </w:pPr>
            <w:r w:rsidRPr="004A1108">
              <w:rPr>
                <w:rFonts w:ascii="Arial" w:hAnsi="Arial" w:cs="Arial"/>
                <w:lang w:val="es-ES_tradnl"/>
              </w:rPr>
              <w:t xml:space="preserve">De conformidad con el </w:t>
            </w:r>
            <w:r w:rsidR="00B7434C" w:rsidRPr="004A1108">
              <w:rPr>
                <w:rFonts w:ascii="Arial" w:hAnsi="Arial" w:cs="Arial"/>
                <w:lang w:val="es-ES_tradnl"/>
              </w:rPr>
              <w:t>quinto</w:t>
            </w:r>
            <w:r w:rsidRPr="004A1108">
              <w:rPr>
                <w:rFonts w:ascii="Arial" w:hAnsi="Arial" w:cs="Arial"/>
                <w:lang w:val="es-ES_tradnl"/>
              </w:rPr>
              <w:t xml:space="preserve"> párrafo del artículo 45 del REGLAMENTO, el </w:t>
            </w:r>
            <w:r w:rsidR="00B7434C" w:rsidRPr="004A1108">
              <w:rPr>
                <w:rFonts w:ascii="Arial" w:hAnsi="Arial" w:cs="Arial"/>
                <w:lang w:val="es-ES_tradnl"/>
              </w:rPr>
              <w:t xml:space="preserve">fallo se </w:t>
            </w:r>
            <w:r w:rsidR="005165D9" w:rsidRPr="004A1108">
              <w:rPr>
                <w:rFonts w:ascii="Arial" w:hAnsi="Arial" w:cs="Arial"/>
                <w:lang w:val="es-ES_tradnl"/>
              </w:rPr>
              <w:t>notificará</w:t>
            </w:r>
            <w:r w:rsidR="00B7434C" w:rsidRPr="004A1108">
              <w:rPr>
                <w:rFonts w:ascii="Arial" w:hAnsi="Arial" w:cs="Arial"/>
                <w:lang w:val="es-ES_tradnl"/>
              </w:rPr>
              <w:t xml:space="preserve"> por escrito.</w:t>
            </w:r>
          </w:p>
        </w:tc>
      </w:tr>
    </w:tbl>
    <w:p w14:paraId="26B7C622" w14:textId="429885C3" w:rsidR="00B76B8D" w:rsidRPr="004A1108" w:rsidRDefault="00412321" w:rsidP="00C520CC">
      <w:pPr>
        <w:tabs>
          <w:tab w:val="left" w:pos="3686"/>
        </w:tabs>
        <w:jc w:val="center"/>
        <w:rPr>
          <w:rFonts w:ascii="Arial" w:hAnsi="Arial" w:cs="Arial"/>
        </w:rPr>
      </w:pPr>
      <w:r w:rsidRPr="004A1108">
        <w:rPr>
          <w:rFonts w:ascii="Arial" w:hAnsi="Arial" w:cs="Arial"/>
        </w:rPr>
        <w:br w:type="page"/>
      </w:r>
    </w:p>
    <w:p w14:paraId="12E2E9A0" w14:textId="1C8FD80A" w:rsidR="00F70298" w:rsidRPr="004A1108" w:rsidRDefault="00A003BC" w:rsidP="00A003BC">
      <w:pPr>
        <w:tabs>
          <w:tab w:val="left" w:pos="3686"/>
        </w:tabs>
        <w:outlineLvl w:val="0"/>
        <w:rPr>
          <w:rFonts w:ascii="Arial" w:hAnsi="Arial" w:cs="Arial"/>
          <w:b/>
          <w:smallCaps/>
          <w:sz w:val="28"/>
          <w:szCs w:val="28"/>
        </w:rPr>
      </w:pPr>
      <w:r>
        <w:rPr>
          <w:rFonts w:ascii="Arial" w:hAnsi="Arial" w:cs="Arial"/>
          <w:b/>
          <w:smallCaps/>
          <w:sz w:val="28"/>
          <w:szCs w:val="28"/>
        </w:rPr>
        <w:lastRenderedPageBreak/>
        <w:t xml:space="preserve">                                      </w:t>
      </w:r>
      <w:r w:rsidR="00F70298" w:rsidRPr="004A1108">
        <w:rPr>
          <w:rFonts w:ascii="Arial" w:hAnsi="Arial" w:cs="Arial"/>
          <w:b/>
          <w:smallCaps/>
          <w:sz w:val="28"/>
          <w:szCs w:val="28"/>
        </w:rPr>
        <w:t xml:space="preserve">Publicación, obtención de la convocatoria y </w:t>
      </w:r>
    </w:p>
    <w:p w14:paraId="0A9D7271" w14:textId="758B0D39" w:rsidR="004F61E8" w:rsidRPr="004A1108" w:rsidRDefault="00F70298" w:rsidP="004F61E8">
      <w:pPr>
        <w:tabs>
          <w:tab w:val="left" w:pos="3686"/>
        </w:tabs>
        <w:jc w:val="center"/>
        <w:rPr>
          <w:rFonts w:ascii="Arial" w:hAnsi="Arial" w:cs="Arial"/>
          <w:b/>
          <w:smallCaps/>
          <w:sz w:val="28"/>
          <w:szCs w:val="28"/>
        </w:rPr>
      </w:pPr>
      <w:r w:rsidRPr="004A1108">
        <w:rPr>
          <w:rFonts w:ascii="Arial" w:hAnsi="Arial" w:cs="Arial"/>
          <w:b/>
          <w:smallCaps/>
          <w:sz w:val="28"/>
          <w:szCs w:val="28"/>
        </w:rPr>
        <w:t xml:space="preserve"> registro de participación </w:t>
      </w:r>
    </w:p>
    <w:p w14:paraId="728744CE" w14:textId="77777777" w:rsidR="004F61E8" w:rsidRPr="004A1108" w:rsidRDefault="004F61E8" w:rsidP="004F61E8">
      <w:pPr>
        <w:tabs>
          <w:tab w:val="left" w:pos="3686"/>
        </w:tabs>
        <w:jc w:val="center"/>
        <w:rPr>
          <w:rFonts w:ascii="Arial" w:hAnsi="Arial" w:cs="Arial"/>
          <w:b/>
          <w:smallCaps/>
          <w:sz w:val="28"/>
          <w:szCs w:val="28"/>
        </w:rPr>
      </w:pPr>
    </w:p>
    <w:p w14:paraId="26931655" w14:textId="6FE5C210" w:rsidR="00F70298" w:rsidRPr="004A1108" w:rsidRDefault="00F70298" w:rsidP="00EE5879">
      <w:pPr>
        <w:spacing w:before="120" w:after="120"/>
        <w:jc w:val="both"/>
        <w:outlineLvl w:val="0"/>
        <w:rPr>
          <w:rFonts w:ascii="Arial" w:hAnsi="Arial" w:cs="Arial"/>
          <w:b/>
          <w:bCs/>
        </w:rPr>
      </w:pPr>
      <w:r w:rsidRPr="004A1108">
        <w:rPr>
          <w:rFonts w:ascii="Arial" w:hAnsi="Arial" w:cs="Arial"/>
          <w:b/>
          <w:bCs/>
        </w:rPr>
        <w:t>Publicación de la convocatoria:</w:t>
      </w:r>
    </w:p>
    <w:p w14:paraId="73CC7DA3" w14:textId="1BC364D0" w:rsidR="004C421C" w:rsidRPr="0087267D" w:rsidRDefault="00EC7380" w:rsidP="004C421C">
      <w:pPr>
        <w:spacing w:before="120" w:after="120"/>
        <w:jc w:val="both"/>
        <w:rPr>
          <w:rFonts w:ascii="Arial" w:hAnsi="Arial" w:cs="Arial"/>
          <w:bCs/>
          <w:color w:val="0070C0"/>
        </w:rPr>
      </w:pPr>
      <w:r w:rsidRPr="004A1108">
        <w:rPr>
          <w:rFonts w:ascii="Arial" w:hAnsi="Arial" w:cs="Arial"/>
          <w:bCs/>
        </w:rPr>
        <w:t>Con fundamento en la fracción IX del art</w:t>
      </w:r>
      <w:r w:rsidR="00CB4304" w:rsidRPr="004A1108">
        <w:rPr>
          <w:rFonts w:ascii="Arial" w:hAnsi="Arial" w:cs="Arial"/>
          <w:bCs/>
        </w:rPr>
        <w:t>í</w:t>
      </w:r>
      <w:r w:rsidRPr="004A1108">
        <w:rPr>
          <w:rFonts w:ascii="Arial" w:hAnsi="Arial" w:cs="Arial"/>
          <w:bCs/>
        </w:rPr>
        <w:t xml:space="preserve">culo 2 del REGLAMENTO, la Dirección de Recursos Materiales y Servicios a través de la Subdirección de  Adquisiciones, realiza la publicación de la presente convocatoria a la licitación atendiendo lo estipulado en el artículo </w:t>
      </w:r>
      <w:r w:rsidR="004C421C" w:rsidRPr="004A1108">
        <w:rPr>
          <w:rFonts w:ascii="Arial" w:hAnsi="Arial" w:cs="Arial"/>
          <w:bCs/>
        </w:rPr>
        <w:t xml:space="preserve">37 del REGLAMENTO y artículo 58 de las </w:t>
      </w:r>
      <w:r w:rsidR="00110AE2" w:rsidRPr="004A1108">
        <w:rPr>
          <w:rFonts w:ascii="Arial" w:hAnsi="Arial" w:cs="Arial"/>
        </w:rPr>
        <w:t xml:space="preserve">Políticas, Bases y Lineamientos en </w:t>
      </w:r>
      <w:r w:rsidR="008D63D6" w:rsidRPr="004A1108">
        <w:rPr>
          <w:rFonts w:ascii="Arial" w:hAnsi="Arial" w:cs="Arial"/>
        </w:rPr>
        <w:t>M</w:t>
      </w:r>
      <w:r w:rsidR="00110AE2" w:rsidRPr="004A1108">
        <w:rPr>
          <w:rFonts w:ascii="Arial" w:hAnsi="Arial" w:cs="Arial"/>
        </w:rPr>
        <w:t xml:space="preserve">ateria de Adquisiciones, Arrendamientos de Bienes Muebles y Servicios del Instituto </w:t>
      </w:r>
      <w:r w:rsidR="00131C1A">
        <w:rPr>
          <w:rFonts w:ascii="Arial" w:hAnsi="Arial" w:cs="Arial"/>
        </w:rPr>
        <w:t>Nacional</w:t>
      </w:r>
      <w:r w:rsidR="00110AE2" w:rsidRPr="0087267D">
        <w:rPr>
          <w:rFonts w:ascii="Arial" w:hAnsi="Arial" w:cs="Arial"/>
        </w:rPr>
        <w:t xml:space="preserve"> Electoral, en lo sucesivo las </w:t>
      </w:r>
      <w:r w:rsidR="004C421C" w:rsidRPr="0087267D">
        <w:rPr>
          <w:rFonts w:ascii="Arial" w:hAnsi="Arial" w:cs="Arial"/>
          <w:bCs/>
        </w:rPr>
        <w:t>POBALINES, la publicación de la presente convocatoria a la licitación pública se realiza por medio de la página web del Instituto Nacional Electoral (en lo sucesivo, el INSTITUTO) en el siguiente vínculo</w:t>
      </w:r>
      <w:r w:rsidR="004C421C" w:rsidRPr="0087267D">
        <w:rPr>
          <w:rFonts w:ascii="Arial" w:hAnsi="Arial" w:cs="Arial"/>
          <w:bCs/>
          <w:color w:val="3333CC"/>
        </w:rPr>
        <w:t xml:space="preserve">: </w:t>
      </w:r>
      <w:hyperlink r:id="rId14" w:history="1">
        <w:r w:rsidR="00707A8C" w:rsidRPr="0087267D">
          <w:rPr>
            <w:rStyle w:val="Hipervnculo"/>
            <w:rFonts w:ascii="Arial" w:hAnsi="Arial" w:cs="Arial"/>
          </w:rPr>
          <w:t>https://www.ine.mx/licitaciones-contrataciones-presenciales/</w:t>
        </w:r>
      </w:hyperlink>
    </w:p>
    <w:p w14:paraId="49AC7B4F" w14:textId="3641DF48" w:rsidR="00395D0A" w:rsidRPr="004A1108" w:rsidRDefault="00F87CE9" w:rsidP="00E56D20">
      <w:pPr>
        <w:spacing w:before="120" w:after="120"/>
        <w:jc w:val="both"/>
        <w:rPr>
          <w:rFonts w:ascii="Arial" w:hAnsi="Arial" w:cs="Arial"/>
          <w:bCs/>
        </w:rPr>
      </w:pPr>
      <w:r w:rsidRPr="000F013F">
        <w:rPr>
          <w:rFonts w:ascii="Arial" w:hAnsi="Arial" w:cs="Arial"/>
          <w:bCs/>
        </w:rPr>
        <w:t>El día</w:t>
      </w:r>
      <w:r w:rsidR="00A216FC" w:rsidRPr="000F013F">
        <w:rPr>
          <w:rFonts w:ascii="Arial" w:hAnsi="Arial" w:cs="Arial"/>
          <w:bCs/>
        </w:rPr>
        <w:t xml:space="preserve"> </w:t>
      </w:r>
      <w:r w:rsidR="004E797E" w:rsidRPr="000F013F">
        <w:rPr>
          <w:rFonts w:ascii="Arial" w:hAnsi="Arial" w:cs="Arial"/>
          <w:bCs/>
        </w:rPr>
        <w:t>31</w:t>
      </w:r>
      <w:r w:rsidR="00283440" w:rsidRPr="000F013F">
        <w:rPr>
          <w:rFonts w:ascii="Arial" w:hAnsi="Arial" w:cs="Arial"/>
          <w:bCs/>
        </w:rPr>
        <w:t xml:space="preserve"> de</w:t>
      </w:r>
      <w:r w:rsidR="00007C67" w:rsidRPr="000F013F">
        <w:rPr>
          <w:rFonts w:ascii="Arial" w:hAnsi="Arial" w:cs="Arial"/>
          <w:bCs/>
        </w:rPr>
        <w:t xml:space="preserve"> </w:t>
      </w:r>
      <w:r w:rsidR="004E797E" w:rsidRPr="000F013F">
        <w:rPr>
          <w:rFonts w:ascii="Arial" w:hAnsi="Arial" w:cs="Arial"/>
          <w:bCs/>
        </w:rPr>
        <w:t>julio</w:t>
      </w:r>
      <w:r w:rsidR="002422EC" w:rsidRPr="000F013F">
        <w:rPr>
          <w:rFonts w:ascii="Arial" w:hAnsi="Arial" w:cs="Arial"/>
          <w:bCs/>
        </w:rPr>
        <w:t xml:space="preserve"> </w:t>
      </w:r>
      <w:r w:rsidR="006852BF" w:rsidRPr="000F013F">
        <w:rPr>
          <w:rFonts w:ascii="Arial" w:hAnsi="Arial" w:cs="Arial"/>
          <w:bCs/>
        </w:rPr>
        <w:t>de 202</w:t>
      </w:r>
      <w:r w:rsidR="003F6436" w:rsidRPr="000F013F">
        <w:rPr>
          <w:rFonts w:ascii="Arial" w:hAnsi="Arial" w:cs="Arial"/>
          <w:bCs/>
        </w:rPr>
        <w:t>6</w:t>
      </w:r>
      <w:r w:rsidR="004F246E" w:rsidRPr="000F013F">
        <w:rPr>
          <w:rFonts w:ascii="Arial" w:hAnsi="Arial" w:cs="Arial"/>
          <w:bCs/>
        </w:rPr>
        <w:t xml:space="preserve"> se publicó la presente convocatoria en la página de internet del </w:t>
      </w:r>
      <w:r w:rsidR="0059296A" w:rsidRPr="000F013F">
        <w:rPr>
          <w:rFonts w:ascii="Arial" w:hAnsi="Arial" w:cs="Arial"/>
          <w:bCs/>
        </w:rPr>
        <w:t xml:space="preserve">INSTITUTO </w:t>
      </w:r>
      <w:r w:rsidR="004F246E" w:rsidRPr="000F013F">
        <w:rPr>
          <w:rFonts w:ascii="Arial" w:hAnsi="Arial" w:cs="Arial"/>
          <w:bCs/>
        </w:rPr>
        <w:t>y se envió</w:t>
      </w:r>
      <w:r w:rsidR="008B7A28" w:rsidRPr="000F013F">
        <w:rPr>
          <w:rFonts w:ascii="Arial" w:hAnsi="Arial" w:cs="Arial"/>
          <w:bCs/>
        </w:rPr>
        <w:t>, simultáneamente,</w:t>
      </w:r>
      <w:r w:rsidR="004F246E" w:rsidRPr="000F013F">
        <w:rPr>
          <w:rFonts w:ascii="Arial" w:hAnsi="Arial" w:cs="Arial"/>
          <w:bCs/>
        </w:rPr>
        <w:t xml:space="preserve"> el resumen de </w:t>
      </w:r>
      <w:r w:rsidR="00903230" w:rsidRPr="000F013F">
        <w:rPr>
          <w:rFonts w:ascii="Arial" w:hAnsi="Arial" w:cs="Arial"/>
          <w:bCs/>
        </w:rPr>
        <w:t xml:space="preserve">la </w:t>
      </w:r>
      <w:r w:rsidR="004F246E" w:rsidRPr="000F013F">
        <w:rPr>
          <w:rFonts w:ascii="Arial" w:hAnsi="Arial" w:cs="Arial"/>
          <w:bCs/>
        </w:rPr>
        <w:t xml:space="preserve">convocatoria al Diario Oficial de la Federación para </w:t>
      </w:r>
      <w:r w:rsidR="00940C62" w:rsidRPr="000F013F">
        <w:rPr>
          <w:rFonts w:ascii="Arial" w:hAnsi="Arial" w:cs="Arial"/>
          <w:bCs/>
        </w:rPr>
        <w:t>su</w:t>
      </w:r>
      <w:r w:rsidR="00EB2177" w:rsidRPr="000F013F">
        <w:rPr>
          <w:rFonts w:ascii="Arial" w:hAnsi="Arial" w:cs="Arial"/>
          <w:bCs/>
        </w:rPr>
        <w:t xml:space="preserve"> posterior publicación el día</w:t>
      </w:r>
      <w:r w:rsidR="00EF1774" w:rsidRPr="000F013F">
        <w:rPr>
          <w:rFonts w:ascii="Arial" w:hAnsi="Arial" w:cs="Arial"/>
          <w:bCs/>
        </w:rPr>
        <w:t xml:space="preserve"> </w:t>
      </w:r>
      <w:r w:rsidR="004E797E" w:rsidRPr="000F013F">
        <w:rPr>
          <w:rFonts w:ascii="Arial" w:hAnsi="Arial" w:cs="Arial"/>
          <w:bCs/>
        </w:rPr>
        <w:t>06</w:t>
      </w:r>
      <w:r w:rsidR="002422EC" w:rsidRPr="000F013F">
        <w:rPr>
          <w:rFonts w:ascii="Arial" w:hAnsi="Arial" w:cs="Arial"/>
          <w:bCs/>
        </w:rPr>
        <w:t xml:space="preserve"> </w:t>
      </w:r>
      <w:r w:rsidR="006852BF" w:rsidRPr="000F013F">
        <w:rPr>
          <w:rFonts w:ascii="Arial" w:hAnsi="Arial" w:cs="Arial"/>
          <w:bCs/>
        </w:rPr>
        <w:t>de</w:t>
      </w:r>
      <w:r w:rsidR="00DE762C" w:rsidRPr="000F013F">
        <w:rPr>
          <w:rFonts w:ascii="Arial" w:hAnsi="Arial" w:cs="Arial"/>
          <w:bCs/>
        </w:rPr>
        <w:t xml:space="preserve"> </w:t>
      </w:r>
      <w:r w:rsidR="004E797E" w:rsidRPr="000F013F">
        <w:rPr>
          <w:rFonts w:ascii="Arial" w:hAnsi="Arial" w:cs="Arial"/>
          <w:bCs/>
        </w:rPr>
        <w:t>agosto</w:t>
      </w:r>
      <w:r w:rsidR="002422EC" w:rsidRPr="000F013F">
        <w:rPr>
          <w:rFonts w:ascii="Arial" w:hAnsi="Arial" w:cs="Arial"/>
          <w:bCs/>
        </w:rPr>
        <w:t xml:space="preserve"> </w:t>
      </w:r>
      <w:r w:rsidR="006852BF" w:rsidRPr="000F013F">
        <w:rPr>
          <w:rFonts w:ascii="Arial" w:hAnsi="Arial" w:cs="Arial"/>
          <w:bCs/>
        </w:rPr>
        <w:t xml:space="preserve">de </w:t>
      </w:r>
      <w:r w:rsidR="002422EC" w:rsidRPr="000F013F">
        <w:rPr>
          <w:rFonts w:ascii="Arial" w:hAnsi="Arial" w:cs="Arial"/>
          <w:bCs/>
        </w:rPr>
        <w:t>202</w:t>
      </w:r>
      <w:r w:rsidR="003F6436" w:rsidRPr="000F013F">
        <w:rPr>
          <w:rFonts w:ascii="Arial" w:hAnsi="Arial" w:cs="Arial"/>
          <w:bCs/>
        </w:rPr>
        <w:t>6</w:t>
      </w:r>
      <w:r w:rsidR="006852BF" w:rsidRPr="006F4C70">
        <w:rPr>
          <w:rFonts w:ascii="Arial" w:hAnsi="Arial" w:cs="Arial"/>
          <w:bCs/>
        </w:rPr>
        <w:t>.</w:t>
      </w:r>
    </w:p>
    <w:p w14:paraId="7799376E" w14:textId="77777777" w:rsidR="00666206" w:rsidRPr="004A1108" w:rsidRDefault="00666206" w:rsidP="00E56D20">
      <w:pPr>
        <w:spacing w:before="120" w:after="120"/>
        <w:jc w:val="both"/>
        <w:rPr>
          <w:rFonts w:ascii="Arial" w:hAnsi="Arial" w:cs="Arial"/>
          <w:bCs/>
        </w:rPr>
      </w:pPr>
    </w:p>
    <w:p w14:paraId="2939247C" w14:textId="77777777" w:rsidR="00E56D20" w:rsidRPr="004A1108" w:rsidRDefault="00E56D20" w:rsidP="00EE5879">
      <w:pPr>
        <w:spacing w:before="120" w:after="120"/>
        <w:jc w:val="both"/>
        <w:outlineLvl w:val="0"/>
        <w:rPr>
          <w:rFonts w:ascii="Arial" w:hAnsi="Arial" w:cs="Arial"/>
          <w:b/>
          <w:bCs/>
        </w:rPr>
      </w:pPr>
      <w:r w:rsidRPr="004A1108">
        <w:rPr>
          <w:rFonts w:ascii="Arial" w:hAnsi="Arial" w:cs="Arial"/>
          <w:b/>
          <w:bCs/>
        </w:rPr>
        <w:t>Obtención de la convocatoria:</w:t>
      </w:r>
    </w:p>
    <w:p w14:paraId="1039770D" w14:textId="77777777" w:rsidR="008F133A" w:rsidRPr="004A1108" w:rsidRDefault="00E56D20" w:rsidP="00E56D20">
      <w:pPr>
        <w:spacing w:before="120" w:after="120"/>
        <w:jc w:val="both"/>
        <w:rPr>
          <w:rFonts w:ascii="Arial" w:hAnsi="Arial" w:cs="Arial"/>
          <w:bCs/>
        </w:rPr>
      </w:pPr>
      <w:r w:rsidRPr="004A1108">
        <w:rPr>
          <w:rFonts w:ascii="Arial" w:hAnsi="Arial" w:cs="Arial"/>
          <w:bCs/>
        </w:rPr>
        <w:t>Con fundamento en el artículo 3</w:t>
      </w:r>
      <w:r w:rsidR="00F87CE9" w:rsidRPr="004A1108">
        <w:rPr>
          <w:rFonts w:ascii="Arial" w:hAnsi="Arial" w:cs="Arial"/>
          <w:bCs/>
        </w:rPr>
        <w:t>7</w:t>
      </w:r>
      <w:r w:rsidRPr="004A1108">
        <w:rPr>
          <w:rFonts w:ascii="Arial" w:hAnsi="Arial" w:cs="Arial"/>
          <w:bCs/>
        </w:rPr>
        <w:t xml:space="preserve"> del REGLAMENTO, se informa que la obtención de la pre</w:t>
      </w:r>
      <w:r w:rsidR="008F133A" w:rsidRPr="004A1108">
        <w:rPr>
          <w:rFonts w:ascii="Arial" w:hAnsi="Arial" w:cs="Arial"/>
          <w:bCs/>
        </w:rPr>
        <w:t>sente convocatoria es gratuita.</w:t>
      </w:r>
    </w:p>
    <w:p w14:paraId="5159A403" w14:textId="5B0CE0B2" w:rsidR="000521FE" w:rsidRPr="004A1108" w:rsidRDefault="00460A33" w:rsidP="000521FE">
      <w:pPr>
        <w:spacing w:before="120" w:after="120"/>
        <w:jc w:val="both"/>
        <w:rPr>
          <w:rFonts w:ascii="Arial" w:hAnsi="Arial" w:cs="Arial"/>
          <w:bCs/>
        </w:rPr>
      </w:pPr>
      <w:r w:rsidRPr="004A1108">
        <w:rPr>
          <w:rFonts w:ascii="Arial" w:hAnsi="Arial" w:cs="Arial"/>
          <w:bCs/>
        </w:rPr>
        <w:t>De conformidad con</w:t>
      </w:r>
      <w:r w:rsidR="008F133A" w:rsidRPr="004A1108">
        <w:rPr>
          <w:rFonts w:ascii="Arial" w:hAnsi="Arial" w:cs="Arial"/>
          <w:bCs/>
        </w:rPr>
        <w:t xml:space="preserve"> el artículo 58</w:t>
      </w:r>
      <w:r w:rsidRPr="004A1108">
        <w:rPr>
          <w:rFonts w:ascii="Arial" w:hAnsi="Arial" w:cs="Arial"/>
          <w:bCs/>
        </w:rPr>
        <w:t xml:space="preserve"> de las POBALINES, a partir de la fecha de publicación de la convocatoria hasta</w:t>
      </w:r>
      <w:r w:rsidR="00BC1C59" w:rsidRPr="004A1108">
        <w:rPr>
          <w:rFonts w:ascii="Arial" w:hAnsi="Arial" w:cs="Arial"/>
          <w:bCs/>
        </w:rPr>
        <w:t xml:space="preserve"> el sexto día natural previo a la fecha señalada para el Acto de Presentación y Apertura de Proposiciones</w:t>
      </w:r>
      <w:r w:rsidRPr="004A1108">
        <w:rPr>
          <w:rFonts w:ascii="Arial" w:hAnsi="Arial" w:cs="Arial"/>
          <w:bCs/>
        </w:rPr>
        <w:t xml:space="preserve"> s</w:t>
      </w:r>
      <w:r w:rsidR="00E56D20" w:rsidRPr="004A1108">
        <w:rPr>
          <w:rFonts w:ascii="Arial" w:hAnsi="Arial" w:cs="Arial"/>
          <w:bCs/>
        </w:rPr>
        <w:t xml:space="preserve">e pone a disposición de los LICITANTES </w:t>
      </w:r>
      <w:r w:rsidR="004C421C" w:rsidRPr="004A1108">
        <w:rPr>
          <w:rFonts w:ascii="Arial" w:hAnsi="Arial" w:cs="Arial"/>
          <w:bCs/>
        </w:rPr>
        <w:t xml:space="preserve">el texto de la convocatoria </w:t>
      </w:r>
      <w:r w:rsidR="000521FE" w:rsidRPr="004A1108">
        <w:rPr>
          <w:rFonts w:ascii="Arial" w:hAnsi="Arial" w:cs="Arial"/>
          <w:bCs/>
        </w:rPr>
        <w:t>a través de</w:t>
      </w:r>
      <w:r w:rsidR="00761F3A" w:rsidRPr="004A1108">
        <w:rPr>
          <w:rFonts w:ascii="Arial" w:hAnsi="Arial" w:cs="Arial"/>
          <w:bCs/>
        </w:rPr>
        <w:t xml:space="preserve">l siguiente </w:t>
      </w:r>
      <w:r w:rsidR="000521FE" w:rsidRPr="004A1108">
        <w:rPr>
          <w:rFonts w:ascii="Arial" w:hAnsi="Arial" w:cs="Arial"/>
          <w:bCs/>
        </w:rPr>
        <w:t>medio:</w:t>
      </w:r>
    </w:p>
    <w:p w14:paraId="07C83CBE" w14:textId="6C2B5CE9" w:rsidR="008817A6" w:rsidRPr="004A1108" w:rsidRDefault="000521FE" w:rsidP="00761F3A">
      <w:pPr>
        <w:spacing w:before="120" w:after="120"/>
        <w:ind w:left="426" w:hanging="426"/>
        <w:jc w:val="both"/>
        <w:rPr>
          <w:rFonts w:ascii="Arial" w:hAnsi="Arial" w:cs="Arial"/>
          <w:bCs/>
        </w:rPr>
      </w:pPr>
      <w:r w:rsidRPr="004A1108">
        <w:rPr>
          <w:rFonts w:ascii="Arial" w:hAnsi="Arial" w:cs="Arial"/>
          <w:bCs/>
        </w:rPr>
        <w:t xml:space="preserve">1º. En archivo electrónico </w:t>
      </w:r>
      <w:r w:rsidR="004C421C" w:rsidRPr="004A1108">
        <w:rPr>
          <w:rFonts w:ascii="Arial" w:hAnsi="Arial" w:cs="Arial"/>
          <w:bCs/>
        </w:rPr>
        <w:t xml:space="preserve">en la página web del INSTITUTO a través del siguiente vínculo: </w:t>
      </w:r>
      <w:hyperlink r:id="rId15" w:history="1">
        <w:r w:rsidR="00707A8C" w:rsidRPr="004A1108">
          <w:rPr>
            <w:rStyle w:val="Hipervnculo"/>
            <w:rFonts w:ascii="Arial" w:hAnsi="Arial" w:cs="Arial"/>
          </w:rPr>
          <w:t>https://www.ine.mx/licitaciones-contrataciones-presenciales/</w:t>
        </w:r>
      </w:hyperlink>
    </w:p>
    <w:p w14:paraId="183D0E36" w14:textId="53DB2D90" w:rsidR="008B3A97" w:rsidRPr="004A1108" w:rsidRDefault="008B3A97" w:rsidP="008B3A97">
      <w:pPr>
        <w:spacing w:before="120" w:after="120"/>
        <w:ind w:left="426" w:hanging="426"/>
        <w:jc w:val="both"/>
        <w:rPr>
          <w:rFonts w:ascii="Arial" w:hAnsi="Arial" w:cs="Arial"/>
          <w:bCs/>
        </w:rPr>
      </w:pPr>
      <w:r w:rsidRPr="004A1108">
        <w:rPr>
          <w:rFonts w:ascii="Arial" w:hAnsi="Arial" w:cs="Arial"/>
          <w:bCs/>
        </w:rPr>
        <w:t xml:space="preserve">2°.  De forma impresa en los estrados de las oficinas de la Dirección de Recursos Materiales y Servicios ubicados </w:t>
      </w:r>
      <w:r w:rsidR="000F013F" w:rsidRPr="000F013F">
        <w:rPr>
          <w:rFonts w:ascii="Arial" w:hAnsi="Arial" w:cs="Arial"/>
          <w:bCs/>
        </w:rPr>
        <w:t>en</w:t>
      </w:r>
      <w:r w:rsidR="000F013F">
        <w:rPr>
          <w:rFonts w:ascii="Arial" w:hAnsi="Arial" w:cs="Arial"/>
          <w:bCs/>
          <w:i/>
          <w:iCs/>
        </w:rPr>
        <w:t xml:space="preserve"> </w:t>
      </w:r>
      <w:r w:rsidR="000F013F" w:rsidRPr="000F013F">
        <w:rPr>
          <w:rFonts w:ascii="Arial" w:hAnsi="Arial" w:cs="Arial"/>
          <w:bCs/>
        </w:rPr>
        <w:t>Periférico Sur No. 4124, Torre Zafiro II, sexto piso, Col. Jardines del Pedregal, Álvaro Obregón, C.P. 01900, Ciudad de México</w:t>
      </w:r>
      <w:r w:rsidR="0001435A" w:rsidRPr="00361321">
        <w:rPr>
          <w:rFonts w:ascii="Arial" w:hAnsi="Arial" w:cs="Arial"/>
          <w:bCs/>
        </w:rPr>
        <w:t>,</w:t>
      </w:r>
      <w:r w:rsidR="0001435A">
        <w:rPr>
          <w:rFonts w:ascii="Arial" w:hAnsi="Arial" w:cs="Arial"/>
          <w:bCs/>
        </w:rPr>
        <w:t xml:space="preserve"> </w:t>
      </w:r>
      <w:r w:rsidRPr="004A1108">
        <w:rPr>
          <w:rFonts w:ascii="Arial" w:hAnsi="Arial" w:cs="Arial"/>
          <w:bCs/>
        </w:rPr>
        <w:t xml:space="preserve">en días hábiles con horario de 09:00 a 18:00 horas. La convocatoria exclusivamente será para consulta, por lo que el área compradora no estará obligada a entregar una impresión de </w:t>
      </w:r>
      <w:proofErr w:type="gramStart"/>
      <w:r w:rsidRPr="004A1108">
        <w:rPr>
          <w:rFonts w:ascii="Arial" w:hAnsi="Arial" w:cs="Arial"/>
          <w:bCs/>
        </w:rPr>
        <w:t>la misma</w:t>
      </w:r>
      <w:proofErr w:type="gramEnd"/>
      <w:r w:rsidRPr="004A1108">
        <w:rPr>
          <w:rFonts w:ascii="Arial" w:hAnsi="Arial" w:cs="Arial"/>
          <w:bCs/>
        </w:rPr>
        <w:t>.</w:t>
      </w:r>
    </w:p>
    <w:p w14:paraId="488659EA" w14:textId="77777777" w:rsidR="0041513D" w:rsidRPr="004A1108" w:rsidRDefault="0041513D" w:rsidP="008817A6">
      <w:pPr>
        <w:spacing w:before="120" w:after="120"/>
        <w:jc w:val="both"/>
        <w:rPr>
          <w:rFonts w:ascii="Arial" w:hAnsi="Arial" w:cs="Arial"/>
          <w:bCs/>
        </w:rPr>
      </w:pPr>
    </w:p>
    <w:p w14:paraId="49A1283D" w14:textId="128B0353" w:rsidR="00D75054" w:rsidRPr="004A1108" w:rsidRDefault="00E56D20" w:rsidP="00EE5879">
      <w:pPr>
        <w:spacing w:before="120" w:after="120"/>
        <w:jc w:val="both"/>
        <w:outlineLvl w:val="0"/>
        <w:rPr>
          <w:rFonts w:ascii="Arial" w:hAnsi="Arial" w:cs="Arial"/>
          <w:b/>
          <w:bCs/>
        </w:rPr>
      </w:pPr>
      <w:r w:rsidRPr="004A1108">
        <w:rPr>
          <w:rFonts w:ascii="Arial" w:hAnsi="Arial" w:cs="Arial"/>
          <w:b/>
          <w:bCs/>
        </w:rPr>
        <w:t>Registro de participación:</w:t>
      </w:r>
    </w:p>
    <w:p w14:paraId="76B4C338" w14:textId="6334559A" w:rsidR="00B24902" w:rsidRPr="004A1108" w:rsidRDefault="00B24902" w:rsidP="00B24902">
      <w:pPr>
        <w:spacing w:before="120" w:after="120"/>
        <w:jc w:val="both"/>
        <w:rPr>
          <w:rFonts w:ascii="Arial" w:hAnsi="Arial" w:cs="Arial"/>
        </w:rPr>
      </w:pPr>
      <w:r w:rsidRPr="004A1108">
        <w:rPr>
          <w:rFonts w:ascii="Arial" w:hAnsi="Arial" w:cs="Arial"/>
          <w:bCs/>
        </w:rPr>
        <w:t xml:space="preserve">Los LICITANTES podrán obtener el </w:t>
      </w:r>
      <w:r w:rsidRPr="004A1108">
        <w:rPr>
          <w:rFonts w:ascii="Arial" w:hAnsi="Arial" w:cs="Arial"/>
          <w:bCs/>
          <w:u w:val="single"/>
        </w:rPr>
        <w:t>comprobante de registro de participación</w:t>
      </w:r>
      <w:r w:rsidRPr="004A1108">
        <w:rPr>
          <w:rFonts w:ascii="Arial" w:hAnsi="Arial" w:cs="Arial"/>
          <w:bCs/>
        </w:rPr>
        <w:t xml:space="preserve"> enviando su solicitud a los correos electrónicos: </w:t>
      </w:r>
      <w:hyperlink r:id="rId16" w:history="1">
        <w:r w:rsidRPr="004A1108">
          <w:rPr>
            <w:rStyle w:val="Hipervnculo"/>
            <w:rFonts w:ascii="Arial" w:hAnsi="Arial" w:cs="Arial"/>
            <w:bCs/>
          </w:rPr>
          <w:t>roberto.medina@ine.mx</w:t>
        </w:r>
      </w:hyperlink>
      <w:r w:rsidRPr="004A1108">
        <w:rPr>
          <w:rFonts w:ascii="Arial" w:hAnsi="Arial" w:cs="Arial"/>
          <w:bCs/>
        </w:rPr>
        <w:t xml:space="preserve"> </w:t>
      </w:r>
      <w:r w:rsidR="00610FAD">
        <w:rPr>
          <w:rFonts w:ascii="Arial" w:hAnsi="Arial" w:cs="Arial"/>
          <w:bCs/>
        </w:rPr>
        <w:t>y</w:t>
      </w:r>
      <w:r w:rsidRPr="004A1108">
        <w:rPr>
          <w:rFonts w:ascii="Arial" w:hAnsi="Arial" w:cs="Arial"/>
          <w:bCs/>
        </w:rPr>
        <w:t xml:space="preserve"> </w:t>
      </w:r>
      <w:hyperlink r:id="rId17" w:history="1">
        <w:r w:rsidR="00652DBD" w:rsidRPr="004A1108">
          <w:rPr>
            <w:rStyle w:val="Hipervnculo"/>
            <w:rFonts w:ascii="Arial" w:hAnsi="Arial" w:cs="Arial"/>
            <w:bCs/>
          </w:rPr>
          <w:t>ary.rodriguez@ine.mx</w:t>
        </w:r>
      </w:hyperlink>
    </w:p>
    <w:p w14:paraId="0FB23482" w14:textId="77777777" w:rsidR="00B24902" w:rsidRPr="004A1108" w:rsidRDefault="00B24902" w:rsidP="00B24902">
      <w:pPr>
        <w:spacing w:before="120" w:after="120"/>
        <w:jc w:val="both"/>
        <w:rPr>
          <w:rFonts w:ascii="Arial" w:hAnsi="Arial" w:cs="Arial"/>
          <w:bCs/>
        </w:rPr>
      </w:pPr>
      <w:r w:rsidRPr="004A1108">
        <w:rPr>
          <w:rFonts w:ascii="Arial" w:hAnsi="Arial" w:cs="Arial"/>
          <w:bCs/>
        </w:rPr>
        <w:t xml:space="preserve">Los LICITANTES deberán llenar y firmar el formulario del </w:t>
      </w:r>
      <w:r w:rsidRPr="004A1108">
        <w:rPr>
          <w:rFonts w:ascii="Arial" w:hAnsi="Arial" w:cs="Arial"/>
          <w:b/>
          <w:bCs/>
        </w:rPr>
        <w:t>Anexo 11</w:t>
      </w:r>
      <w:r w:rsidRPr="004A1108">
        <w:rPr>
          <w:rFonts w:ascii="Arial" w:hAnsi="Arial" w:cs="Arial"/>
          <w:bCs/>
        </w:rPr>
        <w:t xml:space="preserve"> de esta convocatoria, enviándolo como archivo adjunto.</w:t>
      </w:r>
    </w:p>
    <w:p w14:paraId="429507C3" w14:textId="77777777" w:rsidR="00B24902" w:rsidRPr="004A1108" w:rsidRDefault="00B24902" w:rsidP="00B24902">
      <w:pPr>
        <w:tabs>
          <w:tab w:val="left" w:pos="3686"/>
        </w:tabs>
        <w:spacing w:before="120" w:after="120"/>
        <w:jc w:val="both"/>
        <w:rPr>
          <w:rFonts w:ascii="Arial" w:hAnsi="Arial" w:cs="Arial"/>
          <w:bCs/>
        </w:rPr>
      </w:pPr>
      <w:r w:rsidRPr="004A1108">
        <w:rPr>
          <w:rFonts w:ascii="Arial" w:hAnsi="Arial" w:cs="Arial"/>
          <w:bCs/>
        </w:rPr>
        <w:t>La Convocante dentro de un plazo máximo de 24 (veinticuatro) horas, enviará la confirmación de registro. Dicha confirmación servirá al LICITANTE como comprobante de registro.</w:t>
      </w:r>
    </w:p>
    <w:p w14:paraId="6A57A7F1" w14:textId="77777777" w:rsidR="00B24902" w:rsidRPr="004A1108" w:rsidRDefault="00B24902" w:rsidP="00B24902">
      <w:pPr>
        <w:tabs>
          <w:tab w:val="left" w:pos="3686"/>
        </w:tabs>
        <w:spacing w:before="120" w:after="120"/>
        <w:jc w:val="both"/>
        <w:rPr>
          <w:rFonts w:ascii="Arial" w:hAnsi="Arial" w:cs="Arial"/>
          <w:bCs/>
        </w:rPr>
      </w:pPr>
      <w:r w:rsidRPr="004A1108">
        <w:rPr>
          <w:rFonts w:ascii="Arial" w:hAnsi="Arial" w:cs="Arial"/>
          <w:bCs/>
        </w:rPr>
        <w:t>Cuando los LICITANTES decidan participar en Propuesta Conjunta, bastará que el LICITANTE que se designe como representante común en el Convenio de Participación Conjunta, solicite y obtenga el registro de participación.</w:t>
      </w:r>
    </w:p>
    <w:p w14:paraId="3FD2BC2A" w14:textId="77777777" w:rsidR="00B24902" w:rsidRPr="004A1108" w:rsidRDefault="00B24902" w:rsidP="00B24902">
      <w:pPr>
        <w:tabs>
          <w:tab w:val="left" w:pos="3686"/>
        </w:tabs>
        <w:spacing w:before="120" w:after="120"/>
        <w:jc w:val="both"/>
        <w:rPr>
          <w:rFonts w:ascii="Arial" w:hAnsi="Arial" w:cs="Arial"/>
          <w:b/>
          <w:bCs/>
        </w:rPr>
      </w:pPr>
      <w:r w:rsidRPr="004A1108">
        <w:rPr>
          <w:rFonts w:ascii="Arial" w:hAnsi="Arial" w:cs="Arial"/>
        </w:rPr>
        <w:t xml:space="preserve">La inscripción previa en el Registro Único de Proveedores permitirá agilizar el procedimiento de registro de participación, obtención y revisión de la documentación legal para que, en su caso, se formalice el contrato. </w:t>
      </w:r>
    </w:p>
    <w:p w14:paraId="56691413" w14:textId="59761475" w:rsidR="00B24902" w:rsidRPr="004A1108" w:rsidRDefault="00770446" w:rsidP="00B24902">
      <w:pPr>
        <w:pStyle w:val="Texto0"/>
        <w:tabs>
          <w:tab w:val="left" w:pos="426"/>
        </w:tabs>
        <w:spacing w:before="120" w:after="120"/>
        <w:ind w:firstLine="0"/>
        <w:rPr>
          <w:rFonts w:cs="Arial"/>
          <w:sz w:val="20"/>
          <w:lang w:val="es-MX" w:eastAsia="es-MX"/>
        </w:rPr>
      </w:pPr>
      <w:r w:rsidRPr="004A1108">
        <w:rPr>
          <w:rFonts w:cs="Arial"/>
          <w:sz w:val="20"/>
          <w:lang w:val="es-MX" w:eastAsia="es-MX"/>
        </w:rPr>
        <w:t xml:space="preserve">Junto con la solicitud de registro deberá adjuntarse la documentación legal requerida para </w:t>
      </w:r>
      <w:r w:rsidRPr="004A1108">
        <w:rPr>
          <w:rFonts w:cs="Arial"/>
          <w:b/>
          <w:bCs/>
          <w:sz w:val="20"/>
          <w:lang w:val="es-MX" w:eastAsia="es-MX"/>
        </w:rPr>
        <w:t>alta y/o actualización en el padrón de proveedores del INSTITUTO</w:t>
      </w:r>
      <w:r w:rsidRPr="004A1108">
        <w:rPr>
          <w:rFonts w:cs="Arial"/>
          <w:sz w:val="20"/>
          <w:lang w:val="es-MX" w:eastAsia="es-MX"/>
        </w:rPr>
        <w:t>. La versión electrónica de dicha documentación podrá enviarse a los siguientes correos electrónicos: </w:t>
      </w:r>
      <w:hyperlink r:id="rId18" w:history="1">
        <w:r w:rsidR="004F61E8" w:rsidRPr="004A1108">
          <w:rPr>
            <w:rStyle w:val="Hipervnculo"/>
            <w:rFonts w:cs="Arial"/>
            <w:sz w:val="20"/>
            <w:lang w:val="es-MX" w:eastAsia="es-MX"/>
          </w:rPr>
          <w:t>compras@ine.mx</w:t>
        </w:r>
      </w:hyperlink>
      <w:r w:rsidR="00660803" w:rsidRPr="004A1108">
        <w:rPr>
          <w:rFonts w:cs="Arial"/>
          <w:sz w:val="20"/>
          <w:lang w:val="es-MX" w:eastAsia="es-MX"/>
        </w:rPr>
        <w:t xml:space="preserve"> y</w:t>
      </w:r>
      <w:r w:rsidRPr="004A1108">
        <w:rPr>
          <w:rFonts w:cs="Arial"/>
          <w:sz w:val="20"/>
          <w:lang w:val="es-MX" w:eastAsia="es-MX"/>
        </w:rPr>
        <w:t> </w:t>
      </w:r>
      <w:hyperlink r:id="rId19" w:tgtFrame="_blank" w:tooltip="mailto:marco.flores@ine.mx" w:history="1">
        <w:r w:rsidRPr="004A1108">
          <w:rPr>
            <w:rStyle w:val="Hipervnculo"/>
            <w:rFonts w:cs="Arial"/>
            <w:sz w:val="20"/>
            <w:lang w:val="es-MX" w:eastAsia="es-MX"/>
          </w:rPr>
          <w:t>marco.flores@ine.mx</w:t>
        </w:r>
      </w:hyperlink>
      <w:r w:rsidRPr="004A1108">
        <w:rPr>
          <w:rFonts w:cs="Arial"/>
          <w:sz w:val="20"/>
          <w:lang w:val="es-MX" w:eastAsia="es-MX"/>
        </w:rPr>
        <w:t xml:space="preserve"> La entrega de esta documentación permitirá agilizar el procedimiento de registro de </w:t>
      </w:r>
      <w:r w:rsidRPr="004A1108">
        <w:rPr>
          <w:rFonts w:cs="Arial"/>
          <w:sz w:val="20"/>
          <w:lang w:val="es-MX" w:eastAsia="es-MX"/>
        </w:rPr>
        <w:lastRenderedPageBreak/>
        <w:t>participación, obtención y revisión de la documentación entregada para que, en su caso, se formalice el contrato y finalmente para el Registro en el Padrón de Proveedores del INSTITUTO.</w:t>
      </w:r>
    </w:p>
    <w:p w14:paraId="6CB26647" w14:textId="77777777" w:rsidR="00660803" w:rsidRPr="004A1108" w:rsidRDefault="00660803" w:rsidP="00B24902">
      <w:pPr>
        <w:pStyle w:val="Texto0"/>
        <w:tabs>
          <w:tab w:val="left" w:pos="426"/>
        </w:tabs>
        <w:spacing w:before="120" w:after="120"/>
        <w:ind w:firstLine="0"/>
        <w:rPr>
          <w:rFonts w:cs="Arial"/>
          <w:sz w:val="20"/>
          <w:lang w:eastAsia="es-MX"/>
        </w:rPr>
      </w:pPr>
    </w:p>
    <w:p w14:paraId="389563D7" w14:textId="57B6ADA3" w:rsidR="00F70339" w:rsidRPr="004A1108" w:rsidRDefault="00F70339" w:rsidP="00A839C1">
      <w:pPr>
        <w:spacing w:before="120" w:after="120"/>
        <w:ind w:firstLine="288"/>
        <w:jc w:val="both"/>
        <w:outlineLvl w:val="0"/>
        <w:rPr>
          <w:rFonts w:ascii="Arial" w:hAnsi="Arial" w:cs="Arial"/>
          <w:b/>
          <w:szCs w:val="18"/>
          <w:u w:val="single"/>
        </w:rPr>
      </w:pPr>
      <w:r w:rsidRPr="004A1108">
        <w:rPr>
          <w:rFonts w:ascii="Arial" w:hAnsi="Arial" w:cs="Arial"/>
          <w:b/>
          <w:szCs w:val="18"/>
          <w:u w:val="single"/>
        </w:rPr>
        <w:t xml:space="preserve">Documentación legal requerida para alta y/o actualización en el padrón de proveedores </w:t>
      </w:r>
    </w:p>
    <w:p w14:paraId="5623F04B" w14:textId="77777777" w:rsidR="00F70339" w:rsidRPr="004A1108" w:rsidRDefault="00F70339" w:rsidP="00EE5879">
      <w:pPr>
        <w:autoSpaceDE w:val="0"/>
        <w:autoSpaceDN w:val="0"/>
        <w:adjustRightInd w:val="0"/>
        <w:jc w:val="both"/>
        <w:outlineLvl w:val="0"/>
        <w:rPr>
          <w:rFonts w:ascii="Arial" w:hAnsi="Arial" w:cs="Arial"/>
          <w:b/>
          <w:bCs/>
        </w:rPr>
      </w:pPr>
      <w:r w:rsidRPr="004A1108">
        <w:rPr>
          <w:rFonts w:ascii="Arial" w:hAnsi="Arial" w:cs="Arial"/>
          <w:b/>
          <w:bCs/>
        </w:rPr>
        <w:t>A. Persona moral</w:t>
      </w:r>
    </w:p>
    <w:p w14:paraId="3BC64822"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Testimonio de la escritura pública del acta constitutiva en su caso, las reformas o modificaciones que hubiere sufrido.</w:t>
      </w:r>
    </w:p>
    <w:p w14:paraId="40CA26DB"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2641659E" w14:textId="77777777" w:rsidR="00F70339" w:rsidRPr="004A1108" w:rsidRDefault="00F70339" w:rsidP="00F70339">
      <w:pPr>
        <w:autoSpaceDE w:val="0"/>
        <w:autoSpaceDN w:val="0"/>
        <w:ind w:left="709" w:hanging="1"/>
        <w:jc w:val="both"/>
        <w:rPr>
          <w:rFonts w:ascii="Arial" w:hAnsi="Arial" w:cs="Arial"/>
          <w:lang w:eastAsia="es-MX"/>
        </w:rPr>
      </w:pPr>
      <w:r w:rsidRPr="004A1108">
        <w:rPr>
          <w:rFonts w:ascii="Arial" w:hAnsi="Arial" w:cs="Arial"/>
          <w:lang w:eastAsia="es-MX"/>
        </w:rPr>
        <w:t xml:space="preserve">Los documentos señalados anteriormente, deberán encontrarse debidamente inscritos en el Registro Público de la Propiedad y el Comercio que corresponda. Tratándose de poderes especiales no será necesaria dicha inscripción.  </w:t>
      </w:r>
    </w:p>
    <w:p w14:paraId="35E431DF" w14:textId="06A7254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Identificación oficial del representante legal vigente (credencial para votar o pasaporte).</w:t>
      </w:r>
    </w:p>
    <w:p w14:paraId="0E59F8D4"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Constancia de alta ante la Secretaría de Hacienda y Crédito Público (SHCP): formato R1 o Acuse electrónico con sello digital emitido por el Servicio de Administración Tributaria.</w:t>
      </w:r>
    </w:p>
    <w:p w14:paraId="2CAB9510"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En caso de modificaciones a la situación fiscal que haya realizado el Proveedor, formato R2 o Acuse electrónico con sello digital emitido por el Servicio de Administración Tributaria.</w:t>
      </w:r>
    </w:p>
    <w:p w14:paraId="4D825B8E" w14:textId="77777777" w:rsidR="00F70339"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Cédula de Identificación Fiscal o constancia del Registro Federal de Contribuyentes y la última modificación.</w:t>
      </w:r>
    </w:p>
    <w:p w14:paraId="2A89A97F" w14:textId="0E03076D" w:rsidR="00E4347D" w:rsidRPr="004A1108" w:rsidRDefault="00F70339" w:rsidP="002C32EB">
      <w:pPr>
        <w:pStyle w:val="Prrafodelista"/>
        <w:widowControl/>
        <w:numPr>
          <w:ilvl w:val="0"/>
          <w:numId w:val="24"/>
        </w:numPr>
        <w:autoSpaceDE w:val="0"/>
        <w:autoSpaceDN w:val="0"/>
        <w:snapToGrid w:val="0"/>
        <w:ind w:left="709" w:hanging="435"/>
        <w:contextualSpacing w:val="0"/>
        <w:jc w:val="both"/>
        <w:rPr>
          <w:rFonts w:ascii="Arial" w:hAnsi="Arial" w:cs="Arial"/>
          <w:lang w:eastAsia="es-MX"/>
        </w:rPr>
      </w:pPr>
      <w:r w:rsidRPr="004A1108">
        <w:rPr>
          <w:rFonts w:ascii="Arial" w:hAnsi="Arial" w:cs="Arial"/>
          <w:lang w:eastAsia="es-MX"/>
        </w:rPr>
        <w:t>Comprobante de domicilio fiscal con una antigüedad no mayor a dos meses (recibo telefónico, recibo de luz o agua).</w:t>
      </w:r>
    </w:p>
    <w:p w14:paraId="3B381AA9" w14:textId="77777777" w:rsidR="00E4347D" w:rsidRPr="004A1108" w:rsidRDefault="00E4347D" w:rsidP="00E4347D">
      <w:pPr>
        <w:autoSpaceDE w:val="0"/>
        <w:autoSpaceDN w:val="0"/>
        <w:snapToGrid w:val="0"/>
        <w:jc w:val="both"/>
        <w:rPr>
          <w:rFonts w:ascii="Arial" w:hAnsi="Arial" w:cs="Arial"/>
          <w:lang w:eastAsia="es-MX"/>
        </w:rPr>
      </w:pPr>
    </w:p>
    <w:p w14:paraId="07729A6F" w14:textId="77777777" w:rsidR="00F70339" w:rsidRPr="004A1108" w:rsidRDefault="00F70339" w:rsidP="00F70339">
      <w:pPr>
        <w:autoSpaceDE w:val="0"/>
        <w:autoSpaceDN w:val="0"/>
        <w:jc w:val="both"/>
        <w:rPr>
          <w:rFonts w:ascii="Arial" w:hAnsi="Arial" w:cs="Arial"/>
          <w:b/>
          <w:sz w:val="10"/>
          <w:lang w:eastAsia="es-MX"/>
        </w:rPr>
      </w:pPr>
    </w:p>
    <w:p w14:paraId="529B4913" w14:textId="77777777" w:rsidR="00F70339" w:rsidRPr="004A1108" w:rsidRDefault="00F70339" w:rsidP="00F70339">
      <w:pPr>
        <w:autoSpaceDE w:val="0"/>
        <w:autoSpaceDN w:val="0"/>
        <w:jc w:val="both"/>
        <w:rPr>
          <w:rFonts w:ascii="Arial" w:hAnsi="Arial" w:cs="Arial"/>
          <w:b/>
          <w:lang w:eastAsia="es-MX"/>
        </w:rPr>
      </w:pPr>
      <w:r w:rsidRPr="004A1108">
        <w:rPr>
          <w:rFonts w:ascii="Arial" w:hAnsi="Arial" w:cs="Arial"/>
          <w:b/>
          <w:lang w:eastAsia="es-MX"/>
        </w:rPr>
        <w:t>B. Persona física</w:t>
      </w:r>
    </w:p>
    <w:p w14:paraId="2A4F32F3" w14:textId="554DDAA0"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Identificación oficial vigente (credencial para votar o pasaporte).</w:t>
      </w:r>
    </w:p>
    <w:p w14:paraId="3B624DF9"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Constancia de alta ante la SHCP: formato R1 o Acuse electrónico con sello digital emitido por el Servicio de Administración Tributaria.</w:t>
      </w:r>
    </w:p>
    <w:p w14:paraId="45561E0D"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En caso de modificaciones a la situación fiscal que haya realizado el Proveedor, formato R2 o Acuse electrónico con sello digital emitido por el Servicio de Administración Tributaria.</w:t>
      </w:r>
    </w:p>
    <w:p w14:paraId="13CBB556" w14:textId="77777777" w:rsidR="00F70339"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Cédula de Identificación Fiscal o constancia del Registro Federal de Contribuyentes y la última modificación.</w:t>
      </w:r>
    </w:p>
    <w:p w14:paraId="3DE5E053" w14:textId="1B2F1D78" w:rsidR="005D50A1" w:rsidRPr="004A1108" w:rsidRDefault="00F70339" w:rsidP="002C32EB">
      <w:pPr>
        <w:pStyle w:val="Prrafodelista"/>
        <w:widowControl/>
        <w:numPr>
          <w:ilvl w:val="0"/>
          <w:numId w:val="25"/>
        </w:numPr>
        <w:autoSpaceDE w:val="0"/>
        <w:autoSpaceDN w:val="0"/>
        <w:snapToGrid w:val="0"/>
        <w:ind w:left="709" w:hanging="425"/>
        <w:contextualSpacing w:val="0"/>
        <w:jc w:val="both"/>
        <w:rPr>
          <w:rFonts w:ascii="Arial" w:hAnsi="Arial" w:cs="Arial"/>
          <w:lang w:eastAsia="es-MX"/>
        </w:rPr>
      </w:pPr>
      <w:r w:rsidRPr="004A1108">
        <w:rPr>
          <w:rFonts w:ascii="Arial" w:hAnsi="Arial" w:cs="Arial"/>
          <w:lang w:eastAsia="es-MX"/>
        </w:rPr>
        <w:t>Comprobante de domicilio fiscal con una antigüedad no mayor a dos meses (recibo telefónico, recibo de luz o agua)</w:t>
      </w:r>
      <w:r w:rsidR="008817A6" w:rsidRPr="004A1108">
        <w:rPr>
          <w:rFonts w:ascii="Arial" w:hAnsi="Arial" w:cs="Arial"/>
          <w:lang w:eastAsia="es-MX"/>
        </w:rPr>
        <w:t>.</w:t>
      </w:r>
    </w:p>
    <w:p w14:paraId="492AF2CD" w14:textId="77777777" w:rsidR="00C31A4B" w:rsidRPr="004A1108" w:rsidRDefault="00C31A4B" w:rsidP="00C31A4B">
      <w:pPr>
        <w:pStyle w:val="Textocomentario"/>
        <w:jc w:val="both"/>
        <w:rPr>
          <w:rFonts w:ascii="Arial" w:hAnsi="Arial" w:cs="Arial"/>
        </w:rPr>
      </w:pPr>
    </w:p>
    <w:p w14:paraId="32F52D98" w14:textId="4AC6D6CA" w:rsidR="00C31A4B" w:rsidRPr="004A1108" w:rsidRDefault="00C31A4B" w:rsidP="00C31A4B">
      <w:pPr>
        <w:pStyle w:val="Textocomentario"/>
        <w:jc w:val="both"/>
        <w:rPr>
          <w:rStyle w:val="Hipervnculo"/>
          <w:rFonts w:ascii="Arial" w:hAnsi="Arial" w:cs="Arial"/>
          <w:noProof/>
          <w:kern w:val="32"/>
          <w:sz w:val="18"/>
          <w:szCs w:val="18"/>
        </w:rPr>
      </w:pPr>
      <w:r w:rsidRPr="004A1108">
        <w:rPr>
          <w:rFonts w:ascii="Arial" w:hAnsi="Arial" w:cs="Arial"/>
        </w:rPr>
        <w:t>En caso de que el LICITANTE resulte adjudicado, se deberá atender lo señalado e</w:t>
      </w:r>
      <w:r w:rsidRPr="004A1108">
        <w:rPr>
          <w:rFonts w:ascii="Arial" w:hAnsi="Arial" w:cs="Arial"/>
          <w:bCs/>
        </w:rPr>
        <w:t xml:space="preserve">n el numeral </w:t>
      </w:r>
      <w:hyperlink w:anchor="_FORMALIZACIÓN_DEL_CONTRATO" w:history="1">
        <w:r w:rsidRPr="004A1108">
          <w:rPr>
            <w:rStyle w:val="Hipervnculo"/>
            <w:rFonts w:ascii="Arial" w:hAnsi="Arial" w:cs="Arial"/>
            <w:noProof/>
            <w:kern w:val="32"/>
            <w:sz w:val="18"/>
            <w:szCs w:val="18"/>
          </w:rPr>
          <w:t>7</w:t>
        </w:r>
      </w:hyperlink>
      <w:r w:rsidRPr="004A1108">
        <w:rPr>
          <w:rFonts w:ascii="Arial" w:hAnsi="Arial" w:cs="Arial"/>
          <w:bCs/>
        </w:rPr>
        <w:t xml:space="preserve"> </w:t>
      </w:r>
      <w:hyperlink w:anchor="_FORMALIZACIÓN_DEL_CONTRATO" w:history="1">
        <w:r w:rsidRPr="004A1108">
          <w:rPr>
            <w:rStyle w:val="Hipervnculo"/>
            <w:rFonts w:ascii="Arial" w:hAnsi="Arial" w:cs="Arial"/>
            <w:noProof/>
            <w:kern w:val="32"/>
            <w:sz w:val="18"/>
            <w:szCs w:val="18"/>
          </w:rPr>
          <w:t>FORMALIZACIÓN DEL CONTRATO</w:t>
        </w:r>
      </w:hyperlink>
      <w:r w:rsidRPr="004A1108">
        <w:rPr>
          <w:rStyle w:val="Hipervnculo"/>
          <w:rFonts w:ascii="Arial" w:hAnsi="Arial" w:cs="Arial"/>
          <w:noProof/>
          <w:kern w:val="32"/>
          <w:sz w:val="18"/>
          <w:szCs w:val="18"/>
        </w:rPr>
        <w:t>.</w:t>
      </w:r>
    </w:p>
    <w:p w14:paraId="3054CB8B" w14:textId="77777777" w:rsidR="0080522E" w:rsidRPr="004A1108" w:rsidRDefault="0080522E" w:rsidP="00C31A4B">
      <w:pPr>
        <w:pStyle w:val="Textocomentario"/>
        <w:jc w:val="both"/>
        <w:rPr>
          <w:rStyle w:val="Hipervnculo"/>
          <w:rFonts w:ascii="Arial" w:hAnsi="Arial" w:cs="Arial"/>
          <w:noProof/>
          <w:kern w:val="32"/>
          <w:sz w:val="18"/>
          <w:szCs w:val="18"/>
        </w:rPr>
      </w:pPr>
    </w:p>
    <w:p w14:paraId="4953FD44" w14:textId="77777777" w:rsidR="0080522E" w:rsidRDefault="0080522E" w:rsidP="00C31A4B">
      <w:pPr>
        <w:pStyle w:val="Textocomentario"/>
        <w:jc w:val="both"/>
        <w:rPr>
          <w:rStyle w:val="Hipervnculo"/>
          <w:rFonts w:ascii="Arial" w:hAnsi="Arial" w:cs="Arial"/>
          <w:noProof/>
          <w:kern w:val="32"/>
          <w:sz w:val="18"/>
          <w:szCs w:val="18"/>
        </w:rPr>
      </w:pPr>
    </w:p>
    <w:p w14:paraId="088B6147" w14:textId="77777777" w:rsidR="00981205" w:rsidRDefault="00981205" w:rsidP="00C31A4B">
      <w:pPr>
        <w:pStyle w:val="Textocomentario"/>
        <w:jc w:val="both"/>
        <w:rPr>
          <w:rStyle w:val="Hipervnculo"/>
          <w:rFonts w:ascii="Arial" w:hAnsi="Arial" w:cs="Arial"/>
          <w:noProof/>
          <w:kern w:val="32"/>
          <w:sz w:val="18"/>
          <w:szCs w:val="18"/>
        </w:rPr>
      </w:pPr>
    </w:p>
    <w:p w14:paraId="63C195A9" w14:textId="77777777" w:rsidR="00981205" w:rsidRDefault="00981205" w:rsidP="00C31A4B">
      <w:pPr>
        <w:pStyle w:val="Textocomentario"/>
        <w:jc w:val="both"/>
        <w:rPr>
          <w:rStyle w:val="Hipervnculo"/>
          <w:rFonts w:ascii="Arial" w:hAnsi="Arial" w:cs="Arial"/>
          <w:noProof/>
          <w:kern w:val="32"/>
          <w:sz w:val="18"/>
          <w:szCs w:val="18"/>
        </w:rPr>
      </w:pPr>
    </w:p>
    <w:p w14:paraId="0DEE6AF6" w14:textId="77777777" w:rsidR="00981205" w:rsidRDefault="00981205" w:rsidP="00C31A4B">
      <w:pPr>
        <w:pStyle w:val="Textocomentario"/>
        <w:jc w:val="both"/>
        <w:rPr>
          <w:rStyle w:val="Hipervnculo"/>
          <w:rFonts w:ascii="Arial" w:hAnsi="Arial" w:cs="Arial"/>
          <w:noProof/>
          <w:kern w:val="32"/>
          <w:sz w:val="18"/>
          <w:szCs w:val="18"/>
        </w:rPr>
      </w:pPr>
    </w:p>
    <w:p w14:paraId="61D0DC56" w14:textId="77777777" w:rsidR="00981205" w:rsidRDefault="00981205" w:rsidP="00C31A4B">
      <w:pPr>
        <w:pStyle w:val="Textocomentario"/>
        <w:jc w:val="both"/>
        <w:rPr>
          <w:rStyle w:val="Hipervnculo"/>
          <w:rFonts w:ascii="Arial" w:hAnsi="Arial" w:cs="Arial"/>
          <w:noProof/>
          <w:kern w:val="32"/>
          <w:sz w:val="18"/>
          <w:szCs w:val="18"/>
        </w:rPr>
      </w:pPr>
    </w:p>
    <w:p w14:paraId="6D8F065F" w14:textId="77777777" w:rsidR="00981205" w:rsidRDefault="00981205" w:rsidP="00C31A4B">
      <w:pPr>
        <w:pStyle w:val="Textocomentario"/>
        <w:jc w:val="both"/>
        <w:rPr>
          <w:rStyle w:val="Hipervnculo"/>
          <w:rFonts w:ascii="Arial" w:hAnsi="Arial" w:cs="Arial"/>
          <w:noProof/>
          <w:kern w:val="32"/>
          <w:sz w:val="18"/>
          <w:szCs w:val="18"/>
        </w:rPr>
      </w:pPr>
    </w:p>
    <w:p w14:paraId="110B95B8" w14:textId="77777777" w:rsidR="00981205" w:rsidRDefault="00981205" w:rsidP="00C31A4B">
      <w:pPr>
        <w:pStyle w:val="Textocomentario"/>
        <w:jc w:val="both"/>
        <w:rPr>
          <w:rStyle w:val="Hipervnculo"/>
          <w:rFonts w:ascii="Arial" w:hAnsi="Arial" w:cs="Arial"/>
          <w:noProof/>
          <w:kern w:val="32"/>
          <w:sz w:val="18"/>
          <w:szCs w:val="18"/>
        </w:rPr>
      </w:pPr>
    </w:p>
    <w:p w14:paraId="0B96B937" w14:textId="77777777" w:rsidR="00981205" w:rsidRDefault="00981205" w:rsidP="00C31A4B">
      <w:pPr>
        <w:pStyle w:val="Textocomentario"/>
        <w:jc w:val="both"/>
        <w:rPr>
          <w:rStyle w:val="Hipervnculo"/>
          <w:rFonts w:ascii="Arial" w:hAnsi="Arial" w:cs="Arial"/>
          <w:noProof/>
          <w:kern w:val="32"/>
          <w:sz w:val="18"/>
          <w:szCs w:val="18"/>
        </w:rPr>
      </w:pPr>
    </w:p>
    <w:p w14:paraId="77AAE2CC" w14:textId="77777777" w:rsidR="00981205" w:rsidRDefault="00981205" w:rsidP="00C31A4B">
      <w:pPr>
        <w:pStyle w:val="Textocomentario"/>
        <w:jc w:val="both"/>
        <w:rPr>
          <w:rStyle w:val="Hipervnculo"/>
          <w:rFonts w:ascii="Arial" w:hAnsi="Arial" w:cs="Arial"/>
          <w:noProof/>
          <w:kern w:val="32"/>
          <w:sz w:val="18"/>
          <w:szCs w:val="18"/>
        </w:rPr>
      </w:pPr>
    </w:p>
    <w:p w14:paraId="2D4AEEA3" w14:textId="77777777" w:rsidR="00981205" w:rsidRDefault="00981205" w:rsidP="00C31A4B">
      <w:pPr>
        <w:pStyle w:val="Textocomentario"/>
        <w:jc w:val="both"/>
        <w:rPr>
          <w:rStyle w:val="Hipervnculo"/>
          <w:rFonts w:ascii="Arial" w:hAnsi="Arial" w:cs="Arial"/>
          <w:noProof/>
          <w:kern w:val="32"/>
          <w:sz w:val="18"/>
          <w:szCs w:val="18"/>
        </w:rPr>
      </w:pPr>
    </w:p>
    <w:p w14:paraId="70A0B6EF" w14:textId="77777777" w:rsidR="00981205" w:rsidRDefault="00981205" w:rsidP="00C31A4B">
      <w:pPr>
        <w:pStyle w:val="Textocomentario"/>
        <w:jc w:val="both"/>
        <w:rPr>
          <w:rStyle w:val="Hipervnculo"/>
          <w:rFonts w:ascii="Arial" w:hAnsi="Arial" w:cs="Arial"/>
          <w:noProof/>
          <w:kern w:val="32"/>
          <w:sz w:val="18"/>
          <w:szCs w:val="18"/>
        </w:rPr>
      </w:pPr>
    </w:p>
    <w:p w14:paraId="14CDA5CD" w14:textId="77777777" w:rsidR="00981205" w:rsidRDefault="00981205" w:rsidP="00C31A4B">
      <w:pPr>
        <w:pStyle w:val="Textocomentario"/>
        <w:jc w:val="both"/>
        <w:rPr>
          <w:rStyle w:val="Hipervnculo"/>
          <w:rFonts w:ascii="Arial" w:hAnsi="Arial" w:cs="Arial"/>
          <w:noProof/>
          <w:kern w:val="32"/>
          <w:sz w:val="18"/>
          <w:szCs w:val="18"/>
        </w:rPr>
      </w:pPr>
    </w:p>
    <w:p w14:paraId="2DE1964E" w14:textId="77777777" w:rsidR="00981205" w:rsidRDefault="00981205" w:rsidP="00C31A4B">
      <w:pPr>
        <w:pStyle w:val="Textocomentario"/>
        <w:jc w:val="both"/>
        <w:rPr>
          <w:rStyle w:val="Hipervnculo"/>
          <w:rFonts w:ascii="Arial" w:hAnsi="Arial" w:cs="Arial"/>
          <w:noProof/>
          <w:kern w:val="32"/>
          <w:sz w:val="18"/>
          <w:szCs w:val="18"/>
        </w:rPr>
      </w:pPr>
    </w:p>
    <w:p w14:paraId="12D51DD8" w14:textId="77777777" w:rsidR="00981205" w:rsidRDefault="00981205" w:rsidP="00C31A4B">
      <w:pPr>
        <w:pStyle w:val="Textocomentario"/>
        <w:jc w:val="both"/>
        <w:rPr>
          <w:rStyle w:val="Hipervnculo"/>
          <w:rFonts w:ascii="Arial" w:hAnsi="Arial" w:cs="Arial"/>
          <w:noProof/>
          <w:kern w:val="32"/>
          <w:sz w:val="18"/>
          <w:szCs w:val="18"/>
        </w:rPr>
      </w:pPr>
    </w:p>
    <w:p w14:paraId="6CCD735A" w14:textId="77777777" w:rsidR="00981205" w:rsidRDefault="00981205" w:rsidP="00C31A4B">
      <w:pPr>
        <w:pStyle w:val="Textocomentario"/>
        <w:jc w:val="both"/>
        <w:rPr>
          <w:rStyle w:val="Hipervnculo"/>
          <w:rFonts w:ascii="Arial" w:hAnsi="Arial" w:cs="Arial"/>
          <w:noProof/>
          <w:kern w:val="32"/>
          <w:sz w:val="18"/>
          <w:szCs w:val="18"/>
        </w:rPr>
      </w:pPr>
    </w:p>
    <w:p w14:paraId="4910D006" w14:textId="77777777" w:rsidR="00981205" w:rsidRDefault="00981205" w:rsidP="00C31A4B">
      <w:pPr>
        <w:pStyle w:val="Textocomentario"/>
        <w:jc w:val="both"/>
        <w:rPr>
          <w:rStyle w:val="Hipervnculo"/>
          <w:rFonts w:ascii="Arial" w:hAnsi="Arial" w:cs="Arial"/>
          <w:noProof/>
          <w:kern w:val="32"/>
          <w:sz w:val="18"/>
          <w:szCs w:val="18"/>
        </w:rPr>
      </w:pPr>
    </w:p>
    <w:p w14:paraId="73522A56" w14:textId="77777777" w:rsidR="00981205" w:rsidRDefault="00981205" w:rsidP="00C31A4B">
      <w:pPr>
        <w:pStyle w:val="Textocomentario"/>
        <w:jc w:val="both"/>
        <w:rPr>
          <w:rStyle w:val="Hipervnculo"/>
          <w:rFonts w:ascii="Arial" w:hAnsi="Arial" w:cs="Arial"/>
          <w:noProof/>
          <w:kern w:val="32"/>
          <w:sz w:val="18"/>
          <w:szCs w:val="18"/>
        </w:rPr>
      </w:pPr>
    </w:p>
    <w:p w14:paraId="545AC7FE" w14:textId="59E6EB84" w:rsidR="00361321" w:rsidRDefault="00361321">
      <w:pPr>
        <w:rPr>
          <w:rStyle w:val="Hipervnculo"/>
          <w:rFonts w:ascii="Arial" w:hAnsi="Arial" w:cs="Arial"/>
          <w:noProof/>
          <w:kern w:val="32"/>
          <w:sz w:val="18"/>
          <w:szCs w:val="18"/>
        </w:rPr>
      </w:pPr>
      <w:r>
        <w:rPr>
          <w:rStyle w:val="Hipervnculo"/>
          <w:rFonts w:ascii="Arial" w:hAnsi="Arial" w:cs="Arial"/>
          <w:noProof/>
          <w:kern w:val="32"/>
          <w:sz w:val="18"/>
          <w:szCs w:val="18"/>
        </w:rPr>
        <w:br w:type="page"/>
      </w:r>
    </w:p>
    <w:p w14:paraId="0AE61148" w14:textId="77777777" w:rsidR="00981205" w:rsidRPr="004A1108" w:rsidRDefault="00981205" w:rsidP="00C31A4B">
      <w:pPr>
        <w:pStyle w:val="Textocomentario"/>
        <w:jc w:val="both"/>
        <w:rPr>
          <w:rStyle w:val="Hipervnculo"/>
          <w:rFonts w:ascii="Arial" w:hAnsi="Arial" w:cs="Arial"/>
          <w:noProof/>
          <w:kern w:val="32"/>
          <w:sz w:val="18"/>
          <w:szCs w:val="18"/>
        </w:rPr>
      </w:pPr>
    </w:p>
    <w:p w14:paraId="02681E95" w14:textId="1A255A6C" w:rsidR="005B0146" w:rsidRPr="004A1108" w:rsidRDefault="008C5EE4" w:rsidP="00363B35">
      <w:pPr>
        <w:spacing w:before="120" w:after="120"/>
        <w:jc w:val="center"/>
        <w:outlineLvl w:val="0"/>
        <w:rPr>
          <w:rFonts w:ascii="Arial" w:hAnsi="Arial" w:cs="Arial"/>
          <w:b/>
          <w:smallCaps/>
          <w:sz w:val="28"/>
          <w:szCs w:val="28"/>
        </w:rPr>
      </w:pPr>
      <w:r w:rsidRPr="004A1108">
        <w:rPr>
          <w:rFonts w:ascii="Arial" w:hAnsi="Arial" w:cs="Arial"/>
          <w:b/>
          <w:smallCaps/>
          <w:sz w:val="28"/>
          <w:szCs w:val="28"/>
        </w:rPr>
        <w:t>Introducción</w:t>
      </w:r>
    </w:p>
    <w:p w14:paraId="332952E7" w14:textId="110469CB" w:rsidR="00852532" w:rsidRPr="004A1108" w:rsidRDefault="00852532" w:rsidP="00063D57">
      <w:pPr>
        <w:spacing w:before="120" w:after="120" w:line="276" w:lineRule="auto"/>
        <w:jc w:val="both"/>
        <w:rPr>
          <w:rFonts w:ascii="Arial" w:hAnsi="Arial" w:cs="Arial"/>
        </w:rPr>
      </w:pPr>
      <w:r w:rsidRPr="004A1108">
        <w:rPr>
          <w:rFonts w:ascii="Arial" w:hAnsi="Arial" w:cs="Arial"/>
        </w:rPr>
        <w:t xml:space="preserve">El </w:t>
      </w:r>
      <w:r w:rsidR="001F3692" w:rsidRPr="004A1108">
        <w:rPr>
          <w:rFonts w:ascii="Arial" w:hAnsi="Arial" w:cs="Arial"/>
        </w:rPr>
        <w:t>INSTITUTO</w:t>
      </w:r>
      <w:r w:rsidRPr="004A1108">
        <w:rPr>
          <w:rFonts w:ascii="Arial" w:hAnsi="Arial" w:cs="Arial"/>
        </w:rPr>
        <w:t xml:space="preserve">, por conducto de la Dirección Ejecutiva de Administración, a través de la Subdirección de Adquisiciones de la Dirección de Recursos Materiales y Servicios, sita en </w:t>
      </w:r>
      <w:r w:rsidR="000F013F" w:rsidRPr="000F013F">
        <w:rPr>
          <w:rFonts w:ascii="Arial" w:hAnsi="Arial" w:cs="Arial"/>
          <w:bCs/>
        </w:rPr>
        <w:t>Periférico Sur No. 4124, Torre Zafiro II, sexto piso, Col. Jardines del Pedregal, Álvaro Obregón, C.P. 01900, Ciudad de México</w:t>
      </w:r>
      <w:r w:rsidRPr="004A1108">
        <w:rPr>
          <w:rFonts w:ascii="Arial" w:hAnsi="Arial" w:cs="Arial"/>
          <w:bCs/>
        </w:rPr>
        <w:t xml:space="preserve">, </w:t>
      </w:r>
      <w:r w:rsidRPr="004A1108">
        <w:rPr>
          <w:rFonts w:ascii="Arial" w:hAnsi="Arial" w:cs="Arial"/>
        </w:rPr>
        <w:t xml:space="preserve">realizará la contratación con personas físicas y/o morales cuyas actividades comerciales estén </w:t>
      </w:r>
      <w:r w:rsidR="00D47E3C" w:rsidRPr="004A1108">
        <w:rPr>
          <w:rFonts w:ascii="Arial" w:hAnsi="Arial" w:cs="Arial"/>
        </w:rPr>
        <w:t xml:space="preserve">relacionadas con </w:t>
      </w:r>
      <w:r w:rsidR="004C4800" w:rsidRPr="004A1108">
        <w:rPr>
          <w:rFonts w:ascii="Arial" w:hAnsi="Arial" w:cs="Arial"/>
        </w:rPr>
        <w:t>el objeto del presente procedimiento de contratación,</w:t>
      </w:r>
      <w:r w:rsidR="001F7CF9" w:rsidRPr="004A1108">
        <w:rPr>
          <w:rFonts w:ascii="Arial" w:hAnsi="Arial" w:cs="Arial"/>
        </w:rPr>
        <w:t xml:space="preserve"> </w:t>
      </w:r>
      <w:r w:rsidRPr="004A1108">
        <w:rPr>
          <w:rFonts w:ascii="Arial" w:hAnsi="Arial" w:cs="Arial"/>
        </w:rPr>
        <w:t xml:space="preserve">en cumplimiento a lo establecido en los artículos 134 párrafo </w:t>
      </w:r>
      <w:r w:rsidR="003E79F6" w:rsidRPr="000F013F">
        <w:rPr>
          <w:rFonts w:ascii="Arial" w:hAnsi="Arial" w:cs="Arial"/>
        </w:rPr>
        <w:t xml:space="preserve">primero y </w:t>
      </w:r>
      <w:r w:rsidR="004C1F80" w:rsidRPr="000F013F">
        <w:rPr>
          <w:rFonts w:ascii="Arial" w:hAnsi="Arial" w:cs="Arial"/>
        </w:rPr>
        <w:t>quinto</w:t>
      </w:r>
      <w:r w:rsidRPr="000F013F">
        <w:rPr>
          <w:rFonts w:ascii="Arial" w:hAnsi="Arial" w:cs="Arial"/>
        </w:rPr>
        <w:t xml:space="preserve"> de </w:t>
      </w:r>
      <w:r w:rsidRPr="004A1108">
        <w:rPr>
          <w:rFonts w:ascii="Arial" w:hAnsi="Arial" w:cs="Arial"/>
        </w:rPr>
        <w:t xml:space="preserve">la Constitución Política de los Estados Unidos Mexicanos; </w:t>
      </w:r>
      <w:r w:rsidR="00F70338" w:rsidRPr="004A1108">
        <w:rPr>
          <w:rFonts w:ascii="Arial" w:hAnsi="Arial" w:cs="Arial"/>
        </w:rPr>
        <w:t>artículos 29 y 59</w:t>
      </w:r>
      <w:r w:rsidRPr="004A1108">
        <w:rPr>
          <w:rFonts w:ascii="Arial" w:hAnsi="Arial" w:cs="Arial"/>
        </w:rPr>
        <w:t xml:space="preserve"> incisos a), b) y h)</w:t>
      </w:r>
      <w:r w:rsidR="000754B7" w:rsidRPr="004A1108">
        <w:rPr>
          <w:rFonts w:ascii="Arial" w:hAnsi="Arial" w:cs="Arial"/>
        </w:rPr>
        <w:t xml:space="preserve"> </w:t>
      </w:r>
      <w:r w:rsidR="00BA3EEC" w:rsidRPr="004A1108">
        <w:rPr>
          <w:rFonts w:ascii="Arial" w:hAnsi="Arial" w:cs="Arial"/>
        </w:rPr>
        <w:t xml:space="preserve">y sexto transitorio </w:t>
      </w:r>
      <w:r w:rsidR="00F70338" w:rsidRPr="004A1108">
        <w:rPr>
          <w:rFonts w:ascii="Arial" w:hAnsi="Arial" w:cs="Arial"/>
        </w:rPr>
        <w:t>de la</w:t>
      </w:r>
      <w:r w:rsidRPr="004A1108">
        <w:rPr>
          <w:rFonts w:ascii="Arial" w:hAnsi="Arial" w:cs="Arial"/>
        </w:rPr>
        <w:t xml:space="preserve"> </w:t>
      </w:r>
      <w:r w:rsidR="00F70338" w:rsidRPr="004A1108">
        <w:rPr>
          <w:rFonts w:ascii="Arial" w:hAnsi="Arial" w:cs="Arial"/>
        </w:rPr>
        <w:t>Ley General</w:t>
      </w:r>
      <w:r w:rsidRPr="004A1108">
        <w:rPr>
          <w:rFonts w:ascii="Arial" w:hAnsi="Arial" w:cs="Arial"/>
        </w:rPr>
        <w:t xml:space="preserve"> de Instituciones y Proced</w:t>
      </w:r>
      <w:r w:rsidR="001C40F1" w:rsidRPr="004A1108">
        <w:rPr>
          <w:rFonts w:ascii="Arial" w:hAnsi="Arial" w:cs="Arial"/>
        </w:rPr>
        <w:t>imientos Electorales;</w:t>
      </w:r>
      <w:r w:rsidRPr="004A1108">
        <w:rPr>
          <w:rFonts w:ascii="Arial" w:hAnsi="Arial" w:cs="Arial"/>
        </w:rPr>
        <w:t xml:space="preserve"> artículos</w:t>
      </w:r>
      <w:r w:rsidRPr="004A1108">
        <w:rPr>
          <w:rFonts w:ascii="Arial" w:hAnsi="Arial" w:cs="Arial"/>
          <w:color w:val="FF0000"/>
        </w:rPr>
        <w:t xml:space="preserve"> </w:t>
      </w:r>
      <w:r w:rsidR="00284C89" w:rsidRPr="004A1108">
        <w:rPr>
          <w:rFonts w:ascii="Arial" w:hAnsi="Arial" w:cs="Arial"/>
        </w:rPr>
        <w:t>23, 31</w:t>
      </w:r>
      <w:r w:rsidR="001927D1">
        <w:rPr>
          <w:rFonts w:ascii="Arial" w:hAnsi="Arial" w:cs="Arial"/>
        </w:rPr>
        <w:t xml:space="preserve"> párrafo primero,</w:t>
      </w:r>
      <w:r w:rsidRPr="004A1108">
        <w:rPr>
          <w:rFonts w:ascii="Arial" w:hAnsi="Arial" w:cs="Arial"/>
        </w:rPr>
        <w:t xml:space="preserve"> fracción </w:t>
      </w:r>
      <w:r w:rsidR="00A0034B" w:rsidRPr="004A1108">
        <w:rPr>
          <w:rFonts w:ascii="Arial" w:hAnsi="Arial" w:cs="Arial"/>
        </w:rPr>
        <w:t>I</w:t>
      </w:r>
      <w:r w:rsidR="00284C89" w:rsidRPr="004A1108">
        <w:rPr>
          <w:rFonts w:ascii="Arial" w:hAnsi="Arial" w:cs="Arial"/>
        </w:rPr>
        <w:t xml:space="preserve">, 32 fracción </w:t>
      </w:r>
      <w:r w:rsidR="004C421C" w:rsidRPr="004A1108">
        <w:rPr>
          <w:rFonts w:ascii="Arial" w:hAnsi="Arial" w:cs="Arial"/>
        </w:rPr>
        <w:t>I</w:t>
      </w:r>
      <w:r w:rsidR="00284C89" w:rsidRPr="004A1108">
        <w:rPr>
          <w:rFonts w:ascii="Arial" w:hAnsi="Arial" w:cs="Arial"/>
        </w:rPr>
        <w:t>,</w:t>
      </w:r>
      <w:r w:rsidR="00AF563A" w:rsidRPr="004A1108">
        <w:rPr>
          <w:rFonts w:ascii="Arial" w:hAnsi="Arial" w:cs="Arial"/>
        </w:rPr>
        <w:t xml:space="preserve"> </w:t>
      </w:r>
      <w:r w:rsidR="00284C89" w:rsidRPr="004A1108">
        <w:rPr>
          <w:rFonts w:ascii="Arial" w:hAnsi="Arial" w:cs="Arial"/>
        </w:rPr>
        <w:t>35</w:t>
      </w:r>
      <w:r w:rsidR="001927D1">
        <w:rPr>
          <w:rFonts w:ascii="Arial" w:hAnsi="Arial" w:cs="Arial"/>
        </w:rPr>
        <w:t xml:space="preserve"> párrafo primero,</w:t>
      </w:r>
      <w:r w:rsidRPr="004A1108">
        <w:rPr>
          <w:rFonts w:ascii="Arial" w:hAnsi="Arial" w:cs="Arial"/>
        </w:rPr>
        <w:t xml:space="preserve"> fracción </w:t>
      </w:r>
      <w:r w:rsidR="00F70339" w:rsidRPr="004A1108">
        <w:rPr>
          <w:rFonts w:ascii="Arial" w:hAnsi="Arial" w:cs="Arial"/>
        </w:rPr>
        <w:t>I</w:t>
      </w:r>
      <w:r w:rsidR="00DB0603">
        <w:rPr>
          <w:rFonts w:ascii="Arial" w:hAnsi="Arial" w:cs="Arial"/>
        </w:rPr>
        <w:t xml:space="preserve"> y</w:t>
      </w:r>
      <w:r w:rsidR="006A72F9" w:rsidRPr="004A1108">
        <w:rPr>
          <w:rFonts w:ascii="Arial" w:hAnsi="Arial" w:cs="Arial"/>
        </w:rPr>
        <w:t xml:space="preserve"> </w:t>
      </w:r>
      <w:r w:rsidR="00284C89" w:rsidRPr="004A1108">
        <w:rPr>
          <w:rFonts w:ascii="Arial" w:hAnsi="Arial" w:cs="Arial"/>
        </w:rPr>
        <w:t>43</w:t>
      </w:r>
      <w:r w:rsidR="00CB3AC0" w:rsidRPr="004A1108">
        <w:rPr>
          <w:rFonts w:ascii="Arial" w:hAnsi="Arial" w:cs="Arial"/>
        </w:rPr>
        <w:t xml:space="preserve"> </w:t>
      </w:r>
      <w:r w:rsidR="00AD6B33">
        <w:rPr>
          <w:rFonts w:ascii="Arial" w:hAnsi="Arial" w:cs="Arial"/>
        </w:rPr>
        <w:t>segundo</w:t>
      </w:r>
      <w:r w:rsidR="00A0034B" w:rsidRPr="004A1108">
        <w:rPr>
          <w:rFonts w:ascii="Arial" w:hAnsi="Arial" w:cs="Arial"/>
        </w:rPr>
        <w:t xml:space="preserve"> </w:t>
      </w:r>
      <w:r w:rsidR="001C40F1" w:rsidRPr="004A1108">
        <w:rPr>
          <w:rFonts w:ascii="Arial" w:hAnsi="Arial" w:cs="Arial"/>
        </w:rPr>
        <w:t>párrafo</w:t>
      </w:r>
      <w:r w:rsidR="00392FC5" w:rsidRPr="004A1108">
        <w:rPr>
          <w:rFonts w:ascii="Arial" w:hAnsi="Arial" w:cs="Arial"/>
        </w:rPr>
        <w:t xml:space="preserve"> </w:t>
      </w:r>
      <w:r w:rsidR="00284C89" w:rsidRPr="004A1108">
        <w:rPr>
          <w:rFonts w:ascii="Arial" w:hAnsi="Arial" w:cs="Arial"/>
        </w:rPr>
        <w:t xml:space="preserve">del </w:t>
      </w:r>
      <w:r w:rsidRPr="004A1108">
        <w:rPr>
          <w:rFonts w:ascii="Arial" w:hAnsi="Arial" w:cs="Arial"/>
        </w:rPr>
        <w:t xml:space="preserve">REGLAMENTO; y las </w:t>
      </w:r>
      <w:r w:rsidR="00CB4A41" w:rsidRPr="004A1108">
        <w:rPr>
          <w:rFonts w:ascii="Arial" w:hAnsi="Arial" w:cs="Arial"/>
        </w:rPr>
        <w:t>POBALINES, así como</w:t>
      </w:r>
      <w:r w:rsidRPr="004A1108">
        <w:rPr>
          <w:rFonts w:ascii="Arial" w:hAnsi="Arial" w:cs="Arial"/>
        </w:rPr>
        <w:t xml:space="preserve"> las leyes y ordenamientos relativos y aplicables vigentes. </w:t>
      </w:r>
    </w:p>
    <w:p w14:paraId="535E3F82" w14:textId="5EB3C522" w:rsidR="00C81A3C" w:rsidRPr="004A1108" w:rsidRDefault="00C81A3C" w:rsidP="00063D57">
      <w:pPr>
        <w:spacing w:before="120" w:after="120" w:line="276" w:lineRule="auto"/>
        <w:jc w:val="both"/>
        <w:rPr>
          <w:rFonts w:ascii="Arial" w:hAnsi="Arial" w:cs="Arial"/>
          <w:b/>
        </w:rPr>
      </w:pPr>
      <w:r w:rsidRPr="004A1108">
        <w:rPr>
          <w:rFonts w:ascii="Arial" w:hAnsi="Arial" w:cs="Arial"/>
        </w:rPr>
        <w:t xml:space="preserve">El INSTITUTO informa que podrán participar en el presente procedimiento de </w:t>
      </w:r>
      <w:r w:rsidR="00D12DA3" w:rsidRPr="004A1108">
        <w:rPr>
          <w:rFonts w:ascii="Arial" w:hAnsi="Arial" w:cs="Arial"/>
          <w:b/>
        </w:rPr>
        <w:t xml:space="preserve">Licitación Pública </w:t>
      </w:r>
      <w:r w:rsidR="00334EAE" w:rsidRPr="004A1108">
        <w:rPr>
          <w:rFonts w:ascii="Arial" w:hAnsi="Arial" w:cs="Arial"/>
          <w:b/>
        </w:rPr>
        <w:t>Nacional</w:t>
      </w:r>
      <w:r w:rsidR="00EF1761" w:rsidRPr="004A1108">
        <w:rPr>
          <w:rFonts w:ascii="Arial" w:hAnsi="Arial" w:cs="Arial"/>
          <w:b/>
        </w:rPr>
        <w:t xml:space="preserve"> </w:t>
      </w:r>
      <w:r w:rsidR="00856209" w:rsidRPr="004A1108">
        <w:rPr>
          <w:rFonts w:ascii="Arial" w:hAnsi="Arial" w:cs="Arial"/>
          <w:b/>
        </w:rPr>
        <w:t>Presencial</w:t>
      </w:r>
      <w:r w:rsidRPr="004A1108">
        <w:rPr>
          <w:rFonts w:ascii="Arial" w:hAnsi="Arial" w:cs="Arial"/>
        </w:rPr>
        <w:t xml:space="preserve">, las personas que </w:t>
      </w:r>
      <w:r w:rsidRPr="004A1108">
        <w:rPr>
          <w:rFonts w:ascii="Arial" w:hAnsi="Arial" w:cs="Arial"/>
          <w:b/>
        </w:rPr>
        <w:t>no</w:t>
      </w:r>
      <w:r w:rsidRPr="004A1108">
        <w:rPr>
          <w:rFonts w:ascii="Arial" w:hAnsi="Arial" w:cs="Arial"/>
        </w:rPr>
        <w:t xml:space="preserve"> se encuentren en alguno de los supuestos que s</w:t>
      </w:r>
      <w:r w:rsidR="00D302F6" w:rsidRPr="004A1108">
        <w:rPr>
          <w:rFonts w:ascii="Arial" w:hAnsi="Arial" w:cs="Arial"/>
        </w:rPr>
        <w:t>e est</w:t>
      </w:r>
      <w:r w:rsidR="00070538" w:rsidRPr="004A1108">
        <w:rPr>
          <w:rFonts w:ascii="Arial" w:hAnsi="Arial" w:cs="Arial"/>
        </w:rPr>
        <w:t>ablecen en los artículos 59 y 78</w:t>
      </w:r>
      <w:r w:rsidRPr="004A1108">
        <w:rPr>
          <w:rFonts w:ascii="Arial" w:hAnsi="Arial" w:cs="Arial"/>
        </w:rPr>
        <w:t xml:space="preserve"> del REGLAMENTO;</w:t>
      </w:r>
      <w:r w:rsidRPr="004A1108">
        <w:rPr>
          <w:rFonts w:ascii="Arial" w:hAnsi="Arial" w:cs="Arial"/>
          <w:b/>
        </w:rPr>
        <w:t xml:space="preserve"> </w:t>
      </w:r>
      <w:r w:rsidR="00656E4F" w:rsidRPr="000E730A">
        <w:rPr>
          <w:rFonts w:ascii="Arial" w:hAnsi="Arial" w:cs="Arial"/>
        </w:rPr>
        <w:t>artículo</w:t>
      </w:r>
      <w:r w:rsidR="00A7034A">
        <w:rPr>
          <w:rFonts w:ascii="Arial" w:hAnsi="Arial" w:cs="Arial"/>
        </w:rPr>
        <w:t xml:space="preserve">s </w:t>
      </w:r>
      <w:r w:rsidR="009D12C0">
        <w:rPr>
          <w:rFonts w:ascii="Arial" w:hAnsi="Arial" w:cs="Arial"/>
        </w:rPr>
        <w:t xml:space="preserve">49, fracción IX, </w:t>
      </w:r>
      <w:r w:rsidR="00A7034A">
        <w:rPr>
          <w:rFonts w:ascii="Arial" w:hAnsi="Arial" w:cs="Arial"/>
        </w:rPr>
        <w:t>67 y</w:t>
      </w:r>
      <w:r w:rsidR="00656E4F" w:rsidRPr="000E730A">
        <w:rPr>
          <w:rFonts w:ascii="Arial" w:hAnsi="Arial" w:cs="Arial"/>
        </w:rPr>
        <w:t xml:space="preserve"> 72</w:t>
      </w:r>
      <w:r w:rsidR="00656E4F">
        <w:rPr>
          <w:rFonts w:ascii="Arial" w:hAnsi="Arial" w:cs="Arial"/>
        </w:rPr>
        <w:t xml:space="preserve"> </w:t>
      </w:r>
      <w:r w:rsidR="00656E4F" w:rsidRPr="0067295A">
        <w:rPr>
          <w:rFonts w:ascii="Arial" w:hAnsi="Arial" w:cs="Arial"/>
        </w:rPr>
        <w:t>de la Ley General de Responsabilidades Administrativas</w:t>
      </w:r>
      <w:r w:rsidRPr="004A1108">
        <w:rPr>
          <w:rFonts w:ascii="Arial" w:hAnsi="Arial" w:cs="Arial"/>
        </w:rPr>
        <w:t>.</w:t>
      </w:r>
    </w:p>
    <w:p w14:paraId="61B74507" w14:textId="77777777" w:rsidR="00852532" w:rsidRPr="004A1108" w:rsidRDefault="00852532" w:rsidP="00063D57">
      <w:pPr>
        <w:pStyle w:val="GREEN4"/>
        <w:spacing w:before="120" w:after="120" w:line="276" w:lineRule="auto"/>
        <w:ind w:right="-114"/>
        <w:rPr>
          <w:rFonts w:ascii="Arial" w:hAnsi="Arial" w:cs="Arial"/>
          <w:lang w:val="es-MX"/>
        </w:rPr>
      </w:pPr>
      <w:r w:rsidRPr="004A1108">
        <w:rPr>
          <w:rFonts w:ascii="Arial" w:hAnsi="Arial" w:cs="Arial"/>
          <w:lang w:val="es-MX"/>
        </w:rPr>
        <w:t>Los interesados que satisfagan los términos de la convocatoria tendrán derecho a presentar sus proposiciones en el día, fe</w:t>
      </w:r>
      <w:r w:rsidR="004C421C" w:rsidRPr="004A1108">
        <w:rPr>
          <w:rFonts w:ascii="Arial" w:hAnsi="Arial" w:cs="Arial"/>
          <w:lang w:val="es-MX"/>
        </w:rPr>
        <w:t>cha y</w:t>
      </w:r>
      <w:r w:rsidRPr="004A1108">
        <w:rPr>
          <w:rFonts w:ascii="Arial" w:hAnsi="Arial" w:cs="Arial"/>
          <w:lang w:val="es-MX"/>
        </w:rPr>
        <w:t xml:space="preserve"> hora establecidos para tal efecto y, para ello deberán tener cuidado en su preparación, ya que de la redacción, confección y presentación de la oferta, depende que sea aceptada; por lo tanto los </w:t>
      </w:r>
      <w:r w:rsidR="005463D4" w:rsidRPr="004A1108">
        <w:rPr>
          <w:rFonts w:ascii="Arial" w:hAnsi="Arial" w:cs="Arial"/>
          <w:lang w:val="es-MX"/>
        </w:rPr>
        <w:t>LICITANTES</w:t>
      </w:r>
      <w:r w:rsidRPr="004A1108">
        <w:rPr>
          <w:rFonts w:ascii="Arial" w:hAnsi="Arial" w:cs="Arial"/>
          <w:lang w:val="es-MX"/>
        </w:rPr>
        <w:t xml:space="preserve"> en el presente procedimiento de contratación, aceptan sin reserva de ningún tipo, todos y cada uno de los términos y condiciones previstos y solicitados en la presente convocatoria y sus anexos, o bien, las modifi</w:t>
      </w:r>
      <w:r w:rsidR="00451E25" w:rsidRPr="004A1108">
        <w:rPr>
          <w:rFonts w:ascii="Arial" w:hAnsi="Arial" w:cs="Arial"/>
          <w:lang w:val="es-MX"/>
        </w:rPr>
        <w:t>caciones que resulten de la(s) J</w:t>
      </w:r>
      <w:r w:rsidRPr="004A1108">
        <w:rPr>
          <w:rFonts w:ascii="Arial" w:hAnsi="Arial" w:cs="Arial"/>
          <w:lang w:val="es-MX"/>
        </w:rPr>
        <w:t xml:space="preserve">unta(s) de </w:t>
      </w:r>
      <w:r w:rsidR="00451E25" w:rsidRPr="004A1108">
        <w:rPr>
          <w:rFonts w:ascii="Arial" w:hAnsi="Arial" w:cs="Arial"/>
          <w:lang w:val="es-MX"/>
        </w:rPr>
        <w:t>A</w:t>
      </w:r>
      <w:r w:rsidRPr="004A1108">
        <w:rPr>
          <w:rFonts w:ascii="Arial" w:hAnsi="Arial" w:cs="Arial"/>
          <w:lang w:val="es-MX"/>
        </w:rPr>
        <w:t xml:space="preserve">claraciones que se celebre(n), ya que </w:t>
      </w:r>
      <w:r w:rsidRPr="004A1108">
        <w:rPr>
          <w:rFonts w:ascii="Arial" w:hAnsi="Arial" w:cs="Arial"/>
          <w:u w:val="single"/>
          <w:lang w:val="es-MX"/>
        </w:rPr>
        <w:t>son las condiciones o cláusulas necesarias para reg</w:t>
      </w:r>
      <w:r w:rsidR="00CD19C6" w:rsidRPr="004A1108">
        <w:rPr>
          <w:rFonts w:ascii="Arial" w:hAnsi="Arial" w:cs="Arial"/>
          <w:u w:val="single"/>
          <w:lang w:val="es-MX"/>
        </w:rPr>
        <w:t xml:space="preserve">ular tanto el procedimiento de </w:t>
      </w:r>
      <w:r w:rsidR="006E5032" w:rsidRPr="004A1108">
        <w:rPr>
          <w:rFonts w:ascii="Arial" w:hAnsi="Arial" w:cs="Arial"/>
          <w:u w:val="single"/>
          <w:lang w:val="es-MX"/>
        </w:rPr>
        <w:t>licitación</w:t>
      </w:r>
      <w:r w:rsidRPr="004A1108">
        <w:rPr>
          <w:rFonts w:ascii="Arial" w:hAnsi="Arial" w:cs="Arial"/>
          <w:u w:val="single"/>
          <w:lang w:val="es-MX"/>
        </w:rPr>
        <w:t xml:space="preserve"> como el</w:t>
      </w:r>
      <w:r w:rsidR="00FB3E4B" w:rsidRPr="004A1108">
        <w:rPr>
          <w:rFonts w:ascii="Arial" w:hAnsi="Arial" w:cs="Arial"/>
          <w:u w:val="single"/>
          <w:lang w:val="es-MX"/>
        </w:rPr>
        <w:t xml:space="preserve"> </w:t>
      </w:r>
      <w:r w:rsidR="0067374F" w:rsidRPr="004A1108">
        <w:rPr>
          <w:rFonts w:ascii="Arial" w:hAnsi="Arial" w:cs="Arial"/>
          <w:u w:val="single"/>
          <w:lang w:val="es-MX"/>
        </w:rPr>
        <w:t>contrato</w:t>
      </w:r>
      <w:r w:rsidR="00E02C8C" w:rsidRPr="004A1108">
        <w:rPr>
          <w:rFonts w:ascii="Arial" w:hAnsi="Arial" w:cs="Arial"/>
          <w:u w:val="single"/>
          <w:lang w:val="es-MX"/>
        </w:rPr>
        <w:t>,</w:t>
      </w:r>
      <w:r w:rsidR="001207E8" w:rsidRPr="004A1108">
        <w:rPr>
          <w:rFonts w:ascii="Arial" w:hAnsi="Arial" w:cs="Arial"/>
          <w:lang w:val="es-MX"/>
        </w:rPr>
        <w:t xml:space="preserve"> </w:t>
      </w:r>
      <w:r w:rsidRPr="004A1108">
        <w:rPr>
          <w:rFonts w:ascii="Arial" w:hAnsi="Arial" w:cs="Arial"/>
          <w:lang w:val="es-MX"/>
        </w:rPr>
        <w:t>por lo que en términos del principio de igualdad, el cumplimiento de los requisitos establecidos</w:t>
      </w:r>
      <w:r w:rsidRPr="004A1108">
        <w:rPr>
          <w:rFonts w:ascii="Arial" w:hAnsi="Arial" w:cs="Arial"/>
          <w:color w:val="7F7F7F"/>
          <w:lang w:val="es-MX"/>
        </w:rPr>
        <w:t xml:space="preserve">, </w:t>
      </w:r>
      <w:r w:rsidRPr="004A1108">
        <w:rPr>
          <w:rFonts w:ascii="Arial" w:hAnsi="Arial" w:cs="Arial"/>
          <w:lang w:val="es-MX"/>
        </w:rPr>
        <w:t xml:space="preserve">así como las prerrogativas que se otorguen a los </w:t>
      </w:r>
      <w:r w:rsidR="005463D4" w:rsidRPr="004A1108">
        <w:rPr>
          <w:rFonts w:ascii="Arial" w:hAnsi="Arial" w:cs="Arial"/>
          <w:lang w:val="es-MX"/>
        </w:rPr>
        <w:t xml:space="preserve">LICITANTES </w:t>
      </w:r>
      <w:r w:rsidRPr="004A1108">
        <w:rPr>
          <w:rFonts w:ascii="Arial" w:hAnsi="Arial" w:cs="Arial"/>
          <w:lang w:val="es-MX"/>
        </w:rPr>
        <w:t>en la presente convocatoria, sus anexos o</w:t>
      </w:r>
      <w:r w:rsidR="0045737F" w:rsidRPr="004A1108">
        <w:rPr>
          <w:rFonts w:ascii="Arial" w:hAnsi="Arial" w:cs="Arial"/>
          <w:lang w:val="es-MX"/>
        </w:rPr>
        <w:t xml:space="preserve"> lo</w:t>
      </w:r>
      <w:r w:rsidRPr="004A1108">
        <w:rPr>
          <w:rFonts w:ascii="Arial" w:hAnsi="Arial" w:cs="Arial"/>
          <w:lang w:val="es-MX"/>
        </w:rPr>
        <w:t xml:space="preserve"> derivado de la(s) Junta(s) de Aclaraciones, aplicará a todos los </w:t>
      </w:r>
      <w:r w:rsidR="005463D4" w:rsidRPr="004A1108">
        <w:rPr>
          <w:rFonts w:ascii="Arial" w:hAnsi="Arial" w:cs="Arial"/>
          <w:lang w:val="es-MX"/>
        </w:rPr>
        <w:t xml:space="preserve">LICITANTES </w:t>
      </w:r>
      <w:r w:rsidRPr="004A1108">
        <w:rPr>
          <w:rFonts w:ascii="Arial" w:hAnsi="Arial" w:cs="Arial"/>
          <w:lang w:val="es-MX"/>
        </w:rPr>
        <w:t xml:space="preserve">por igual y se obligan a respetarlas y cumplirlas </w:t>
      </w:r>
      <w:r w:rsidR="00B22DF4" w:rsidRPr="004A1108">
        <w:rPr>
          <w:rFonts w:ascii="Arial" w:hAnsi="Arial" w:cs="Arial"/>
          <w:lang w:val="es-MX"/>
        </w:rPr>
        <w:t>cabalmente</w:t>
      </w:r>
      <w:r w:rsidRPr="004A1108">
        <w:rPr>
          <w:rFonts w:ascii="Arial" w:hAnsi="Arial" w:cs="Arial"/>
          <w:lang w:val="es-MX"/>
        </w:rPr>
        <w:t xml:space="preserve"> durante el procedimiento. </w:t>
      </w:r>
      <w:r w:rsidR="00E90ACB" w:rsidRPr="004A1108">
        <w:rPr>
          <w:rFonts w:ascii="Arial" w:hAnsi="Arial" w:cs="Arial"/>
          <w:b/>
          <w:u w:val="single"/>
          <w:lang w:val="es-MX"/>
        </w:rPr>
        <w:t xml:space="preserve">No se aceptarán cartas que manifiesten apegarse o cumplir con los aspectos solicitados en la convocatoria o sus anexos o a las modificaciones de la(s) Junta(s) de Aclaraciones(s) en sustitución de la oferta técnica y la documentación técnica solicitada como parte de la oferta técnica, en virtud de que su evaluación consistirá en la revisión de su contenido y fondo, a fin de garantizar al INSTITUTO las mejores condiciones de contratación en cumplimiento a </w:t>
      </w:r>
      <w:r w:rsidR="006C0CEE" w:rsidRPr="004A1108">
        <w:rPr>
          <w:rFonts w:ascii="Arial" w:hAnsi="Arial" w:cs="Arial"/>
          <w:b/>
          <w:u w:val="single"/>
          <w:lang w:val="es-MX"/>
        </w:rPr>
        <w:t>lo establecido en el artículo 31</w:t>
      </w:r>
      <w:r w:rsidR="00E90ACB" w:rsidRPr="004A1108">
        <w:rPr>
          <w:rFonts w:ascii="Arial" w:hAnsi="Arial" w:cs="Arial"/>
          <w:b/>
          <w:u w:val="single"/>
          <w:lang w:val="es-MX"/>
        </w:rPr>
        <w:t xml:space="preserve"> del REGLAMENTO</w:t>
      </w:r>
      <w:r w:rsidRPr="004A1108">
        <w:rPr>
          <w:rFonts w:ascii="Arial" w:hAnsi="Arial" w:cs="Arial"/>
          <w:lang w:val="es-MX"/>
        </w:rPr>
        <w:t>; y en caso de resultar ganador</w:t>
      </w:r>
      <w:r w:rsidR="00C9116F" w:rsidRPr="004A1108">
        <w:rPr>
          <w:rFonts w:ascii="Arial" w:hAnsi="Arial" w:cs="Arial"/>
          <w:lang w:val="es-MX"/>
        </w:rPr>
        <w:t>(</w:t>
      </w:r>
      <w:r w:rsidRPr="004A1108">
        <w:rPr>
          <w:rFonts w:ascii="Arial" w:hAnsi="Arial" w:cs="Arial"/>
          <w:lang w:val="es-MX"/>
        </w:rPr>
        <w:t>es</w:t>
      </w:r>
      <w:r w:rsidR="00C9116F" w:rsidRPr="004A1108">
        <w:rPr>
          <w:rFonts w:ascii="Arial" w:hAnsi="Arial" w:cs="Arial"/>
          <w:lang w:val="es-MX"/>
        </w:rPr>
        <w:t>)</w:t>
      </w:r>
      <w:r w:rsidRPr="004A1108">
        <w:rPr>
          <w:rFonts w:ascii="Arial" w:hAnsi="Arial" w:cs="Arial"/>
          <w:lang w:val="es-MX"/>
        </w:rPr>
        <w:t>, con toda su fuerza legal y para todos los efectos legales y administrativos, de conformidad con los artículos 2243, 2244, 2245 y demás relativos y aplicables del Código Civil Federal.</w:t>
      </w:r>
    </w:p>
    <w:p w14:paraId="1F60B6AB" w14:textId="0F9334FB" w:rsidR="00F94342" w:rsidRPr="004A1108" w:rsidRDefault="00AA5CD3" w:rsidP="00EA7A12">
      <w:pPr>
        <w:tabs>
          <w:tab w:val="left" w:pos="3686"/>
        </w:tabs>
        <w:spacing w:line="276" w:lineRule="auto"/>
        <w:jc w:val="both"/>
        <w:rPr>
          <w:rFonts w:ascii="Arial" w:hAnsi="Arial" w:cs="Arial"/>
          <w:b/>
          <w:bCs/>
        </w:rPr>
      </w:pPr>
      <w:r w:rsidRPr="004A1108">
        <w:rPr>
          <w:rFonts w:ascii="Arial" w:hAnsi="Arial" w:cs="Arial"/>
        </w:rPr>
        <w:t>El presente procedimiento para la</w:t>
      </w:r>
      <w:r w:rsidR="00B00742" w:rsidRPr="004A1108">
        <w:rPr>
          <w:rFonts w:ascii="Arial" w:hAnsi="Arial" w:cs="Arial"/>
        </w:rPr>
        <w:t xml:space="preserve"> </w:t>
      </w:r>
      <w:r w:rsidR="00C919D8" w:rsidRPr="00C919D8">
        <w:rPr>
          <w:rFonts w:ascii="Arial" w:hAnsi="Arial" w:cs="Arial"/>
          <w:b/>
          <w:bCs/>
        </w:rPr>
        <w:t>“</w:t>
      </w:r>
      <w:r w:rsidR="005B0D0B" w:rsidRPr="005B0D0B">
        <w:rPr>
          <w:rFonts w:ascii="Arial" w:hAnsi="Arial" w:cs="Arial"/>
          <w:b/>
          <w:bCs/>
        </w:rPr>
        <w:t>Contratación de Póliza de Garantía para equipo de comunicaciones y Suscripciones de la Marca Cisco Systems</w:t>
      </w:r>
      <w:r w:rsidR="00705111">
        <w:rPr>
          <w:rFonts w:ascii="Arial" w:hAnsi="Arial" w:cs="Arial"/>
          <w:b/>
          <w:bCs/>
        </w:rPr>
        <w:t xml:space="preserve">’, </w:t>
      </w:r>
      <w:r w:rsidR="00034D13" w:rsidRPr="004A1108">
        <w:rPr>
          <w:rFonts w:ascii="Arial" w:hAnsi="Arial" w:cs="Arial"/>
        </w:rPr>
        <w:t>se realiza en atención a la solicitud de la</w:t>
      </w:r>
      <w:r w:rsidR="00D002E3" w:rsidRPr="004A1108">
        <w:rPr>
          <w:rFonts w:ascii="Arial" w:hAnsi="Arial" w:cs="Arial"/>
        </w:rPr>
        <w:t xml:space="preserve"> </w:t>
      </w:r>
      <w:r w:rsidR="00E8362D">
        <w:rPr>
          <w:rFonts w:ascii="Arial" w:hAnsi="Arial" w:cs="Arial"/>
        </w:rPr>
        <w:t>Unidad Técnica de Servicios de Informática</w:t>
      </w:r>
      <w:r w:rsidR="008855B6" w:rsidRPr="004A1108">
        <w:rPr>
          <w:rFonts w:ascii="Arial" w:hAnsi="Arial" w:cs="Arial"/>
        </w:rPr>
        <w:t xml:space="preserve">, </w:t>
      </w:r>
      <w:r w:rsidR="001216F4" w:rsidRPr="004A1108">
        <w:rPr>
          <w:rFonts w:ascii="Arial" w:hAnsi="Arial" w:cs="Arial"/>
        </w:rPr>
        <w:t>en calidad de área r</w:t>
      </w:r>
      <w:r w:rsidR="00034D13" w:rsidRPr="004A1108">
        <w:rPr>
          <w:rFonts w:ascii="Arial" w:hAnsi="Arial" w:cs="Arial"/>
        </w:rPr>
        <w:t>equirente</w:t>
      </w:r>
      <w:r w:rsidR="001216F4" w:rsidRPr="004A1108">
        <w:rPr>
          <w:rFonts w:ascii="Arial" w:hAnsi="Arial" w:cs="Arial"/>
        </w:rPr>
        <w:t xml:space="preserve"> y área técnica</w:t>
      </w:r>
      <w:r w:rsidR="00034D13" w:rsidRPr="004A1108">
        <w:rPr>
          <w:rFonts w:ascii="Arial" w:hAnsi="Arial" w:cs="Arial"/>
        </w:rPr>
        <w:t xml:space="preserve">, de acuerdo a las especificaciones contenidas en el </w:t>
      </w:r>
      <w:r w:rsidR="008B1F72" w:rsidRPr="004A1108">
        <w:rPr>
          <w:rFonts w:ascii="Arial" w:hAnsi="Arial" w:cs="Arial"/>
        </w:rPr>
        <w:t>A</w:t>
      </w:r>
      <w:r w:rsidR="00034D13" w:rsidRPr="004A1108">
        <w:rPr>
          <w:rFonts w:ascii="Arial" w:hAnsi="Arial" w:cs="Arial"/>
        </w:rPr>
        <w:t xml:space="preserve">nexo </w:t>
      </w:r>
      <w:r w:rsidR="000576A5" w:rsidRPr="004A1108">
        <w:rPr>
          <w:rFonts w:ascii="Arial" w:hAnsi="Arial" w:cs="Arial"/>
        </w:rPr>
        <w:t xml:space="preserve">1 “Especificaciones técnicas” </w:t>
      </w:r>
      <w:r w:rsidR="00034D13" w:rsidRPr="004A1108">
        <w:rPr>
          <w:rFonts w:ascii="Arial" w:hAnsi="Arial" w:cs="Arial"/>
        </w:rPr>
        <w:t xml:space="preserve">y requerimientos técnicos, así como las condiciones relativas al plazo, características, especificaciones, lugar de </w:t>
      </w:r>
      <w:r w:rsidR="00E14FF7" w:rsidRPr="004A1108">
        <w:rPr>
          <w:rFonts w:ascii="Arial" w:hAnsi="Arial" w:cs="Arial"/>
        </w:rPr>
        <w:t>prestación de</w:t>
      </w:r>
      <w:r w:rsidR="0089095E" w:rsidRPr="004A1108">
        <w:rPr>
          <w:rFonts w:ascii="Arial" w:hAnsi="Arial" w:cs="Arial"/>
        </w:rPr>
        <w:t xml:space="preserve"> </w:t>
      </w:r>
      <w:r w:rsidR="00E14FF7" w:rsidRPr="004A1108">
        <w:rPr>
          <w:rFonts w:ascii="Arial" w:hAnsi="Arial" w:cs="Arial"/>
        </w:rPr>
        <w:t>l</w:t>
      </w:r>
      <w:r w:rsidR="0089095E" w:rsidRPr="004A1108">
        <w:rPr>
          <w:rFonts w:ascii="Arial" w:hAnsi="Arial" w:cs="Arial"/>
        </w:rPr>
        <w:t>os</w:t>
      </w:r>
      <w:r w:rsidR="00E14FF7" w:rsidRPr="004A1108">
        <w:rPr>
          <w:rFonts w:ascii="Arial" w:hAnsi="Arial" w:cs="Arial"/>
        </w:rPr>
        <w:t xml:space="preserve"> servicio</w:t>
      </w:r>
      <w:r w:rsidR="0089095E" w:rsidRPr="004A1108">
        <w:rPr>
          <w:rFonts w:ascii="Arial" w:hAnsi="Arial" w:cs="Arial"/>
        </w:rPr>
        <w:t>s</w:t>
      </w:r>
      <w:r w:rsidR="00034D13" w:rsidRPr="004A1108">
        <w:rPr>
          <w:rFonts w:ascii="Arial" w:hAnsi="Arial" w:cs="Arial"/>
        </w:rPr>
        <w:t>, y las condiciones de pago que se encuentran detalladas en el cuerpo de la convocatoria.</w:t>
      </w:r>
    </w:p>
    <w:p w14:paraId="50ADFB34" w14:textId="39EC7DEA" w:rsidR="00A27497" w:rsidRPr="004A1108" w:rsidRDefault="00034D13" w:rsidP="00063D57">
      <w:pPr>
        <w:spacing w:before="120" w:after="120" w:line="276" w:lineRule="auto"/>
        <w:jc w:val="both"/>
        <w:rPr>
          <w:rFonts w:ascii="Arial" w:hAnsi="Arial" w:cs="Arial"/>
          <w:b/>
        </w:rPr>
      </w:pPr>
      <w:r w:rsidRPr="004A1108">
        <w:rPr>
          <w:rFonts w:ascii="Arial" w:hAnsi="Arial" w:cs="Arial"/>
        </w:rPr>
        <w:t>La presente convocatoria fue revisada por el</w:t>
      </w:r>
      <w:r w:rsidRPr="004A1108">
        <w:rPr>
          <w:rFonts w:ascii="Arial" w:hAnsi="Arial" w:cs="Arial"/>
          <w:b/>
        </w:rPr>
        <w:t xml:space="preserve"> </w:t>
      </w:r>
      <w:r w:rsidRPr="004A1108">
        <w:rPr>
          <w:rFonts w:ascii="Arial" w:hAnsi="Arial" w:cs="Arial"/>
        </w:rPr>
        <w:t>Subcomité</w:t>
      </w:r>
      <w:r w:rsidRPr="004A1108">
        <w:rPr>
          <w:rFonts w:ascii="Arial" w:hAnsi="Arial" w:cs="Arial"/>
          <w:b/>
        </w:rPr>
        <w:t xml:space="preserve"> </w:t>
      </w:r>
      <w:r w:rsidRPr="004A1108">
        <w:rPr>
          <w:rFonts w:ascii="Arial" w:hAnsi="Arial" w:cs="Arial"/>
        </w:rPr>
        <w:t>Revisor de Convocatorias, en la</w:t>
      </w:r>
      <w:r w:rsidR="00C90621" w:rsidRPr="004A1108">
        <w:rPr>
          <w:rFonts w:ascii="Arial" w:hAnsi="Arial" w:cs="Arial"/>
          <w:b/>
        </w:rPr>
        <w:t xml:space="preserve"> </w:t>
      </w:r>
      <w:r w:rsidR="00F31357">
        <w:rPr>
          <w:rFonts w:ascii="Arial" w:hAnsi="Arial" w:cs="Arial"/>
          <w:b/>
        </w:rPr>
        <w:t>Décimo</w:t>
      </w:r>
      <w:r w:rsidR="00BD6DD1">
        <w:rPr>
          <w:rFonts w:ascii="Arial" w:hAnsi="Arial" w:cs="Arial"/>
          <w:b/>
        </w:rPr>
        <w:t xml:space="preserve"> Octava</w:t>
      </w:r>
      <w:r w:rsidR="00652DBD" w:rsidRPr="004A1108">
        <w:rPr>
          <w:rFonts w:ascii="Arial" w:hAnsi="Arial" w:cs="Arial"/>
          <w:b/>
        </w:rPr>
        <w:t xml:space="preserve"> </w:t>
      </w:r>
      <w:r w:rsidR="00C90621" w:rsidRPr="004A1108">
        <w:rPr>
          <w:rFonts w:ascii="Arial" w:hAnsi="Arial" w:cs="Arial"/>
          <w:b/>
        </w:rPr>
        <w:t xml:space="preserve">Sesión </w:t>
      </w:r>
      <w:r w:rsidR="00BD6DD1">
        <w:rPr>
          <w:rFonts w:ascii="Arial" w:hAnsi="Arial" w:cs="Arial"/>
          <w:b/>
        </w:rPr>
        <w:t>Extraordinaria</w:t>
      </w:r>
      <w:r w:rsidR="009018AA">
        <w:rPr>
          <w:rFonts w:ascii="Arial" w:hAnsi="Arial" w:cs="Arial"/>
          <w:b/>
        </w:rPr>
        <w:t xml:space="preserve"> </w:t>
      </w:r>
      <w:r w:rsidRPr="004A1108">
        <w:rPr>
          <w:rFonts w:ascii="Arial" w:hAnsi="Arial" w:cs="Arial"/>
        </w:rPr>
        <w:t xml:space="preserve">celebrada con </w:t>
      </w:r>
      <w:r w:rsidRPr="000F013F">
        <w:rPr>
          <w:rFonts w:ascii="Arial" w:hAnsi="Arial" w:cs="Arial"/>
        </w:rPr>
        <w:t>fecha</w:t>
      </w:r>
      <w:r w:rsidR="00907E10" w:rsidRPr="000F013F">
        <w:rPr>
          <w:rFonts w:ascii="Arial" w:hAnsi="Arial" w:cs="Arial"/>
          <w:b/>
        </w:rPr>
        <w:t xml:space="preserve"> </w:t>
      </w:r>
      <w:r w:rsidR="00BD6DD1" w:rsidRPr="000F013F">
        <w:rPr>
          <w:rFonts w:ascii="Arial" w:hAnsi="Arial" w:cs="Arial"/>
          <w:b/>
        </w:rPr>
        <w:t>30 y 31 de julio</w:t>
      </w:r>
      <w:r w:rsidR="00845A72" w:rsidRPr="000F013F">
        <w:rPr>
          <w:rFonts w:ascii="Arial" w:hAnsi="Arial" w:cs="Arial"/>
          <w:b/>
        </w:rPr>
        <w:t xml:space="preserve"> de </w:t>
      </w:r>
      <w:r w:rsidR="009D3C10" w:rsidRPr="000F013F">
        <w:rPr>
          <w:rFonts w:ascii="Arial" w:hAnsi="Arial" w:cs="Arial"/>
          <w:b/>
        </w:rPr>
        <w:t>202</w:t>
      </w:r>
      <w:r w:rsidR="00845A72" w:rsidRPr="000F013F">
        <w:rPr>
          <w:rFonts w:ascii="Arial" w:hAnsi="Arial" w:cs="Arial"/>
          <w:b/>
        </w:rPr>
        <w:t>6</w:t>
      </w:r>
      <w:r w:rsidR="002A66E2" w:rsidRPr="004A1108">
        <w:rPr>
          <w:rFonts w:ascii="Arial" w:hAnsi="Arial" w:cs="Arial"/>
          <w:b/>
        </w:rPr>
        <w:t>.</w:t>
      </w:r>
    </w:p>
    <w:p w14:paraId="3195DE1B" w14:textId="3E5CF668" w:rsidR="009E0BC0" w:rsidRPr="004A1108" w:rsidRDefault="009E0BC0" w:rsidP="00063D57">
      <w:pPr>
        <w:spacing w:before="120" w:after="120" w:line="276" w:lineRule="auto"/>
        <w:jc w:val="both"/>
        <w:rPr>
          <w:rFonts w:ascii="Arial" w:hAnsi="Arial" w:cs="Arial"/>
          <w:b/>
        </w:rPr>
      </w:pPr>
    </w:p>
    <w:p w14:paraId="0F65B69F" w14:textId="77777777" w:rsidR="00863FDD" w:rsidRPr="004A1108" w:rsidRDefault="00863FDD" w:rsidP="00063D57">
      <w:pPr>
        <w:spacing w:before="120" w:after="120" w:line="276" w:lineRule="auto"/>
        <w:jc w:val="both"/>
        <w:rPr>
          <w:rFonts w:ascii="Arial" w:hAnsi="Arial" w:cs="Arial"/>
          <w:b/>
        </w:rPr>
      </w:pPr>
    </w:p>
    <w:p w14:paraId="2EBA561B" w14:textId="3D860FDE" w:rsidR="00994E28" w:rsidRDefault="00994E28" w:rsidP="00994E28">
      <w:pPr>
        <w:spacing w:before="120" w:after="120"/>
        <w:jc w:val="both"/>
        <w:rPr>
          <w:rFonts w:ascii="Arial" w:hAnsi="Arial" w:cs="Arial"/>
          <w:b/>
        </w:rPr>
      </w:pPr>
    </w:p>
    <w:p w14:paraId="4E195338" w14:textId="77777777" w:rsidR="00C919D8" w:rsidRPr="004A1108" w:rsidRDefault="00C919D8" w:rsidP="00994E28">
      <w:pPr>
        <w:spacing w:before="120" w:after="120"/>
        <w:jc w:val="both"/>
        <w:rPr>
          <w:rFonts w:ascii="Arial" w:hAnsi="Arial" w:cs="Arial"/>
          <w:b/>
        </w:rPr>
      </w:pPr>
    </w:p>
    <w:p w14:paraId="5B1B8B1E" w14:textId="77777777" w:rsidR="00994E28" w:rsidRPr="004A1108" w:rsidRDefault="00994E28" w:rsidP="00994E28">
      <w:pPr>
        <w:spacing w:before="120" w:after="120"/>
        <w:jc w:val="both"/>
        <w:rPr>
          <w:rFonts w:ascii="Arial" w:hAnsi="Arial" w:cs="Arial"/>
          <w:b/>
        </w:rPr>
      </w:pPr>
    </w:p>
    <w:p w14:paraId="3A41BF8F" w14:textId="4042A945" w:rsidR="00F25D92" w:rsidRPr="004A1108" w:rsidRDefault="00FA732A" w:rsidP="00424BD6">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Criterio de Evaluación</w:t>
      </w:r>
    </w:p>
    <w:p w14:paraId="1AC54182" w14:textId="73CF2619" w:rsidR="00177AB6" w:rsidRPr="004A1108" w:rsidRDefault="00177AB6" w:rsidP="29986EFF">
      <w:pPr>
        <w:pStyle w:val="GREEN4"/>
        <w:spacing w:before="120" w:after="120"/>
        <w:ind w:right="-114"/>
        <w:rPr>
          <w:rFonts w:ascii="Arial" w:hAnsi="Arial" w:cs="Arial"/>
          <w:lang w:val="es-ES"/>
        </w:rPr>
      </w:pPr>
      <w:r w:rsidRPr="004A1108">
        <w:rPr>
          <w:rFonts w:ascii="Arial" w:hAnsi="Arial" w:cs="Arial"/>
          <w:lang w:val="es-ES"/>
        </w:rPr>
        <w:t xml:space="preserve">Con fundamento en el </w:t>
      </w:r>
      <w:r w:rsidR="00C919D8">
        <w:rPr>
          <w:rFonts w:ascii="Arial" w:hAnsi="Arial" w:cs="Arial"/>
          <w:lang w:val="es-ES"/>
        </w:rPr>
        <w:t>segundo</w:t>
      </w:r>
      <w:r w:rsidRPr="004A1108">
        <w:rPr>
          <w:rFonts w:ascii="Arial" w:hAnsi="Arial" w:cs="Arial"/>
          <w:lang w:val="es-ES"/>
        </w:rPr>
        <w:t xml:space="preserve"> párrafo del artículo 43 del REGLAMENTO, así como lo establecido en el </w:t>
      </w:r>
      <w:r w:rsidRPr="004A1108">
        <w:rPr>
          <w:rFonts w:ascii="Arial" w:hAnsi="Arial" w:cs="Arial"/>
          <w:b/>
          <w:bCs/>
          <w:lang w:val="es-ES"/>
        </w:rPr>
        <w:t>numeral 5</w:t>
      </w:r>
      <w:r w:rsidRPr="004A1108">
        <w:rPr>
          <w:rFonts w:ascii="Arial" w:hAnsi="Arial" w:cs="Arial"/>
          <w:lang w:val="es-ES"/>
        </w:rPr>
        <w:t xml:space="preserve"> de esta convocatoria, para la evaluación de las proposiciones, el INSTITUTO utilizará el </w:t>
      </w:r>
      <w:r w:rsidRPr="004A1108">
        <w:rPr>
          <w:rFonts w:ascii="Arial" w:hAnsi="Arial" w:cs="Arial"/>
          <w:b/>
          <w:bCs/>
          <w:lang w:val="es-ES"/>
        </w:rPr>
        <w:t xml:space="preserve">criterio </w:t>
      </w:r>
      <w:r w:rsidR="00F65A4A" w:rsidRPr="004A1108">
        <w:rPr>
          <w:rFonts w:ascii="Arial" w:hAnsi="Arial" w:cs="Arial"/>
          <w:b/>
          <w:bCs/>
          <w:lang w:val="es-ES"/>
        </w:rPr>
        <w:t>de</w:t>
      </w:r>
      <w:r w:rsidR="00A56A30" w:rsidRPr="004A1108">
        <w:rPr>
          <w:rFonts w:ascii="Arial" w:hAnsi="Arial" w:cs="Arial"/>
          <w:b/>
          <w:bCs/>
          <w:lang w:val="es-ES"/>
        </w:rPr>
        <w:t xml:space="preserve"> </w:t>
      </w:r>
      <w:r w:rsidR="00832296" w:rsidRPr="004A1108">
        <w:rPr>
          <w:rFonts w:ascii="Arial" w:hAnsi="Arial" w:cs="Arial"/>
          <w:b/>
          <w:bCs/>
          <w:lang w:val="es-ES"/>
        </w:rPr>
        <w:t xml:space="preserve">evaluación </w:t>
      </w:r>
      <w:r w:rsidR="00C919D8">
        <w:rPr>
          <w:rFonts w:ascii="Arial" w:hAnsi="Arial" w:cs="Arial"/>
          <w:b/>
          <w:bCs/>
          <w:lang w:val="es-ES"/>
        </w:rPr>
        <w:t>binario</w:t>
      </w:r>
      <w:r w:rsidRPr="004A1108">
        <w:rPr>
          <w:rFonts w:ascii="Arial" w:hAnsi="Arial" w:cs="Arial"/>
          <w:lang w:val="es-ES"/>
        </w:rPr>
        <w:t xml:space="preserve">. En todos los casos el INSTITUTO verificará que las proposiciones cumplan con los requisitos solicitados en la presente convocatoria; las condiciones que tengan la finalidad de facilitar la presentación de las proposiciones y agilizar la conducción de los actos del procedimiento, así como cualquier otro requisito cuyo incumplimiento, por sí mismo, o deficiencia en su contenido no afecte la solvencia de las proposiciones, no serán objeto de evaluación y se tendrán por no establecidas. La inobservancia por parte de los LICITANTES respecto a dichas condiciones o requisitos no será motivo para desechar sus proposiciones. Entre los requisitos cuyo incumplimiento no afecta la solvencia de la proposición, se considerarán: el proponer un plazo de entrega menor al solicitado, en cuyo caso, de resultar adjudicado y de convenir al </w:t>
      </w:r>
      <w:r w:rsidR="00070538" w:rsidRPr="004A1108">
        <w:rPr>
          <w:rFonts w:ascii="Arial" w:hAnsi="Arial" w:cs="Arial"/>
          <w:lang w:val="es-ES"/>
        </w:rPr>
        <w:t>área requirente</w:t>
      </w:r>
      <w:r w:rsidRPr="004A1108">
        <w:rPr>
          <w:rFonts w:ascii="Arial" w:hAnsi="Arial" w:cs="Arial"/>
          <w:lang w:val="es-ES"/>
        </w:rPr>
        <w:t xml:space="preserve"> pudiera aceptarse; el omitir aspectos que puedan ser cubiertos con información contenida en la propia oferta técnica o económica; el no observar los formatos establecidos, si se proporciona de manera clara la información requerida. En ningún caso el INSTITUTO o los LICITANTES podrán suplir o corregir las deficiencias de las proposiciones presentadas. </w:t>
      </w:r>
    </w:p>
    <w:p w14:paraId="1C6ECF4D" w14:textId="77777777" w:rsidR="00177AB6" w:rsidRPr="004A1108" w:rsidRDefault="00177AB6" w:rsidP="00177AB6">
      <w:pPr>
        <w:tabs>
          <w:tab w:val="left" w:pos="3686"/>
        </w:tabs>
        <w:spacing w:before="120" w:after="120"/>
        <w:jc w:val="center"/>
        <w:rPr>
          <w:rFonts w:ascii="Arial" w:hAnsi="Arial" w:cs="Arial"/>
          <w:b/>
          <w:smallCaps/>
          <w:szCs w:val="28"/>
        </w:rPr>
      </w:pPr>
    </w:p>
    <w:p w14:paraId="621383DA" w14:textId="49A5FB19" w:rsidR="00177AB6" w:rsidRPr="004A1108" w:rsidRDefault="00774C9B" w:rsidP="00177AB6">
      <w:pPr>
        <w:pStyle w:val="Ttulo1"/>
        <w:spacing w:before="120" w:after="120"/>
        <w:ind w:left="705"/>
        <w:rPr>
          <w:rFonts w:cs="Arial"/>
          <w:kern w:val="32"/>
          <w:sz w:val="22"/>
        </w:rPr>
      </w:pPr>
      <w:bookmarkStart w:id="10" w:name="_Toc449979058"/>
      <w:bookmarkStart w:id="11" w:name="_Toc449979548"/>
      <w:bookmarkStart w:id="12" w:name="_Toc463973933"/>
      <w:bookmarkStart w:id="13" w:name="_Toc477352401"/>
      <w:bookmarkStart w:id="14" w:name="_Toc480826283"/>
      <w:bookmarkStart w:id="15" w:name="_Toc486343050"/>
      <w:bookmarkStart w:id="16" w:name="_Toc488428608"/>
      <w:bookmarkStart w:id="17" w:name="_Toc493501597"/>
      <w:bookmarkStart w:id="18" w:name="_Toc494211556"/>
      <w:bookmarkStart w:id="19" w:name="_Toc496883293"/>
      <w:bookmarkStart w:id="20" w:name="_Toc498523175"/>
      <w:bookmarkStart w:id="21" w:name="_Toc505704851"/>
      <w:bookmarkStart w:id="22" w:name="_Toc510612296"/>
      <w:bookmarkStart w:id="23" w:name="_Toc3538963"/>
      <w:bookmarkStart w:id="24" w:name="_Toc19704236"/>
      <w:bookmarkStart w:id="25" w:name="_Toc23410211"/>
      <w:bookmarkStart w:id="26" w:name="_Toc23957978"/>
      <w:bookmarkStart w:id="27" w:name="_Toc80883739"/>
      <w:bookmarkStart w:id="28" w:name="_Toc80890409"/>
      <w:bookmarkStart w:id="29" w:name="_Toc82529124"/>
      <w:bookmarkStart w:id="30" w:name="_Toc128403807"/>
      <w:bookmarkStart w:id="31" w:name="_Toc139655523"/>
      <w:bookmarkStart w:id="32" w:name="_Toc161343715"/>
      <w:bookmarkStart w:id="33" w:name="_Toc163151865"/>
      <w:bookmarkStart w:id="34" w:name="_Toc184325903"/>
      <w:bookmarkStart w:id="35" w:name="_Toc192504794"/>
      <w:bookmarkStart w:id="36" w:name="_Toc193296082"/>
      <w:bookmarkStart w:id="37" w:name="_Toc193881308"/>
      <w:bookmarkStart w:id="38" w:name="_Toc197702598"/>
      <w:bookmarkStart w:id="39" w:name="_Toc226453142"/>
      <w:bookmarkStart w:id="40" w:name="_Toc235550624"/>
      <w:r w:rsidRPr="004A1108">
        <w:rPr>
          <w:rFonts w:cs="Arial"/>
          <w:kern w:val="32"/>
          <w:sz w:val="22"/>
        </w:rPr>
        <w:t>F</w:t>
      </w:r>
      <w:r w:rsidR="00177AB6" w:rsidRPr="004A1108">
        <w:rPr>
          <w:rFonts w:cs="Arial"/>
          <w:kern w:val="32"/>
          <w:sz w:val="22"/>
        </w:rPr>
        <w:t>ORMA DE ADJUDICACIÓN</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21B63BF5" w14:textId="77777777" w:rsidR="00177AB6" w:rsidRPr="004A1108" w:rsidRDefault="00177AB6" w:rsidP="00177AB6">
      <w:pPr>
        <w:rPr>
          <w:rFonts w:ascii="Arial" w:hAnsi="Arial" w:cs="Arial"/>
        </w:rPr>
      </w:pPr>
    </w:p>
    <w:p w14:paraId="107B6EAC" w14:textId="77777777" w:rsidR="00790D7C" w:rsidRPr="00512069" w:rsidRDefault="00790D7C" w:rsidP="00790D7C">
      <w:pPr>
        <w:tabs>
          <w:tab w:val="left" w:pos="1560"/>
        </w:tabs>
        <w:spacing w:before="120" w:after="120"/>
        <w:jc w:val="both"/>
        <w:rPr>
          <w:rFonts w:ascii="Arial" w:hAnsi="Arial" w:cs="Arial"/>
          <w:bCs/>
          <w:iCs/>
        </w:rPr>
      </w:pPr>
      <w:r w:rsidRPr="004660D0">
        <w:rPr>
          <w:rFonts w:ascii="Arial" w:hAnsi="Arial" w:cs="Arial"/>
          <w:bCs/>
          <w:iCs/>
        </w:rPr>
        <w:t>Con</w:t>
      </w:r>
      <w:r>
        <w:rPr>
          <w:rFonts w:ascii="Arial" w:hAnsi="Arial" w:cs="Arial"/>
          <w:bCs/>
          <w:iCs/>
        </w:rPr>
        <w:t xml:space="preserve"> </w:t>
      </w:r>
      <w:r w:rsidRPr="004660D0">
        <w:rPr>
          <w:rFonts w:ascii="Arial" w:hAnsi="Arial" w:cs="Arial"/>
          <w:bCs/>
          <w:iCs/>
        </w:rPr>
        <w:t xml:space="preserve">fundamento en el </w:t>
      </w:r>
      <w:r w:rsidRPr="00134EC9">
        <w:rPr>
          <w:rFonts w:ascii="Arial" w:hAnsi="Arial" w:cs="Arial"/>
          <w:bCs/>
          <w:iCs/>
        </w:rPr>
        <w:t>artículo 44, primer párrafo, fracción I</w:t>
      </w:r>
      <w:r>
        <w:rPr>
          <w:rFonts w:ascii="Arial" w:hAnsi="Arial" w:cs="Arial"/>
          <w:bCs/>
          <w:iCs/>
        </w:rPr>
        <w:t>I</w:t>
      </w:r>
      <w:r w:rsidRPr="00134EC9">
        <w:rPr>
          <w:rFonts w:ascii="Arial" w:hAnsi="Arial" w:cs="Arial"/>
          <w:bCs/>
          <w:iCs/>
        </w:rPr>
        <w:t xml:space="preserve"> del REGLAMENTO, </w:t>
      </w:r>
      <w:r w:rsidRPr="004660D0">
        <w:rPr>
          <w:rFonts w:ascii="Arial" w:hAnsi="Arial" w:cs="Arial"/>
          <w:bCs/>
          <w:iCs/>
        </w:rPr>
        <w:t xml:space="preserve">así como lo establecido en el </w:t>
      </w:r>
      <w:r w:rsidRPr="004660D0">
        <w:rPr>
          <w:rFonts w:ascii="Arial" w:hAnsi="Arial" w:cs="Arial"/>
          <w:b/>
          <w:bCs/>
          <w:iCs/>
        </w:rPr>
        <w:t>numeral 5.3</w:t>
      </w:r>
      <w:r w:rsidRPr="004660D0">
        <w:rPr>
          <w:rFonts w:ascii="Arial" w:hAnsi="Arial" w:cs="Arial"/>
          <w:bCs/>
          <w:iCs/>
        </w:rPr>
        <w:t xml:space="preserve"> de esta convocatoria; una vez hecha la evaluación de las proposiciones</w:t>
      </w:r>
      <w:r>
        <w:rPr>
          <w:rFonts w:ascii="Arial" w:hAnsi="Arial" w:cs="Arial"/>
          <w:bCs/>
          <w:iCs/>
        </w:rPr>
        <w:t xml:space="preserve"> respectivas</w:t>
      </w:r>
      <w:r w:rsidRPr="004660D0">
        <w:rPr>
          <w:rFonts w:ascii="Arial" w:hAnsi="Arial" w:cs="Arial"/>
          <w:bCs/>
          <w:iCs/>
        </w:rPr>
        <w:t xml:space="preserve">, el contrato se adjudicará al LICITANTE cuya oferta resulte solvente, porque cumple con los requisitos legales, técnicos y económicos establecidos en la presente convocatoria y por tanto garantiza el cumplimiento de las obligaciones respectivas y oferta el precio más bajo, siempre y cuando éste resulte conveniente. En este supuesto, </w:t>
      </w:r>
      <w:r>
        <w:rPr>
          <w:rFonts w:ascii="Arial" w:hAnsi="Arial" w:cs="Arial"/>
          <w:bCs/>
          <w:iCs/>
        </w:rPr>
        <w:t>la convocante</w:t>
      </w:r>
      <w:r w:rsidRPr="004660D0">
        <w:rPr>
          <w:rFonts w:ascii="Arial" w:hAnsi="Arial" w:cs="Arial"/>
          <w:bCs/>
          <w:iCs/>
        </w:rPr>
        <w:t xml:space="preserve"> evaluará al menos las dos proposiciones cuyo precio resulte ser más bajo; de no resultar </w:t>
      </w:r>
      <w:r>
        <w:rPr>
          <w:rFonts w:ascii="Arial" w:hAnsi="Arial" w:cs="Arial"/>
          <w:bCs/>
          <w:iCs/>
        </w:rPr>
        <w:t>estas</w:t>
      </w:r>
      <w:r w:rsidRPr="004660D0">
        <w:rPr>
          <w:rFonts w:ascii="Arial" w:hAnsi="Arial" w:cs="Arial"/>
          <w:bCs/>
          <w:iCs/>
        </w:rPr>
        <w:t xml:space="preserve"> solventes, se evaluarán las que les sigan en precio</w:t>
      </w:r>
      <w:r>
        <w:rPr>
          <w:rFonts w:ascii="Arial" w:hAnsi="Arial" w:cs="Arial"/>
          <w:bCs/>
          <w:iCs/>
        </w:rPr>
        <w:t>, tal como se establece en el artículo 43 del REGLAMENTO.</w:t>
      </w:r>
    </w:p>
    <w:p w14:paraId="59666A5D" w14:textId="7504E2C3" w:rsidR="00177AB6" w:rsidRPr="004A1108" w:rsidRDefault="00177AB6" w:rsidP="00177AB6">
      <w:pPr>
        <w:spacing w:before="120" w:after="120"/>
        <w:jc w:val="both"/>
        <w:rPr>
          <w:rFonts w:ascii="Arial" w:hAnsi="Arial" w:cs="Arial"/>
          <w:bCs/>
          <w:iCs/>
          <w:u w:val="single"/>
          <w:lang w:val="es-ES_tradnl"/>
        </w:rPr>
      </w:pPr>
      <w:r w:rsidRPr="004A1108">
        <w:rPr>
          <w:rFonts w:ascii="Arial" w:hAnsi="Arial" w:cs="Arial"/>
          <w:bCs/>
          <w:iCs/>
          <w:u w:val="single"/>
          <w:lang w:val="es-ES_tradnl"/>
        </w:rPr>
        <w:t>Con la notificación del Fallo por el que se adjudique el contrato, las obligaciones derivadas de éste serán exigibles, sin perjuicio de la obligación de las partes de firmarlo en la fecha y términos señalados en el Fallo.</w:t>
      </w:r>
    </w:p>
    <w:p w14:paraId="05DF47ED" w14:textId="7B88C2BF" w:rsidR="00116E4D" w:rsidRPr="004A1108" w:rsidRDefault="00116E4D" w:rsidP="00177AB6">
      <w:pPr>
        <w:spacing w:before="120" w:after="120"/>
        <w:jc w:val="both"/>
        <w:rPr>
          <w:rFonts w:ascii="Arial" w:hAnsi="Arial" w:cs="Arial"/>
          <w:bCs/>
          <w:iCs/>
        </w:rPr>
      </w:pPr>
      <w:r w:rsidRPr="004A1108">
        <w:rPr>
          <w:rFonts w:ascii="Arial" w:hAnsi="Arial" w:cs="Arial"/>
          <w:bCs/>
          <w:iCs/>
        </w:rPr>
        <w:t xml:space="preserve">De conformidad con lo estipulado en el quinto párrafo del artículo 45 del REGLAMENTO, el </w:t>
      </w:r>
      <w:r w:rsidR="00610DEC" w:rsidRPr="004A1108">
        <w:rPr>
          <w:rFonts w:ascii="Arial" w:hAnsi="Arial" w:cs="Arial"/>
          <w:bCs/>
          <w:iCs/>
        </w:rPr>
        <w:t>F</w:t>
      </w:r>
      <w:r w:rsidRPr="004A1108">
        <w:rPr>
          <w:rFonts w:ascii="Arial" w:hAnsi="Arial" w:cs="Arial"/>
          <w:bCs/>
          <w:iCs/>
        </w:rPr>
        <w:t xml:space="preserve">allo se notificará por escrito a cada uno de los licitantes que participen en el presente procedimiento, así como también informándoles que se encontrará a su disposición en la página del Instituto </w:t>
      </w:r>
      <w:hyperlink r:id="rId20" w:history="1">
        <w:r w:rsidRPr="004A1108">
          <w:rPr>
            <w:rStyle w:val="Hipervnculo"/>
            <w:rFonts w:ascii="Arial" w:hAnsi="Arial" w:cs="Arial"/>
            <w:bCs/>
            <w:iCs/>
          </w:rPr>
          <w:t>https://www.ine.mx/licitaciones-contrataciones-presenciales/</w:t>
        </w:r>
      </w:hyperlink>
      <w:r w:rsidRPr="004A1108">
        <w:rPr>
          <w:rFonts w:ascii="Arial" w:hAnsi="Arial" w:cs="Arial"/>
          <w:bCs/>
          <w:iCs/>
        </w:rPr>
        <w:t xml:space="preserve"> </w:t>
      </w:r>
    </w:p>
    <w:p w14:paraId="490B4627" w14:textId="77777777" w:rsidR="00177AB6" w:rsidRPr="004A1108" w:rsidRDefault="00177AB6" w:rsidP="00177AB6">
      <w:pPr>
        <w:spacing w:before="120" w:after="120"/>
        <w:jc w:val="both"/>
        <w:rPr>
          <w:rFonts w:ascii="Arial" w:hAnsi="Arial" w:cs="Arial"/>
          <w:bCs/>
          <w:iCs/>
        </w:rPr>
      </w:pPr>
      <w:r w:rsidRPr="004A1108">
        <w:rPr>
          <w:rFonts w:ascii="Arial" w:hAnsi="Arial" w:cs="Arial"/>
          <w:bCs/>
          <w:iCs/>
        </w:rPr>
        <w:t xml:space="preserve">De conformidad con el penúltimo párrafo del artículo 45 del REGLAMENTO cuando se advierta en el Fallo la existencia de un error aritmético, mecanógrafo o de cualquier otra naturaleza, que no afecte el resultado de la evaluación realizada por el INSTITUTO, dentro de los cinco (5) días hábiles siguientes a su notificación y siempre que no se haya firmado el contrato, la Convocante procederá a su corrección con la intervención del Director de Recursos Materiales y Servicios, aclarando o rectificando el mismo mediante el acta administrativa correspondiente en la que se hará constar los motivos que lo originaron y las razones que sustentan su enmienda, hecho que se notificará a los LICITANTES que hubieran participado en el procedimiento de contratación, remitiendo copia de la misma al </w:t>
      </w:r>
      <w:r w:rsidR="0020532A" w:rsidRPr="004A1108">
        <w:rPr>
          <w:rFonts w:ascii="Arial" w:hAnsi="Arial" w:cs="Arial"/>
          <w:bCs/>
          <w:iCs/>
        </w:rPr>
        <w:t>Órgano Interno de Control</w:t>
      </w:r>
      <w:r w:rsidRPr="004A1108">
        <w:rPr>
          <w:rFonts w:ascii="Arial" w:hAnsi="Arial" w:cs="Arial"/>
          <w:bCs/>
          <w:iCs/>
        </w:rPr>
        <w:t xml:space="preserve"> dentro de los 5 (cinco) días hábiles posteriores a la fecha de su firma.</w:t>
      </w:r>
    </w:p>
    <w:p w14:paraId="508F343D" w14:textId="77777777" w:rsidR="00177AB6" w:rsidRPr="004A1108" w:rsidRDefault="00177AB6" w:rsidP="00177AB6">
      <w:pPr>
        <w:autoSpaceDE w:val="0"/>
        <w:autoSpaceDN w:val="0"/>
        <w:adjustRightInd w:val="0"/>
        <w:spacing w:before="120" w:after="120"/>
        <w:jc w:val="both"/>
        <w:rPr>
          <w:rFonts w:ascii="Arial" w:hAnsi="Arial" w:cs="Arial"/>
          <w:bCs/>
          <w:iCs/>
        </w:rPr>
      </w:pPr>
      <w:r w:rsidRPr="004A1108">
        <w:rPr>
          <w:rFonts w:ascii="Arial" w:hAnsi="Arial" w:cs="Arial"/>
          <w:bCs/>
          <w:iCs/>
        </w:rPr>
        <w:t xml:space="preserve">En caso de empate, la adjudicación se efectuará conforme a lo establecido en el artículo 44 del REGLAMENTO y artículo 83 de las POBALINES. </w:t>
      </w:r>
    </w:p>
    <w:p w14:paraId="20D3DB7C" w14:textId="0279E850" w:rsidR="00177AB6" w:rsidRPr="004A1108" w:rsidRDefault="00177AB6" w:rsidP="00177AB6">
      <w:pPr>
        <w:pStyle w:val="Ttulo"/>
        <w:ind w:firstLine="0"/>
        <w:jc w:val="both"/>
        <w:rPr>
          <w:rFonts w:cs="Arial"/>
          <w:b w:val="0"/>
          <w:bCs/>
          <w:iCs/>
          <w:sz w:val="20"/>
          <w:lang w:val="es-MX"/>
        </w:rPr>
      </w:pPr>
      <w:r w:rsidRPr="004A1108">
        <w:rPr>
          <w:rFonts w:cs="Arial"/>
          <w:b w:val="0"/>
          <w:bCs/>
          <w:iCs/>
          <w:sz w:val="20"/>
          <w:lang w:val="es-MX"/>
        </w:rPr>
        <w:t xml:space="preserve">Este procedimiento de </w:t>
      </w:r>
      <w:r w:rsidR="00765D60" w:rsidRPr="004A1108">
        <w:rPr>
          <w:rFonts w:cs="Arial"/>
          <w:b w:val="0"/>
          <w:bCs/>
          <w:iCs/>
          <w:sz w:val="20"/>
          <w:lang w:val="es-MX"/>
        </w:rPr>
        <w:t>contratación</w:t>
      </w:r>
      <w:r w:rsidRPr="004A1108">
        <w:rPr>
          <w:rFonts w:cs="Arial"/>
          <w:b w:val="0"/>
          <w:bCs/>
          <w:iCs/>
          <w:sz w:val="20"/>
          <w:lang w:val="es-MX"/>
        </w:rPr>
        <w:t xml:space="preserve"> comprende</w:t>
      </w:r>
      <w:r w:rsidR="00E55F2F" w:rsidRPr="004A1108">
        <w:rPr>
          <w:rFonts w:cs="Arial"/>
          <w:bCs/>
          <w:iCs/>
          <w:sz w:val="20"/>
          <w:lang w:val="es-MX"/>
        </w:rPr>
        <w:t xml:space="preserve"> </w:t>
      </w:r>
      <w:r w:rsidR="00170D3F">
        <w:rPr>
          <w:rFonts w:cs="Arial"/>
          <w:bCs/>
          <w:iCs/>
          <w:sz w:val="20"/>
          <w:lang w:val="es-MX"/>
        </w:rPr>
        <w:t>3</w:t>
      </w:r>
      <w:r w:rsidRPr="004A1108">
        <w:rPr>
          <w:rFonts w:cs="Arial"/>
          <w:bCs/>
          <w:iCs/>
          <w:sz w:val="20"/>
          <w:lang w:val="es-MX"/>
        </w:rPr>
        <w:t xml:space="preserve"> (</w:t>
      </w:r>
      <w:r w:rsidR="00170D3F">
        <w:rPr>
          <w:rFonts w:cs="Arial"/>
          <w:bCs/>
          <w:iCs/>
          <w:sz w:val="20"/>
          <w:lang w:val="es-MX"/>
        </w:rPr>
        <w:t>tres</w:t>
      </w:r>
      <w:r w:rsidRPr="004A1108">
        <w:rPr>
          <w:rFonts w:cs="Arial"/>
          <w:bCs/>
          <w:iCs/>
          <w:sz w:val="20"/>
          <w:lang w:val="es-MX"/>
        </w:rPr>
        <w:t>) partida</w:t>
      </w:r>
      <w:r w:rsidR="00170D3F">
        <w:rPr>
          <w:rFonts w:cs="Arial"/>
          <w:bCs/>
          <w:iCs/>
          <w:sz w:val="20"/>
          <w:lang w:val="es-MX"/>
        </w:rPr>
        <w:t>s</w:t>
      </w:r>
      <w:r w:rsidRPr="004A1108">
        <w:rPr>
          <w:rFonts w:cs="Arial"/>
          <w:b w:val="0"/>
          <w:bCs/>
          <w:iCs/>
          <w:sz w:val="20"/>
          <w:lang w:val="es-MX"/>
        </w:rPr>
        <w:t>, por lo tanto, la adjudicación del contrato será a un</w:t>
      </w:r>
      <w:r w:rsidR="00170D3F">
        <w:rPr>
          <w:rFonts w:cs="Arial"/>
          <w:b w:val="0"/>
          <w:bCs/>
          <w:iCs/>
          <w:sz w:val="20"/>
          <w:lang w:val="es-MX"/>
        </w:rPr>
        <w:t>o o más</w:t>
      </w:r>
      <w:r w:rsidR="00765D60" w:rsidRPr="004A1108">
        <w:rPr>
          <w:rFonts w:cs="Arial"/>
          <w:b w:val="0"/>
          <w:bCs/>
          <w:iCs/>
          <w:sz w:val="20"/>
          <w:lang w:val="es-MX"/>
        </w:rPr>
        <w:t xml:space="preserve"> </w:t>
      </w:r>
      <w:r w:rsidRPr="004A1108">
        <w:rPr>
          <w:rFonts w:cs="Arial"/>
          <w:b w:val="0"/>
          <w:bCs/>
          <w:iCs/>
          <w:sz w:val="20"/>
          <w:lang w:val="es-MX"/>
        </w:rPr>
        <w:t>LICITANTE</w:t>
      </w:r>
      <w:r w:rsidR="00170D3F">
        <w:rPr>
          <w:rFonts w:cs="Arial"/>
          <w:b w:val="0"/>
          <w:bCs/>
          <w:iCs/>
          <w:sz w:val="20"/>
          <w:lang w:val="es-MX"/>
        </w:rPr>
        <w:t>S</w:t>
      </w:r>
      <w:r w:rsidRPr="004A1108">
        <w:rPr>
          <w:rFonts w:cs="Arial"/>
          <w:b w:val="0"/>
          <w:bCs/>
          <w:iCs/>
          <w:sz w:val="20"/>
          <w:lang w:val="es-MX"/>
        </w:rPr>
        <w:t>.</w:t>
      </w:r>
    </w:p>
    <w:p w14:paraId="5831A124" w14:textId="02FFC630" w:rsidR="00792EBB" w:rsidRPr="004A1108" w:rsidRDefault="00792EBB" w:rsidP="00177AB6">
      <w:pPr>
        <w:pStyle w:val="Ttulo"/>
        <w:ind w:firstLine="0"/>
        <w:jc w:val="both"/>
        <w:rPr>
          <w:rFonts w:cs="Arial"/>
          <w:b w:val="0"/>
          <w:bCs/>
          <w:iCs/>
          <w:sz w:val="20"/>
          <w:lang w:val="es-MX"/>
        </w:rPr>
      </w:pPr>
    </w:p>
    <w:p w14:paraId="2962C654" w14:textId="4C1BA623" w:rsidR="00792EBB" w:rsidRPr="004A1108" w:rsidRDefault="00792EBB" w:rsidP="00177AB6">
      <w:pPr>
        <w:pStyle w:val="Ttulo"/>
        <w:ind w:firstLine="0"/>
        <w:jc w:val="both"/>
        <w:rPr>
          <w:rFonts w:cs="Arial"/>
          <w:b w:val="0"/>
          <w:bCs/>
          <w:iCs/>
          <w:sz w:val="20"/>
          <w:lang w:val="es-MX"/>
        </w:rPr>
      </w:pPr>
    </w:p>
    <w:p w14:paraId="5BC16547" w14:textId="77777777" w:rsidR="00863FDD" w:rsidRPr="004A1108" w:rsidRDefault="00863FDD" w:rsidP="00177AB6">
      <w:pPr>
        <w:pStyle w:val="Ttulo"/>
        <w:ind w:firstLine="0"/>
        <w:jc w:val="both"/>
        <w:rPr>
          <w:rFonts w:cs="Arial"/>
          <w:b w:val="0"/>
          <w:bCs/>
          <w:iCs/>
          <w:sz w:val="20"/>
          <w:lang w:val="es-MX"/>
        </w:rPr>
      </w:pPr>
    </w:p>
    <w:p w14:paraId="1FD46394" w14:textId="77777777" w:rsidR="001C1E7D" w:rsidRPr="004A1108" w:rsidRDefault="001C1E7D" w:rsidP="00177AB6">
      <w:pPr>
        <w:pStyle w:val="Ttulo"/>
        <w:ind w:firstLine="0"/>
        <w:jc w:val="both"/>
        <w:rPr>
          <w:rFonts w:cs="Arial"/>
          <w:b w:val="0"/>
          <w:bCs/>
          <w:iCs/>
          <w:sz w:val="20"/>
          <w:lang w:val="es-MX"/>
        </w:rPr>
      </w:pPr>
    </w:p>
    <w:p w14:paraId="599CA4E3" w14:textId="77777777" w:rsidR="00CB218A" w:rsidRDefault="00CB218A" w:rsidP="00177AB6">
      <w:pPr>
        <w:pStyle w:val="Ttulo"/>
        <w:ind w:firstLine="0"/>
        <w:jc w:val="both"/>
        <w:rPr>
          <w:rFonts w:cs="Arial"/>
          <w:b w:val="0"/>
          <w:bCs/>
          <w:iCs/>
          <w:sz w:val="20"/>
          <w:lang w:val="es-MX"/>
        </w:rPr>
      </w:pPr>
    </w:p>
    <w:p w14:paraId="4D912718" w14:textId="77777777" w:rsidR="00CB218A" w:rsidRDefault="00CB218A" w:rsidP="00177AB6">
      <w:pPr>
        <w:pStyle w:val="Ttulo"/>
        <w:ind w:firstLine="0"/>
        <w:jc w:val="both"/>
        <w:rPr>
          <w:rFonts w:cs="Arial"/>
          <w:b w:val="0"/>
          <w:bCs/>
          <w:iCs/>
          <w:sz w:val="20"/>
          <w:lang w:val="es-MX"/>
        </w:rPr>
      </w:pPr>
    </w:p>
    <w:p w14:paraId="724C3BCE" w14:textId="1496E89D" w:rsidR="00792EBB" w:rsidRPr="004A1108" w:rsidRDefault="009A5306" w:rsidP="00792EBB">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Transparencia y Acceso a la Información</w:t>
      </w:r>
    </w:p>
    <w:p w14:paraId="7B9BEE88" w14:textId="39223BD3" w:rsidR="00705111" w:rsidRPr="00F31128" w:rsidRDefault="00705111" w:rsidP="00705111">
      <w:pPr>
        <w:autoSpaceDE w:val="0"/>
        <w:autoSpaceDN w:val="0"/>
        <w:adjustRightInd w:val="0"/>
        <w:spacing w:before="120" w:after="120"/>
        <w:jc w:val="both"/>
        <w:rPr>
          <w:rFonts w:ascii="Arial" w:hAnsi="Arial" w:cs="Arial"/>
          <w:lang w:eastAsia="es-MX"/>
        </w:rPr>
      </w:pPr>
      <w:r w:rsidRPr="00F31128">
        <w:rPr>
          <w:rFonts w:ascii="Arial" w:hAnsi="Arial" w:cs="Arial"/>
          <w:lang w:eastAsia="es-MX"/>
        </w:rPr>
        <w:t xml:space="preserve">De conformidad con las obligaciones de transparencia del INSTITUTO señaladas en el artículo 5 del Reglamento del Instituto Nacional Electoral en materia de Transparencia y Acceso a la Información Pública y los artículos 54 fracción I, 56 y 65 fracción XXXV de la Ley General de Transparencia y Acceso a la Información Pública, aplicada supletoriamente y publicada </w:t>
      </w:r>
      <w:r w:rsidR="009503A9">
        <w:rPr>
          <w:rFonts w:ascii="Arial" w:hAnsi="Arial" w:cs="Arial"/>
          <w:lang w:eastAsia="es-MX"/>
        </w:rPr>
        <w:t xml:space="preserve">en </w:t>
      </w:r>
      <w:r w:rsidRPr="00F31128">
        <w:rPr>
          <w:rFonts w:ascii="Arial" w:hAnsi="Arial" w:cs="Arial"/>
          <w:lang w:eastAsia="es-MX"/>
        </w:rPr>
        <w:t xml:space="preserve">el Diario Oficial de la Federación el 20 de marzo del 2025, la información relativa al contrato que se celebre es de carácter público. En este orden de ideas, las ofertas técnicas y económicas que presenten los LICITANTES constituyen información de carácter público. No obstante lo anterior, en aquellos casos en que estas propuestas contengan información confidencial, el LICITANTE podrá incluir en su proposición, solicitud expresa para que el INSTITUTO realice una versión pública en la que se omitan aspectos de índole comercial, industrial o económica que actualicen la causal prevista en el artículo 119 de la Ley General de Transparencia y Acceso a la Información Pública publicada el Diario Oficial de la Federación el 20 de marzo del 2025,  como las características o finalidades de los productos; los métodos o procesos de producción; o los medios o formas de distribución o comercialización de productos, entre otros, tratándose de la propuesta técnica. </w:t>
      </w:r>
    </w:p>
    <w:p w14:paraId="281AD450" w14:textId="77777777" w:rsidR="00705111" w:rsidRDefault="00705111" w:rsidP="00705111">
      <w:pPr>
        <w:autoSpaceDE w:val="0"/>
        <w:autoSpaceDN w:val="0"/>
        <w:adjustRightInd w:val="0"/>
        <w:spacing w:before="120" w:after="120"/>
        <w:jc w:val="both"/>
        <w:rPr>
          <w:rFonts w:ascii="Arial" w:hAnsi="Arial" w:cs="Arial"/>
          <w:lang w:eastAsia="es-MX"/>
        </w:rPr>
      </w:pPr>
      <w:r w:rsidRPr="00F31128">
        <w:rPr>
          <w:rFonts w:ascii="Arial" w:hAnsi="Arial" w:cs="Arial"/>
          <w:lang w:eastAsia="es-MX"/>
        </w:rPr>
        <w:t>En relación con la propuesta económica, podrán ser omitidos aquellos aspectos como la estructura de costos y precios ofrecidos, la forma en que comercializan o negocian los bienes solicitados, entre otros, que le signifique a su titular una ventaja frente a sus competidores; sin embargo, el INSTITUTO no podrá omitir información relativa al número de partidas, la cantidad de producto ofrecido, la unidad de medida, la descripción genérica del producto, el precio unitario, subtotal, Impuesto al Valor</w:t>
      </w:r>
      <w:r>
        <w:rPr>
          <w:rFonts w:ascii="Arial" w:hAnsi="Arial" w:cs="Arial"/>
          <w:lang w:eastAsia="es-MX"/>
        </w:rPr>
        <w:t xml:space="preserve"> Agregado</w:t>
      </w:r>
      <w:r w:rsidRPr="002C7A8D">
        <w:rPr>
          <w:rFonts w:ascii="Arial" w:hAnsi="Arial" w:cs="Arial"/>
          <w:lang w:eastAsia="es-MX"/>
        </w:rPr>
        <w:t xml:space="preserve"> y el importe total</w:t>
      </w:r>
      <w:r>
        <w:rPr>
          <w:rFonts w:ascii="Arial" w:hAnsi="Arial" w:cs="Arial"/>
          <w:lang w:eastAsia="es-MX"/>
        </w:rPr>
        <w:t>.</w:t>
      </w:r>
    </w:p>
    <w:p w14:paraId="284FD31C" w14:textId="77777777" w:rsidR="00705111" w:rsidRPr="009C6620" w:rsidRDefault="00705111" w:rsidP="00705111">
      <w:pPr>
        <w:tabs>
          <w:tab w:val="left" w:pos="3686"/>
        </w:tabs>
        <w:spacing w:before="120" w:after="120"/>
        <w:jc w:val="center"/>
        <w:rPr>
          <w:rFonts w:ascii="Arial" w:hAnsi="Arial" w:cs="Arial"/>
          <w:b/>
          <w:smallCaps/>
          <w:sz w:val="28"/>
          <w:szCs w:val="28"/>
        </w:rPr>
      </w:pPr>
    </w:p>
    <w:p w14:paraId="4162F43A" w14:textId="77777777" w:rsidR="00184CC5" w:rsidRDefault="00184CC5" w:rsidP="00622375">
      <w:pPr>
        <w:tabs>
          <w:tab w:val="left" w:pos="3686"/>
        </w:tabs>
        <w:spacing w:before="120" w:after="120"/>
        <w:rPr>
          <w:rFonts w:ascii="Arial" w:hAnsi="Arial" w:cs="Arial"/>
          <w:b/>
          <w:smallCaps/>
          <w:sz w:val="28"/>
          <w:szCs w:val="28"/>
        </w:rPr>
      </w:pPr>
    </w:p>
    <w:p w14:paraId="165CE66C" w14:textId="77777777" w:rsidR="00184CC5" w:rsidRPr="004A1108" w:rsidRDefault="00184CC5" w:rsidP="001E7E36">
      <w:pPr>
        <w:tabs>
          <w:tab w:val="left" w:pos="3686"/>
        </w:tabs>
        <w:spacing w:before="120" w:after="120"/>
        <w:jc w:val="center"/>
        <w:rPr>
          <w:rFonts w:ascii="Arial" w:hAnsi="Arial" w:cs="Arial"/>
          <w:b/>
          <w:smallCaps/>
          <w:sz w:val="28"/>
          <w:szCs w:val="28"/>
        </w:rPr>
      </w:pPr>
    </w:p>
    <w:p w14:paraId="050B3D5C" w14:textId="1B3D9D5C" w:rsidR="00792EBB" w:rsidRPr="004A1108" w:rsidRDefault="00774188" w:rsidP="00792EBB">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t>No Discriminación</w:t>
      </w:r>
    </w:p>
    <w:p w14:paraId="43869760" w14:textId="77777777" w:rsidR="00146480" w:rsidRPr="004A1108" w:rsidRDefault="00774188" w:rsidP="00774188">
      <w:pPr>
        <w:tabs>
          <w:tab w:val="left" w:pos="3686"/>
        </w:tabs>
        <w:spacing w:before="120" w:after="120"/>
        <w:jc w:val="both"/>
        <w:rPr>
          <w:rFonts w:ascii="Arial" w:hAnsi="Arial" w:cs="Arial"/>
          <w:lang w:eastAsia="es-MX"/>
        </w:rPr>
      </w:pPr>
      <w:r w:rsidRPr="004A1108">
        <w:rPr>
          <w:rFonts w:ascii="Arial" w:hAnsi="Arial" w:cs="Arial"/>
          <w:lang w:eastAsia="es-MX"/>
        </w:rPr>
        <w:t xml:space="preserve">En cumplimiento al artículo 1 de la Constitución Política de los Estados Unidos Mexicanos; artículos 1, 2, 3 y 4 de la Ley </w:t>
      </w:r>
      <w:r w:rsidR="00D651A9" w:rsidRPr="004A1108">
        <w:rPr>
          <w:rFonts w:ascii="Arial" w:hAnsi="Arial" w:cs="Arial"/>
          <w:lang w:eastAsia="es-MX"/>
        </w:rPr>
        <w:t xml:space="preserve">Federal </w:t>
      </w:r>
      <w:r w:rsidRPr="004A1108">
        <w:rPr>
          <w:rFonts w:ascii="Arial" w:hAnsi="Arial" w:cs="Arial"/>
          <w:lang w:eastAsia="es-MX"/>
        </w:rPr>
        <w:t>para Prevenir y Eliminar la Discriminación, así como</w:t>
      </w:r>
      <w:r w:rsidR="005E52BB" w:rsidRPr="004A1108">
        <w:rPr>
          <w:rFonts w:ascii="Arial" w:hAnsi="Arial" w:cs="Arial"/>
          <w:lang w:eastAsia="es-MX"/>
        </w:rPr>
        <w:t xml:space="preserve"> el artículo 56 fracción I inciso g) de las POBALINES,</w:t>
      </w:r>
      <w:r w:rsidRPr="004A1108">
        <w:rPr>
          <w:rFonts w:ascii="Arial" w:hAnsi="Arial" w:cs="Arial"/>
          <w:lang w:eastAsia="es-MX"/>
        </w:rPr>
        <w:t xml:space="preserve"> </w:t>
      </w:r>
      <w:r w:rsidR="005E52BB" w:rsidRPr="004A1108">
        <w:rPr>
          <w:rFonts w:ascii="Arial" w:hAnsi="Arial" w:cs="Arial"/>
          <w:lang w:eastAsia="es-MX"/>
        </w:rPr>
        <w:t>los Proveedores para el cumplimiento de las obligaciones del Contrato, se deberá evitar cualquier conducta que implique una discriminación que por origen étnico o nacional, género, edad, condición social, salud, religión, opciones, preferencias sexuales, estado civil o cualquier otra que atente contra la dignidad humana.</w:t>
      </w:r>
    </w:p>
    <w:p w14:paraId="1D6A06DC" w14:textId="48810899" w:rsidR="00146480" w:rsidRPr="004A1108" w:rsidRDefault="00146480" w:rsidP="00774188">
      <w:pPr>
        <w:tabs>
          <w:tab w:val="left" w:pos="3686"/>
        </w:tabs>
        <w:spacing w:before="120" w:after="120"/>
        <w:jc w:val="both"/>
        <w:rPr>
          <w:rFonts w:ascii="Arial" w:hAnsi="Arial" w:cs="Arial"/>
          <w:lang w:eastAsia="es-MX"/>
        </w:rPr>
      </w:pPr>
    </w:p>
    <w:p w14:paraId="1933AC34" w14:textId="6E61F977" w:rsidR="00792EBB" w:rsidRPr="004A1108" w:rsidRDefault="00792EBB" w:rsidP="00774188">
      <w:pPr>
        <w:tabs>
          <w:tab w:val="left" w:pos="3686"/>
        </w:tabs>
        <w:spacing w:before="120" w:after="120"/>
        <w:jc w:val="both"/>
        <w:rPr>
          <w:rFonts w:ascii="Arial" w:hAnsi="Arial" w:cs="Arial"/>
          <w:lang w:eastAsia="es-MX"/>
        </w:rPr>
      </w:pPr>
    </w:p>
    <w:p w14:paraId="3FAC3B5F" w14:textId="4D6E9024" w:rsidR="00792EBB" w:rsidRPr="004A1108" w:rsidRDefault="00792EBB" w:rsidP="00774188">
      <w:pPr>
        <w:tabs>
          <w:tab w:val="left" w:pos="3686"/>
        </w:tabs>
        <w:spacing w:before="120" w:after="120"/>
        <w:jc w:val="both"/>
        <w:rPr>
          <w:rFonts w:ascii="Arial" w:hAnsi="Arial" w:cs="Arial"/>
          <w:lang w:eastAsia="es-MX"/>
        </w:rPr>
      </w:pPr>
    </w:p>
    <w:p w14:paraId="259C8CBF" w14:textId="25574975" w:rsidR="00792EBB" w:rsidRPr="004A1108" w:rsidRDefault="00792EBB" w:rsidP="00774188">
      <w:pPr>
        <w:tabs>
          <w:tab w:val="left" w:pos="3686"/>
        </w:tabs>
        <w:spacing w:before="120" w:after="120"/>
        <w:jc w:val="both"/>
        <w:rPr>
          <w:rFonts w:ascii="Arial" w:hAnsi="Arial" w:cs="Arial"/>
          <w:lang w:eastAsia="es-MX"/>
        </w:rPr>
      </w:pPr>
    </w:p>
    <w:p w14:paraId="20A9E03A" w14:textId="77777777" w:rsidR="00863FDD" w:rsidRDefault="00863FDD" w:rsidP="00774188">
      <w:pPr>
        <w:tabs>
          <w:tab w:val="left" w:pos="3686"/>
        </w:tabs>
        <w:spacing w:before="120" w:after="120"/>
        <w:jc w:val="both"/>
        <w:rPr>
          <w:rFonts w:ascii="Arial" w:hAnsi="Arial" w:cs="Arial"/>
          <w:lang w:eastAsia="es-MX"/>
        </w:rPr>
      </w:pPr>
    </w:p>
    <w:p w14:paraId="3C0BBD77" w14:textId="77777777" w:rsidR="00A003BC" w:rsidRDefault="00A003BC" w:rsidP="00774188">
      <w:pPr>
        <w:tabs>
          <w:tab w:val="left" w:pos="3686"/>
        </w:tabs>
        <w:spacing w:before="120" w:after="120"/>
        <w:jc w:val="both"/>
        <w:rPr>
          <w:rFonts w:ascii="Arial" w:hAnsi="Arial" w:cs="Arial"/>
          <w:lang w:eastAsia="es-MX"/>
        </w:rPr>
      </w:pPr>
    </w:p>
    <w:p w14:paraId="2F8437F1" w14:textId="77777777" w:rsidR="00622375" w:rsidRDefault="00622375" w:rsidP="00774188">
      <w:pPr>
        <w:tabs>
          <w:tab w:val="left" w:pos="3686"/>
        </w:tabs>
        <w:spacing w:before="120" w:after="120"/>
        <w:jc w:val="both"/>
        <w:rPr>
          <w:rFonts w:ascii="Arial" w:hAnsi="Arial" w:cs="Arial"/>
          <w:lang w:eastAsia="es-MX"/>
        </w:rPr>
      </w:pPr>
    </w:p>
    <w:p w14:paraId="3372C997" w14:textId="77777777" w:rsidR="00622375" w:rsidRDefault="00622375" w:rsidP="00774188">
      <w:pPr>
        <w:tabs>
          <w:tab w:val="left" w:pos="3686"/>
        </w:tabs>
        <w:spacing w:before="120" w:after="120"/>
        <w:jc w:val="both"/>
        <w:rPr>
          <w:rFonts w:ascii="Arial" w:hAnsi="Arial" w:cs="Arial"/>
          <w:lang w:eastAsia="es-MX"/>
        </w:rPr>
      </w:pPr>
    </w:p>
    <w:p w14:paraId="53613BB8" w14:textId="77777777" w:rsidR="00622375" w:rsidRDefault="00622375" w:rsidP="00774188">
      <w:pPr>
        <w:tabs>
          <w:tab w:val="left" w:pos="3686"/>
        </w:tabs>
        <w:spacing w:before="120" w:after="120"/>
        <w:jc w:val="both"/>
        <w:rPr>
          <w:rFonts w:ascii="Arial" w:hAnsi="Arial" w:cs="Arial"/>
          <w:lang w:eastAsia="es-MX"/>
        </w:rPr>
      </w:pPr>
    </w:p>
    <w:p w14:paraId="526604F3" w14:textId="2DD3FE86" w:rsidR="006F4C70" w:rsidRDefault="006F4C70">
      <w:pPr>
        <w:rPr>
          <w:rFonts w:ascii="Arial" w:hAnsi="Arial" w:cs="Arial"/>
          <w:lang w:eastAsia="es-MX"/>
        </w:rPr>
      </w:pPr>
      <w:r>
        <w:rPr>
          <w:rFonts w:ascii="Arial" w:hAnsi="Arial" w:cs="Arial"/>
          <w:lang w:eastAsia="es-MX"/>
        </w:rPr>
        <w:br w:type="page"/>
      </w:r>
    </w:p>
    <w:p w14:paraId="26A37F06" w14:textId="10DFEA5F" w:rsidR="00146480" w:rsidRPr="004A1108" w:rsidRDefault="00146480" w:rsidP="00EE5879">
      <w:pPr>
        <w:tabs>
          <w:tab w:val="left" w:pos="3686"/>
        </w:tabs>
        <w:spacing w:before="120" w:after="120"/>
        <w:jc w:val="center"/>
        <w:outlineLvl w:val="0"/>
        <w:rPr>
          <w:rFonts w:ascii="Arial" w:hAnsi="Arial" w:cs="Arial"/>
          <w:b/>
          <w:smallCaps/>
          <w:sz w:val="28"/>
          <w:szCs w:val="28"/>
        </w:rPr>
      </w:pPr>
      <w:r w:rsidRPr="004A1108">
        <w:rPr>
          <w:rFonts w:ascii="Arial" w:hAnsi="Arial" w:cs="Arial"/>
          <w:b/>
          <w:smallCaps/>
          <w:sz w:val="28"/>
          <w:szCs w:val="28"/>
        </w:rPr>
        <w:lastRenderedPageBreak/>
        <w:t>Glosario</w:t>
      </w:r>
    </w:p>
    <w:p w14:paraId="694CDC93" w14:textId="77777777" w:rsidR="00146480" w:rsidRPr="004A1108" w:rsidRDefault="00146480" w:rsidP="00146480">
      <w:pPr>
        <w:pStyle w:val="Texto0"/>
        <w:spacing w:before="120" w:after="120" w:line="240" w:lineRule="auto"/>
        <w:ind w:firstLine="0"/>
        <w:rPr>
          <w:rFonts w:cs="Arial"/>
          <w:sz w:val="20"/>
        </w:rPr>
      </w:pPr>
      <w:r w:rsidRPr="004A1108">
        <w:rPr>
          <w:rFonts w:cs="Arial"/>
          <w:sz w:val="20"/>
        </w:rPr>
        <w:t>Para los efectos de la presente licitación, se entenderá por:</w:t>
      </w:r>
    </w:p>
    <w:p w14:paraId="58370A07" w14:textId="7FC28061"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Administrador</w:t>
      </w:r>
      <w:r w:rsidR="006E550C" w:rsidRPr="004A1108">
        <w:rPr>
          <w:rFonts w:cs="Arial"/>
          <w:b/>
          <w:sz w:val="20"/>
        </w:rPr>
        <w:t>a</w:t>
      </w:r>
      <w:r w:rsidRPr="004A1108">
        <w:rPr>
          <w:rFonts w:cs="Arial"/>
          <w:b/>
          <w:sz w:val="20"/>
        </w:rPr>
        <w:t xml:space="preserve"> del contrato:</w:t>
      </w:r>
      <w:r w:rsidRPr="004A1108">
        <w:rPr>
          <w:rFonts w:cs="Arial"/>
          <w:sz w:val="20"/>
        </w:rPr>
        <w:t xml:space="preserve"> Titular del Área Requirente, en términos del artículo 68 </w:t>
      </w:r>
      <w:r w:rsidR="009A2C32" w:rsidRPr="004A1108">
        <w:rPr>
          <w:rFonts w:cs="Arial"/>
          <w:sz w:val="20"/>
        </w:rPr>
        <w:t>del</w:t>
      </w:r>
      <w:r w:rsidRPr="004A1108">
        <w:rPr>
          <w:rFonts w:cs="Arial"/>
          <w:sz w:val="20"/>
        </w:rPr>
        <w:t xml:space="preserve"> Reglamento, en órganos centrales, delegacionales o subdelegacionales o servidor público designado, para administrar y vigilar que se cumpla lo estipulado en los contratos que se celebren;</w:t>
      </w:r>
    </w:p>
    <w:p w14:paraId="5288A53B" w14:textId="162E434A"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Área Coordinadora:</w:t>
      </w:r>
      <w:r w:rsidRPr="004A1108">
        <w:rPr>
          <w:rFonts w:cs="Arial"/>
          <w:sz w:val="20"/>
        </w:rPr>
        <w:t xml:space="preserve"> Cualquier unidad responsable en órganos centrales, delegacionales o subdelegacionales que, tratándose de proyectos vinculados entre Unidades Responsables, funge como Área Requirente y se acompaña para llevar a cabo la adquisición, arrendamiento de bienes muebles o la prestación de servicios, de un Área o Áreas Técnicas;</w:t>
      </w:r>
    </w:p>
    <w:p w14:paraId="5F37977B" w14:textId="07D81B98"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Área requirente:</w:t>
      </w:r>
      <w:r w:rsidRPr="004A1108">
        <w:rPr>
          <w:rFonts w:cs="Arial"/>
          <w:sz w:val="20"/>
        </w:rPr>
        <w:t xml:space="preserve"> Unidad responsable que solicite formalmente la adquisición, arrendamiento de bienes muebles o la prestación de servicios;</w:t>
      </w:r>
    </w:p>
    <w:p w14:paraId="72BB3BB9" w14:textId="7FBACC27"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Área técnica:</w:t>
      </w:r>
      <w:r w:rsidRPr="004A1108">
        <w:rPr>
          <w:rFonts w:cs="Arial"/>
          <w:sz w:val="20"/>
        </w:rPr>
        <w:t xml:space="preserve"> Cualquier área que elabora las especificaciones técnicas de los bienes a adquirir o arrendar o de los servicios y que se deberán considerar en el procedimiento de contratación. Será responsable de responder a las preguntas que realicen los licitantes en las juntas de aclaraciones, evaluar la oferta técnica de las proposiciones presentadas por éstos y, tratándose de bienes, deberá inspeccionar su recepción o la prestación de los servicios;</w:t>
      </w:r>
    </w:p>
    <w:p w14:paraId="55CEF9D8" w14:textId="5B7A7C89"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CFDI:</w:t>
      </w:r>
      <w:r w:rsidRPr="004A1108">
        <w:rPr>
          <w:rFonts w:cs="Arial"/>
          <w:sz w:val="20"/>
        </w:rPr>
        <w:t xml:space="preserve"> Comprobante Fiscal Digital por Internet;</w:t>
      </w:r>
    </w:p>
    <w:p w14:paraId="0053AE96" w14:textId="5BAFBBAF" w:rsidR="0007053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Convocante:</w:t>
      </w:r>
      <w:r w:rsidRPr="004A1108">
        <w:rPr>
          <w:rFonts w:cs="Arial"/>
          <w:sz w:val="20"/>
        </w:rPr>
        <w:t xml:space="preserve"> </w:t>
      </w:r>
      <w:r w:rsidR="00273B74" w:rsidRPr="004A1108">
        <w:rPr>
          <w:rFonts w:cs="Arial"/>
          <w:sz w:val="20"/>
        </w:rPr>
        <w:t>L</w:t>
      </w:r>
      <w:r w:rsidRPr="004A1108">
        <w:rPr>
          <w:rFonts w:cs="Arial"/>
          <w:sz w:val="20"/>
        </w:rPr>
        <w:t>a unidad o área facultada para emitir la convocatoria a la licitación pública y las invitaciones a cuando menos tres personas; así como de realizar solicitudes de cotización en adjudicaciones directas. En órganos centrales serán los titulares de la Dirección de Recursos Materiales y Servicios y de la Subdirección de Adquisiciones;</w:t>
      </w:r>
    </w:p>
    <w:p w14:paraId="2C8D902D" w14:textId="77777777" w:rsidR="00E35F3A"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DEA:</w:t>
      </w:r>
      <w:r w:rsidRPr="004A1108">
        <w:rPr>
          <w:rFonts w:cs="Arial"/>
          <w:sz w:val="20"/>
        </w:rPr>
        <w:t xml:space="preserve"> Dirección Ejecutiva de Administración;</w:t>
      </w:r>
    </w:p>
    <w:p w14:paraId="7B63B7F9" w14:textId="754E2CED"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DRMS:</w:t>
      </w:r>
      <w:r w:rsidRPr="004A1108">
        <w:rPr>
          <w:rFonts w:cs="Arial"/>
          <w:sz w:val="20"/>
        </w:rPr>
        <w:t xml:space="preserve"> Dirección de Recursos Materiales y Servicios;</w:t>
      </w:r>
    </w:p>
    <w:p w14:paraId="3B95C9A3" w14:textId="28BA695B"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Evaluación de proposiciones:</w:t>
      </w:r>
      <w:r w:rsidRPr="004A1108">
        <w:rPr>
          <w:rFonts w:cs="Arial"/>
          <w:sz w:val="20"/>
        </w:rPr>
        <w:t xml:space="preserve"> </w:t>
      </w:r>
      <w:r w:rsidRPr="004A1108">
        <w:rPr>
          <w:rFonts w:cs="Arial"/>
          <w:sz w:val="20"/>
          <w:lang w:val="es-MX"/>
        </w:rPr>
        <w:t>Consiste en el análisis cualitativo y cuantitativo de las ofertas técnicas, económicas, así como de la documentación legal y administrativa presentada por los licitantes en el procedimiento de contratación, que realizan los Órganos centrales, delegacionales y subdelegacionales que se hayan señalado en la Convocatoria, de conformidad con las disposiciones del REGLAMENTO y el criterio de evaluación preestablecido en la propia Convocatoria o Solicitud de cotización;</w:t>
      </w:r>
    </w:p>
    <w:p w14:paraId="7C65478E" w14:textId="126894B7"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Instituto:</w:t>
      </w:r>
      <w:r w:rsidRPr="004A1108">
        <w:rPr>
          <w:rFonts w:cs="Arial"/>
          <w:sz w:val="20"/>
        </w:rPr>
        <w:t xml:space="preserve"> Instituto Nacional Electoral;</w:t>
      </w:r>
    </w:p>
    <w:p w14:paraId="54770E84" w14:textId="511DDCFD"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 xml:space="preserve">IVA: </w:t>
      </w:r>
      <w:r w:rsidRPr="004A1108">
        <w:rPr>
          <w:rFonts w:cs="Arial"/>
          <w:sz w:val="20"/>
        </w:rPr>
        <w:t>Impuesto al Valor Agregado;</w:t>
      </w:r>
    </w:p>
    <w:p w14:paraId="7674C893" w14:textId="01B3ABB5" w:rsidR="00070538" w:rsidRPr="004A1108" w:rsidRDefault="00070538" w:rsidP="002C32EB">
      <w:pPr>
        <w:pStyle w:val="Texto0"/>
        <w:numPr>
          <w:ilvl w:val="0"/>
          <w:numId w:val="27"/>
        </w:numPr>
        <w:spacing w:before="120" w:after="120" w:line="240" w:lineRule="auto"/>
        <w:ind w:left="567" w:hanging="283"/>
        <w:rPr>
          <w:rFonts w:cs="Arial"/>
          <w:sz w:val="20"/>
        </w:rPr>
      </w:pPr>
      <w:r w:rsidRPr="004A1108">
        <w:rPr>
          <w:rFonts w:cs="Arial"/>
          <w:b/>
          <w:sz w:val="20"/>
        </w:rPr>
        <w:t>Licitante:</w:t>
      </w:r>
      <w:r w:rsidRPr="004A1108">
        <w:rPr>
          <w:rFonts w:cs="Arial"/>
          <w:sz w:val="20"/>
        </w:rPr>
        <w:t xml:space="preserve"> La persona física o moral participante en cualquier procedimiento de licitación pública o de invitación a cuando menos tres personas;</w:t>
      </w:r>
    </w:p>
    <w:p w14:paraId="793F9B72" w14:textId="24B98A4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MIPYMES:</w:t>
      </w:r>
      <w:r w:rsidRPr="004A1108">
        <w:rPr>
          <w:rFonts w:cs="Arial"/>
          <w:sz w:val="20"/>
        </w:rPr>
        <w:t xml:space="preserve"> Las micro, pequeñas y medianas empresas de nacionalidad mexicana a que hace referencia la Ley para el Desarrollo de la Competitividad de la Micro, Pequeña y Mediana Empresa;</w:t>
      </w:r>
    </w:p>
    <w:p w14:paraId="183B61EC" w14:textId="720FF487"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OIC:</w:t>
      </w:r>
      <w:r w:rsidRPr="004A1108">
        <w:rPr>
          <w:rFonts w:cs="Arial"/>
          <w:sz w:val="20"/>
        </w:rPr>
        <w:t xml:space="preserve"> El Órgano Interno de Control, de acuerdo con lo establecido en el artículo 81 del Reglamento Interior del Instituto Nacional Electoral, como órgano encargado del control, fiscalización y vigilancia de las finanzas y recursos del Instituto;</w:t>
      </w:r>
    </w:p>
    <w:p w14:paraId="392857CD" w14:textId="1264C8E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POBALINES:</w:t>
      </w:r>
      <w:r w:rsidRPr="004A1108">
        <w:rPr>
          <w:rFonts w:cs="Arial"/>
          <w:sz w:val="20"/>
        </w:rPr>
        <w:t xml:space="preserve"> </w:t>
      </w:r>
      <w:r w:rsidRPr="004A1108">
        <w:rPr>
          <w:rFonts w:cs="Arial"/>
          <w:sz w:val="20"/>
          <w:lang w:val="es-MX"/>
        </w:rPr>
        <w:t xml:space="preserve">Políticas, Bases y Lineamientos en </w:t>
      </w:r>
      <w:r w:rsidR="00191B41" w:rsidRPr="004A1108">
        <w:rPr>
          <w:rFonts w:cs="Arial"/>
          <w:sz w:val="20"/>
          <w:lang w:val="es-MX"/>
        </w:rPr>
        <w:t>M</w:t>
      </w:r>
      <w:r w:rsidRPr="004A1108">
        <w:rPr>
          <w:rFonts w:cs="Arial"/>
          <w:sz w:val="20"/>
          <w:lang w:val="es-MX"/>
        </w:rPr>
        <w:t>ateria de Adquisiciones, Arrendamientos de Bienes Muebles y Servicios</w:t>
      </w:r>
      <w:r w:rsidR="00073292">
        <w:rPr>
          <w:rFonts w:cs="Arial"/>
          <w:sz w:val="20"/>
          <w:lang w:val="es-MX"/>
        </w:rPr>
        <w:t xml:space="preserve"> del Instituto Nacional Electoral.</w:t>
      </w:r>
      <w:r w:rsidRPr="004A1108">
        <w:rPr>
          <w:rFonts w:cs="Arial"/>
          <w:sz w:val="20"/>
          <w:lang w:val="es-MX"/>
        </w:rPr>
        <w:t xml:space="preserve"> Documento normativo que tiene por objeto establecer e integrar de forma sistematizada, los criterios, directrices, condiciones y acciones, que deben ser observados por los servidores públicos del Instituto Nacional Electoral previo, durante y posteriormente a la realización de los procedimientos de contratación en cumplimiento del artículo 134 Constitucional y a lo dispuesto por el REGLAMENTO;</w:t>
      </w:r>
    </w:p>
    <w:p w14:paraId="03B6C548" w14:textId="105541CC"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Precio no aceptable:</w:t>
      </w:r>
      <w:r w:rsidRPr="004A1108">
        <w:rPr>
          <w:rFonts w:cs="Arial"/>
          <w:sz w:val="20"/>
        </w:rPr>
        <w:t xml:space="preserve"> Es aquél que, derivado de la investigación de mercado realizada, resulte superior en un diez por ciento al ofertado respecto del que se observa como mediana en dicha </w:t>
      </w:r>
      <w:r w:rsidRPr="004A1108">
        <w:rPr>
          <w:rFonts w:cs="Arial"/>
          <w:sz w:val="20"/>
        </w:rPr>
        <w:lastRenderedPageBreak/>
        <w:t>investigación o en su defecto, el promedio de las ofertas presentadas en la misma Licitación e Invitación a cuando menos tres personas;</w:t>
      </w:r>
    </w:p>
    <w:p w14:paraId="15BB0C9D" w14:textId="31C9F4CB"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Proveedor:</w:t>
      </w:r>
      <w:r w:rsidRPr="004A1108">
        <w:rPr>
          <w:rFonts w:cs="Arial"/>
          <w:sz w:val="20"/>
        </w:rPr>
        <w:t xml:space="preserve"> </w:t>
      </w:r>
      <w:r w:rsidRPr="004A1108">
        <w:rPr>
          <w:rFonts w:cs="Arial"/>
          <w:sz w:val="20"/>
          <w:lang w:val="es-MX"/>
        </w:rPr>
        <w:t>La persona física o moral que celebre contratos de adquisiciones o arrendamientos de bienes muebles o prestación de servicios mediante contratación realizada por el Instituto;</w:t>
      </w:r>
    </w:p>
    <w:p w14:paraId="43DF9204" w14:textId="2BC0E6BD"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Reglamento:</w:t>
      </w:r>
      <w:r w:rsidRPr="004A1108">
        <w:rPr>
          <w:rFonts w:cs="Arial"/>
          <w:sz w:val="20"/>
        </w:rPr>
        <w:t xml:space="preserve"> El Reglamento del Instituto Nacional Electoral en materia de Adquisiciones, Arrendamientos de Bienes Muebles y Servicios;</w:t>
      </w:r>
    </w:p>
    <w:p w14:paraId="72F17905" w14:textId="2260B615"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Reglamento de Transparencia:</w:t>
      </w:r>
      <w:r w:rsidRPr="004A1108">
        <w:rPr>
          <w:rFonts w:cs="Arial"/>
          <w:sz w:val="20"/>
        </w:rPr>
        <w:t xml:space="preserve"> Reglamento del Instituto Nacional Electoral en materia de Transparencia y Acceso a la Información Pública;</w:t>
      </w:r>
    </w:p>
    <w:p w14:paraId="34BC9F4A" w14:textId="7335F9CD" w:rsidR="00070538" w:rsidRPr="004A1108"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 xml:space="preserve">SAT: </w:t>
      </w:r>
      <w:r w:rsidRPr="004A1108">
        <w:rPr>
          <w:rFonts w:cs="Arial"/>
          <w:sz w:val="20"/>
        </w:rPr>
        <w:t>Servicio de Administración Tributaria;</w:t>
      </w:r>
    </w:p>
    <w:p w14:paraId="015E46F6" w14:textId="16E1C847" w:rsidR="00851512" w:rsidRPr="00E8362D" w:rsidRDefault="00070538" w:rsidP="002C32EB">
      <w:pPr>
        <w:pStyle w:val="Texto0"/>
        <w:numPr>
          <w:ilvl w:val="0"/>
          <w:numId w:val="27"/>
        </w:numPr>
        <w:spacing w:before="120" w:after="120" w:line="240" w:lineRule="auto"/>
        <w:ind w:left="567" w:hanging="207"/>
        <w:rPr>
          <w:rFonts w:cs="Arial"/>
          <w:sz w:val="20"/>
        </w:rPr>
      </w:pPr>
      <w:r w:rsidRPr="004A1108">
        <w:rPr>
          <w:rFonts w:cs="Arial"/>
          <w:b/>
          <w:sz w:val="20"/>
        </w:rPr>
        <w:t>Transparencia:</w:t>
      </w:r>
      <w:r w:rsidRPr="004A1108">
        <w:rPr>
          <w:rFonts w:cs="Arial"/>
          <w:sz w:val="20"/>
        </w:rPr>
        <w:t xml:space="preserve"> </w:t>
      </w:r>
      <w:r w:rsidRPr="004A1108">
        <w:rPr>
          <w:rFonts w:cs="Arial"/>
          <w:sz w:val="20"/>
          <w:lang w:val="es-MX"/>
        </w:rPr>
        <w:t>Criterio rector de los procedimientos de contratación, el cual podrá acreditarse mostrando que el flujo de información relativo al propio procedimiento es accesible, claro, oportuno, completo, verificable y que se rige por el principio constitucional de máxima publicidad</w:t>
      </w:r>
      <w:r w:rsidR="00E8362D">
        <w:rPr>
          <w:rFonts w:cs="Arial"/>
          <w:sz w:val="20"/>
          <w:lang w:val="es-MX"/>
        </w:rPr>
        <w:t>;</w:t>
      </w:r>
    </w:p>
    <w:p w14:paraId="59B378BA" w14:textId="21DE54C2" w:rsidR="00E8362D" w:rsidRPr="00790D7C" w:rsidRDefault="00E8362D" w:rsidP="002C32EB">
      <w:pPr>
        <w:pStyle w:val="Texto0"/>
        <w:numPr>
          <w:ilvl w:val="0"/>
          <w:numId w:val="27"/>
        </w:numPr>
        <w:spacing w:before="120" w:after="120" w:line="240" w:lineRule="auto"/>
        <w:ind w:left="567" w:hanging="207"/>
        <w:rPr>
          <w:rFonts w:cs="Arial"/>
          <w:sz w:val="20"/>
        </w:rPr>
      </w:pPr>
      <w:r>
        <w:rPr>
          <w:rFonts w:cs="Arial"/>
          <w:b/>
          <w:sz w:val="20"/>
        </w:rPr>
        <w:t>UTSI:</w:t>
      </w:r>
      <w:r>
        <w:rPr>
          <w:rFonts w:cs="Arial"/>
          <w:sz w:val="20"/>
        </w:rPr>
        <w:t xml:space="preserve"> Unidad Técnica de Servicios de Informática.</w:t>
      </w:r>
    </w:p>
    <w:p w14:paraId="685F9626" w14:textId="77777777" w:rsidR="00790D7C" w:rsidRPr="004A1108" w:rsidRDefault="00790D7C" w:rsidP="0007104D">
      <w:pPr>
        <w:pStyle w:val="Texto0"/>
        <w:spacing w:before="120" w:after="120" w:line="240" w:lineRule="auto"/>
        <w:ind w:left="567" w:firstLine="0"/>
        <w:rPr>
          <w:rFonts w:cs="Arial"/>
          <w:sz w:val="20"/>
        </w:rPr>
      </w:pPr>
    </w:p>
    <w:p w14:paraId="008C9FBC" w14:textId="77777777" w:rsidR="00146480" w:rsidRPr="004A1108" w:rsidRDefault="00146480" w:rsidP="00774188">
      <w:pPr>
        <w:tabs>
          <w:tab w:val="left" w:pos="3686"/>
        </w:tabs>
        <w:spacing w:before="120" w:after="120"/>
        <w:jc w:val="both"/>
        <w:rPr>
          <w:rFonts w:ascii="Arial" w:hAnsi="Arial" w:cs="Arial"/>
          <w:lang w:val="es-ES" w:eastAsia="es-MX"/>
        </w:rPr>
      </w:pPr>
    </w:p>
    <w:p w14:paraId="2DD8A0D3" w14:textId="77777777" w:rsidR="00146480" w:rsidRPr="004A1108" w:rsidRDefault="00146480" w:rsidP="00774188">
      <w:pPr>
        <w:tabs>
          <w:tab w:val="left" w:pos="3686"/>
        </w:tabs>
        <w:spacing w:before="120" w:after="120"/>
        <w:jc w:val="both"/>
        <w:rPr>
          <w:rFonts w:ascii="Arial" w:hAnsi="Arial" w:cs="Arial"/>
          <w:lang w:eastAsia="es-MX"/>
        </w:rPr>
      </w:pPr>
    </w:p>
    <w:p w14:paraId="6A9E9AF7" w14:textId="77777777" w:rsidR="00146480" w:rsidRPr="004A1108" w:rsidRDefault="00146480" w:rsidP="00774188">
      <w:pPr>
        <w:tabs>
          <w:tab w:val="left" w:pos="3686"/>
        </w:tabs>
        <w:spacing w:before="120" w:after="120"/>
        <w:jc w:val="both"/>
        <w:rPr>
          <w:rFonts w:ascii="Arial" w:hAnsi="Arial" w:cs="Arial"/>
          <w:lang w:eastAsia="es-MX"/>
        </w:rPr>
      </w:pPr>
    </w:p>
    <w:p w14:paraId="7FFC1C1E" w14:textId="77777777" w:rsidR="0062135B" w:rsidRDefault="00896295" w:rsidP="00805ADF">
      <w:pPr>
        <w:spacing w:line="276" w:lineRule="auto"/>
        <w:jc w:val="center"/>
        <w:outlineLvl w:val="0"/>
        <w:rPr>
          <w:noProof/>
        </w:rPr>
      </w:pPr>
      <w:bookmarkStart w:id="41" w:name="_Toc289064606"/>
      <w:r w:rsidRPr="004A1108">
        <w:rPr>
          <w:rFonts w:ascii="Arial" w:hAnsi="Arial" w:cs="Arial"/>
          <w:sz w:val="24"/>
          <w:szCs w:val="32"/>
        </w:rPr>
        <w:br w:type="page"/>
      </w:r>
      <w:r w:rsidR="006D2DF5" w:rsidRPr="004A1108">
        <w:rPr>
          <w:rFonts w:ascii="Arial" w:hAnsi="Arial" w:cs="Arial"/>
          <w:b/>
          <w:szCs w:val="16"/>
        </w:rPr>
        <w:lastRenderedPageBreak/>
        <w:t>Índice</w:t>
      </w:r>
      <w:r w:rsidR="0093470E" w:rsidRPr="004A1108">
        <w:rPr>
          <w:rFonts w:ascii="Arial" w:hAnsi="Arial" w:cs="Arial"/>
          <w:b/>
          <w:iCs/>
          <w:sz w:val="17"/>
          <w:szCs w:val="17"/>
        </w:rPr>
        <w:fldChar w:fldCharType="begin"/>
      </w:r>
      <w:r w:rsidR="006D2DF5" w:rsidRPr="004A1108">
        <w:rPr>
          <w:rFonts w:ascii="Arial" w:hAnsi="Arial" w:cs="Arial"/>
          <w:b/>
          <w:iCs/>
          <w:sz w:val="17"/>
          <w:szCs w:val="17"/>
        </w:rPr>
        <w:instrText xml:space="preserve"> TOC \o "1-1" \h \z </w:instrText>
      </w:r>
      <w:r w:rsidR="0093470E" w:rsidRPr="004A1108">
        <w:rPr>
          <w:rFonts w:ascii="Arial" w:hAnsi="Arial" w:cs="Arial"/>
          <w:b/>
          <w:iCs/>
          <w:sz w:val="17"/>
          <w:szCs w:val="17"/>
        </w:rPr>
        <w:fldChar w:fldCharType="separate"/>
      </w:r>
    </w:p>
    <w:p w14:paraId="2265774B" w14:textId="6B684D4E"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6" w:history="1">
        <w:r w:rsidRPr="009455A3">
          <w:rPr>
            <w:rStyle w:val="Hipervnculo"/>
          </w:rPr>
          <w:t>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INFORMACIÓN GENÉRICA Y ALCANCE DE LA CONTRATACIÓN</w:t>
        </w:r>
        <w:r>
          <w:rPr>
            <w:webHidden/>
          </w:rPr>
          <w:tab/>
        </w:r>
        <w:r>
          <w:rPr>
            <w:webHidden/>
          </w:rPr>
          <w:fldChar w:fldCharType="begin"/>
        </w:r>
        <w:r>
          <w:rPr>
            <w:webHidden/>
          </w:rPr>
          <w:instrText xml:space="preserve"> PAGEREF _Toc235550626 \h </w:instrText>
        </w:r>
        <w:r>
          <w:rPr>
            <w:webHidden/>
          </w:rPr>
        </w:r>
        <w:r>
          <w:rPr>
            <w:webHidden/>
          </w:rPr>
          <w:fldChar w:fldCharType="separate"/>
        </w:r>
        <w:r w:rsidR="002814B4">
          <w:rPr>
            <w:webHidden/>
          </w:rPr>
          <w:t>13</w:t>
        </w:r>
        <w:r>
          <w:rPr>
            <w:webHidden/>
          </w:rPr>
          <w:fldChar w:fldCharType="end"/>
        </w:r>
      </w:hyperlink>
    </w:p>
    <w:p w14:paraId="299E4713" w14:textId="1CC8CA05"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7" w:history="1">
        <w:r w:rsidRPr="009455A3">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Objeto de la contratación</w:t>
        </w:r>
        <w:r>
          <w:rPr>
            <w:webHidden/>
          </w:rPr>
          <w:tab/>
        </w:r>
        <w:r>
          <w:rPr>
            <w:webHidden/>
          </w:rPr>
          <w:fldChar w:fldCharType="begin"/>
        </w:r>
        <w:r>
          <w:rPr>
            <w:webHidden/>
          </w:rPr>
          <w:instrText xml:space="preserve"> PAGEREF _Toc235550627 \h </w:instrText>
        </w:r>
        <w:r>
          <w:rPr>
            <w:webHidden/>
          </w:rPr>
        </w:r>
        <w:r>
          <w:rPr>
            <w:webHidden/>
          </w:rPr>
          <w:fldChar w:fldCharType="separate"/>
        </w:r>
        <w:r w:rsidR="002814B4">
          <w:rPr>
            <w:webHidden/>
          </w:rPr>
          <w:t>13</w:t>
        </w:r>
        <w:r>
          <w:rPr>
            <w:webHidden/>
          </w:rPr>
          <w:fldChar w:fldCharType="end"/>
        </w:r>
      </w:hyperlink>
    </w:p>
    <w:p w14:paraId="38195AAD" w14:textId="13E1E83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8" w:history="1">
        <w:r w:rsidRPr="009455A3">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Tipo de contratación</w:t>
        </w:r>
        <w:r>
          <w:rPr>
            <w:webHidden/>
          </w:rPr>
          <w:tab/>
        </w:r>
        <w:r>
          <w:rPr>
            <w:webHidden/>
          </w:rPr>
          <w:fldChar w:fldCharType="begin"/>
        </w:r>
        <w:r>
          <w:rPr>
            <w:webHidden/>
          </w:rPr>
          <w:instrText xml:space="preserve"> PAGEREF _Toc235550628 \h </w:instrText>
        </w:r>
        <w:r>
          <w:rPr>
            <w:webHidden/>
          </w:rPr>
        </w:r>
        <w:r>
          <w:rPr>
            <w:webHidden/>
          </w:rPr>
          <w:fldChar w:fldCharType="separate"/>
        </w:r>
        <w:r w:rsidR="002814B4">
          <w:rPr>
            <w:webHidden/>
          </w:rPr>
          <w:t>13</w:t>
        </w:r>
        <w:r>
          <w:rPr>
            <w:webHidden/>
          </w:rPr>
          <w:fldChar w:fldCharType="end"/>
        </w:r>
      </w:hyperlink>
    </w:p>
    <w:p w14:paraId="3FB87038" w14:textId="225B8AFE"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29" w:history="1">
        <w:r w:rsidRPr="009455A3">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Vigencia del contrato</w:t>
        </w:r>
        <w:r>
          <w:rPr>
            <w:webHidden/>
          </w:rPr>
          <w:tab/>
        </w:r>
        <w:r>
          <w:rPr>
            <w:webHidden/>
          </w:rPr>
          <w:fldChar w:fldCharType="begin"/>
        </w:r>
        <w:r>
          <w:rPr>
            <w:webHidden/>
          </w:rPr>
          <w:instrText xml:space="preserve"> PAGEREF _Toc235550629 \h </w:instrText>
        </w:r>
        <w:r>
          <w:rPr>
            <w:webHidden/>
          </w:rPr>
        </w:r>
        <w:r>
          <w:rPr>
            <w:webHidden/>
          </w:rPr>
          <w:fldChar w:fldCharType="separate"/>
        </w:r>
        <w:r w:rsidR="002814B4">
          <w:rPr>
            <w:webHidden/>
          </w:rPr>
          <w:t>13</w:t>
        </w:r>
        <w:r>
          <w:rPr>
            <w:webHidden/>
          </w:rPr>
          <w:fldChar w:fldCharType="end"/>
        </w:r>
      </w:hyperlink>
    </w:p>
    <w:p w14:paraId="21B5F83A" w14:textId="7B57BEE9"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0" w:history="1">
        <w:r w:rsidRPr="009455A3">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Plazo, lugar y condiciones para la prestación del servicio</w:t>
        </w:r>
        <w:r>
          <w:rPr>
            <w:webHidden/>
          </w:rPr>
          <w:tab/>
        </w:r>
        <w:r>
          <w:rPr>
            <w:webHidden/>
          </w:rPr>
          <w:fldChar w:fldCharType="begin"/>
        </w:r>
        <w:r>
          <w:rPr>
            <w:webHidden/>
          </w:rPr>
          <w:instrText xml:space="preserve"> PAGEREF _Toc235550630 \h </w:instrText>
        </w:r>
        <w:r>
          <w:rPr>
            <w:webHidden/>
          </w:rPr>
        </w:r>
        <w:r>
          <w:rPr>
            <w:webHidden/>
          </w:rPr>
          <w:fldChar w:fldCharType="separate"/>
        </w:r>
        <w:r w:rsidR="002814B4">
          <w:rPr>
            <w:webHidden/>
          </w:rPr>
          <w:t>13</w:t>
        </w:r>
        <w:r>
          <w:rPr>
            <w:webHidden/>
          </w:rPr>
          <w:fldChar w:fldCharType="end"/>
        </w:r>
      </w:hyperlink>
    </w:p>
    <w:p w14:paraId="5D00816A" w14:textId="291CA13C"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1" w:history="1">
        <w:r w:rsidRPr="009455A3">
          <w:rPr>
            <w:rStyle w:val="Hipervnculo"/>
          </w:rPr>
          <w:t>1.5.</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Idioma de la presentación de las proposiciones</w:t>
        </w:r>
        <w:r>
          <w:rPr>
            <w:webHidden/>
          </w:rPr>
          <w:tab/>
        </w:r>
        <w:r>
          <w:rPr>
            <w:webHidden/>
          </w:rPr>
          <w:fldChar w:fldCharType="begin"/>
        </w:r>
        <w:r>
          <w:rPr>
            <w:webHidden/>
          </w:rPr>
          <w:instrText xml:space="preserve"> PAGEREF _Toc235550631 \h </w:instrText>
        </w:r>
        <w:r>
          <w:rPr>
            <w:webHidden/>
          </w:rPr>
        </w:r>
        <w:r>
          <w:rPr>
            <w:webHidden/>
          </w:rPr>
          <w:fldChar w:fldCharType="separate"/>
        </w:r>
        <w:r w:rsidR="002814B4">
          <w:rPr>
            <w:webHidden/>
          </w:rPr>
          <w:t>14</w:t>
        </w:r>
        <w:r>
          <w:rPr>
            <w:webHidden/>
          </w:rPr>
          <w:fldChar w:fldCharType="end"/>
        </w:r>
      </w:hyperlink>
    </w:p>
    <w:p w14:paraId="7771B01F" w14:textId="14A5ACF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2" w:history="1">
        <w:r w:rsidRPr="009455A3">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Normas aplicables</w:t>
        </w:r>
        <w:r>
          <w:rPr>
            <w:webHidden/>
          </w:rPr>
          <w:tab/>
        </w:r>
        <w:r>
          <w:rPr>
            <w:webHidden/>
          </w:rPr>
          <w:fldChar w:fldCharType="begin"/>
        </w:r>
        <w:r>
          <w:rPr>
            <w:webHidden/>
          </w:rPr>
          <w:instrText xml:space="preserve"> PAGEREF _Toc235550632 \h </w:instrText>
        </w:r>
        <w:r>
          <w:rPr>
            <w:webHidden/>
          </w:rPr>
        </w:r>
        <w:r>
          <w:rPr>
            <w:webHidden/>
          </w:rPr>
          <w:fldChar w:fldCharType="separate"/>
        </w:r>
        <w:r w:rsidR="002814B4">
          <w:rPr>
            <w:webHidden/>
          </w:rPr>
          <w:t>14</w:t>
        </w:r>
        <w:r>
          <w:rPr>
            <w:webHidden/>
          </w:rPr>
          <w:fldChar w:fldCharType="end"/>
        </w:r>
      </w:hyperlink>
    </w:p>
    <w:p w14:paraId="5F7E95B0" w14:textId="4AF2663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3" w:history="1">
        <w:r w:rsidRPr="009455A3">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Administración y vigilancia del contrato</w:t>
        </w:r>
        <w:r>
          <w:rPr>
            <w:webHidden/>
          </w:rPr>
          <w:tab/>
        </w:r>
        <w:r>
          <w:rPr>
            <w:webHidden/>
          </w:rPr>
          <w:fldChar w:fldCharType="begin"/>
        </w:r>
        <w:r>
          <w:rPr>
            <w:webHidden/>
          </w:rPr>
          <w:instrText xml:space="preserve"> PAGEREF _Toc235550633 \h </w:instrText>
        </w:r>
        <w:r>
          <w:rPr>
            <w:webHidden/>
          </w:rPr>
        </w:r>
        <w:r>
          <w:rPr>
            <w:webHidden/>
          </w:rPr>
          <w:fldChar w:fldCharType="separate"/>
        </w:r>
        <w:r w:rsidR="002814B4">
          <w:rPr>
            <w:webHidden/>
          </w:rPr>
          <w:t>15</w:t>
        </w:r>
        <w:r>
          <w:rPr>
            <w:webHidden/>
          </w:rPr>
          <w:fldChar w:fldCharType="end"/>
        </w:r>
      </w:hyperlink>
    </w:p>
    <w:p w14:paraId="164167AB" w14:textId="0E0AD625"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4" w:history="1">
        <w:r w:rsidRPr="009455A3">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Moneda en que se deberá cotizar y efectuar el pago respectivo</w:t>
        </w:r>
        <w:r>
          <w:rPr>
            <w:webHidden/>
          </w:rPr>
          <w:tab/>
        </w:r>
        <w:r>
          <w:rPr>
            <w:webHidden/>
          </w:rPr>
          <w:fldChar w:fldCharType="begin"/>
        </w:r>
        <w:r>
          <w:rPr>
            <w:webHidden/>
          </w:rPr>
          <w:instrText xml:space="preserve"> PAGEREF _Toc235550634 \h </w:instrText>
        </w:r>
        <w:r>
          <w:rPr>
            <w:webHidden/>
          </w:rPr>
        </w:r>
        <w:r>
          <w:rPr>
            <w:webHidden/>
          </w:rPr>
          <w:fldChar w:fldCharType="separate"/>
        </w:r>
        <w:r w:rsidR="002814B4">
          <w:rPr>
            <w:webHidden/>
          </w:rPr>
          <w:t>15</w:t>
        </w:r>
        <w:r>
          <w:rPr>
            <w:webHidden/>
          </w:rPr>
          <w:fldChar w:fldCharType="end"/>
        </w:r>
      </w:hyperlink>
    </w:p>
    <w:p w14:paraId="6632BFB8" w14:textId="186163D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5" w:history="1">
        <w:r w:rsidRPr="009455A3">
          <w:rPr>
            <w:rStyle w:val="Hipervnculo"/>
          </w:rPr>
          <w:t>1.9.</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Condiciones de pago</w:t>
        </w:r>
        <w:r>
          <w:rPr>
            <w:webHidden/>
          </w:rPr>
          <w:tab/>
        </w:r>
        <w:r>
          <w:rPr>
            <w:webHidden/>
          </w:rPr>
          <w:fldChar w:fldCharType="begin"/>
        </w:r>
        <w:r>
          <w:rPr>
            <w:webHidden/>
          </w:rPr>
          <w:instrText xml:space="preserve"> PAGEREF _Toc235550635 \h </w:instrText>
        </w:r>
        <w:r>
          <w:rPr>
            <w:webHidden/>
          </w:rPr>
        </w:r>
        <w:r>
          <w:rPr>
            <w:webHidden/>
          </w:rPr>
          <w:fldChar w:fldCharType="separate"/>
        </w:r>
        <w:r w:rsidR="002814B4">
          <w:rPr>
            <w:webHidden/>
          </w:rPr>
          <w:t>15</w:t>
        </w:r>
        <w:r>
          <w:rPr>
            <w:webHidden/>
          </w:rPr>
          <w:fldChar w:fldCharType="end"/>
        </w:r>
      </w:hyperlink>
    </w:p>
    <w:p w14:paraId="43F1E350" w14:textId="16703E8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6" w:history="1">
        <w:r w:rsidRPr="009455A3">
          <w:rPr>
            <w:rStyle w:val="Hipervnculo"/>
          </w:rPr>
          <w:t>1.10.</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Anticipos</w:t>
        </w:r>
        <w:r>
          <w:rPr>
            <w:webHidden/>
          </w:rPr>
          <w:tab/>
        </w:r>
        <w:r>
          <w:rPr>
            <w:webHidden/>
          </w:rPr>
          <w:fldChar w:fldCharType="begin"/>
        </w:r>
        <w:r>
          <w:rPr>
            <w:webHidden/>
          </w:rPr>
          <w:instrText xml:space="preserve"> PAGEREF _Toc235550636 \h </w:instrText>
        </w:r>
        <w:r>
          <w:rPr>
            <w:webHidden/>
          </w:rPr>
        </w:r>
        <w:r>
          <w:rPr>
            <w:webHidden/>
          </w:rPr>
          <w:fldChar w:fldCharType="separate"/>
        </w:r>
        <w:r w:rsidR="002814B4">
          <w:rPr>
            <w:webHidden/>
          </w:rPr>
          <w:t>16</w:t>
        </w:r>
        <w:r>
          <w:rPr>
            <w:webHidden/>
          </w:rPr>
          <w:fldChar w:fldCharType="end"/>
        </w:r>
      </w:hyperlink>
    </w:p>
    <w:p w14:paraId="31AA5C5D" w14:textId="35EFA8C3"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7" w:history="1">
        <w:r w:rsidRPr="009455A3">
          <w:rPr>
            <w:rStyle w:val="Hipervnculo"/>
          </w:rPr>
          <w:t>1.11.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Requisitos para la presentación del CFDI y trámite de pago</w:t>
        </w:r>
        <w:r>
          <w:rPr>
            <w:webHidden/>
          </w:rPr>
          <w:tab/>
        </w:r>
        <w:r>
          <w:rPr>
            <w:webHidden/>
          </w:rPr>
          <w:fldChar w:fldCharType="begin"/>
        </w:r>
        <w:r>
          <w:rPr>
            <w:webHidden/>
          </w:rPr>
          <w:instrText xml:space="preserve"> PAGEREF _Toc235550637 \h </w:instrText>
        </w:r>
        <w:r>
          <w:rPr>
            <w:webHidden/>
          </w:rPr>
        </w:r>
        <w:r>
          <w:rPr>
            <w:webHidden/>
          </w:rPr>
          <w:fldChar w:fldCharType="separate"/>
        </w:r>
        <w:r w:rsidR="002814B4">
          <w:rPr>
            <w:webHidden/>
          </w:rPr>
          <w:t>16</w:t>
        </w:r>
        <w:r>
          <w:rPr>
            <w:webHidden/>
          </w:rPr>
          <w:fldChar w:fldCharType="end"/>
        </w:r>
      </w:hyperlink>
    </w:p>
    <w:p w14:paraId="6FA62FA1" w14:textId="38A9109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8" w:history="1">
        <w:r w:rsidRPr="009455A3">
          <w:rPr>
            <w:rStyle w:val="Hipervnculo"/>
          </w:rPr>
          <w:t>1.12.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Impuestos y derechos</w:t>
        </w:r>
        <w:r>
          <w:rPr>
            <w:webHidden/>
          </w:rPr>
          <w:tab/>
        </w:r>
        <w:r>
          <w:rPr>
            <w:webHidden/>
          </w:rPr>
          <w:fldChar w:fldCharType="begin"/>
        </w:r>
        <w:r>
          <w:rPr>
            <w:webHidden/>
          </w:rPr>
          <w:instrText xml:space="preserve"> PAGEREF _Toc235550638 \h </w:instrText>
        </w:r>
        <w:r>
          <w:rPr>
            <w:webHidden/>
          </w:rPr>
        </w:r>
        <w:r>
          <w:rPr>
            <w:webHidden/>
          </w:rPr>
          <w:fldChar w:fldCharType="separate"/>
        </w:r>
        <w:r w:rsidR="002814B4">
          <w:rPr>
            <w:webHidden/>
          </w:rPr>
          <w:t>17</w:t>
        </w:r>
        <w:r>
          <w:rPr>
            <w:webHidden/>
          </w:rPr>
          <w:fldChar w:fldCharType="end"/>
        </w:r>
      </w:hyperlink>
    </w:p>
    <w:p w14:paraId="557E1724" w14:textId="3F19565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39" w:history="1">
        <w:r w:rsidRPr="009455A3">
          <w:rPr>
            <w:rStyle w:val="Hipervnculo"/>
          </w:rPr>
          <w:t>1.13.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Transferencia de derechos</w:t>
        </w:r>
        <w:r>
          <w:rPr>
            <w:webHidden/>
          </w:rPr>
          <w:tab/>
        </w:r>
        <w:r>
          <w:rPr>
            <w:webHidden/>
          </w:rPr>
          <w:fldChar w:fldCharType="begin"/>
        </w:r>
        <w:r>
          <w:rPr>
            <w:webHidden/>
          </w:rPr>
          <w:instrText xml:space="preserve"> PAGEREF _Toc235550639 \h </w:instrText>
        </w:r>
        <w:r>
          <w:rPr>
            <w:webHidden/>
          </w:rPr>
        </w:r>
        <w:r>
          <w:rPr>
            <w:webHidden/>
          </w:rPr>
          <w:fldChar w:fldCharType="separate"/>
        </w:r>
        <w:r w:rsidR="002814B4">
          <w:rPr>
            <w:webHidden/>
          </w:rPr>
          <w:t>17</w:t>
        </w:r>
        <w:r>
          <w:rPr>
            <w:webHidden/>
          </w:rPr>
          <w:fldChar w:fldCharType="end"/>
        </w:r>
      </w:hyperlink>
    </w:p>
    <w:p w14:paraId="614AB065" w14:textId="65E1C714"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0" w:history="1">
        <w:r w:rsidRPr="009455A3">
          <w:rPr>
            <w:rStyle w:val="Hipervnculo"/>
          </w:rPr>
          <w:t>1.14.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Derechos de Autor y Propiedad Intelectual</w:t>
        </w:r>
        <w:r>
          <w:rPr>
            <w:webHidden/>
          </w:rPr>
          <w:tab/>
        </w:r>
        <w:r>
          <w:rPr>
            <w:webHidden/>
          </w:rPr>
          <w:fldChar w:fldCharType="begin"/>
        </w:r>
        <w:r>
          <w:rPr>
            <w:webHidden/>
          </w:rPr>
          <w:instrText xml:space="preserve"> PAGEREF _Toc235550640 \h </w:instrText>
        </w:r>
        <w:r>
          <w:rPr>
            <w:webHidden/>
          </w:rPr>
        </w:r>
        <w:r>
          <w:rPr>
            <w:webHidden/>
          </w:rPr>
          <w:fldChar w:fldCharType="separate"/>
        </w:r>
        <w:r w:rsidR="002814B4">
          <w:rPr>
            <w:webHidden/>
          </w:rPr>
          <w:t>17</w:t>
        </w:r>
        <w:r>
          <w:rPr>
            <w:webHidden/>
          </w:rPr>
          <w:fldChar w:fldCharType="end"/>
        </w:r>
      </w:hyperlink>
    </w:p>
    <w:p w14:paraId="095DF740" w14:textId="27BB546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1" w:history="1">
        <w:r w:rsidRPr="009455A3">
          <w:rPr>
            <w:rStyle w:val="Hipervnculo"/>
          </w:rPr>
          <w:t>1.15.</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Transparencia y Acceso a la Información Pública</w:t>
        </w:r>
        <w:r>
          <w:rPr>
            <w:webHidden/>
          </w:rPr>
          <w:tab/>
        </w:r>
        <w:r>
          <w:rPr>
            <w:webHidden/>
          </w:rPr>
          <w:fldChar w:fldCharType="begin"/>
        </w:r>
        <w:r>
          <w:rPr>
            <w:webHidden/>
          </w:rPr>
          <w:instrText xml:space="preserve"> PAGEREF _Toc235550641 \h </w:instrText>
        </w:r>
        <w:r>
          <w:rPr>
            <w:webHidden/>
          </w:rPr>
        </w:r>
        <w:r>
          <w:rPr>
            <w:webHidden/>
          </w:rPr>
          <w:fldChar w:fldCharType="separate"/>
        </w:r>
        <w:r w:rsidR="002814B4">
          <w:rPr>
            <w:webHidden/>
          </w:rPr>
          <w:t>17</w:t>
        </w:r>
        <w:r>
          <w:rPr>
            <w:webHidden/>
          </w:rPr>
          <w:fldChar w:fldCharType="end"/>
        </w:r>
      </w:hyperlink>
    </w:p>
    <w:p w14:paraId="74E2FC95" w14:textId="0A9C913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2" w:history="1">
        <w:r w:rsidRPr="009455A3">
          <w:rPr>
            <w:rStyle w:val="Hipervnculo"/>
          </w:rPr>
          <w:t>1.16.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Responsabilidad laboral</w:t>
        </w:r>
        <w:r>
          <w:rPr>
            <w:webHidden/>
          </w:rPr>
          <w:tab/>
        </w:r>
        <w:r>
          <w:rPr>
            <w:webHidden/>
          </w:rPr>
          <w:fldChar w:fldCharType="begin"/>
        </w:r>
        <w:r>
          <w:rPr>
            <w:webHidden/>
          </w:rPr>
          <w:instrText xml:space="preserve"> PAGEREF _Toc235550642 \h </w:instrText>
        </w:r>
        <w:r>
          <w:rPr>
            <w:webHidden/>
          </w:rPr>
        </w:r>
        <w:r>
          <w:rPr>
            <w:webHidden/>
          </w:rPr>
          <w:fldChar w:fldCharType="separate"/>
        </w:r>
        <w:r w:rsidR="002814B4">
          <w:rPr>
            <w:webHidden/>
          </w:rPr>
          <w:t>18</w:t>
        </w:r>
        <w:r>
          <w:rPr>
            <w:webHidden/>
          </w:rPr>
          <w:fldChar w:fldCharType="end"/>
        </w:r>
      </w:hyperlink>
    </w:p>
    <w:p w14:paraId="4300D205" w14:textId="42B80137"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3" w:history="1">
        <w:r w:rsidRPr="009455A3">
          <w:rPr>
            <w:rStyle w:val="Hipervnculo"/>
          </w:rPr>
          <w:t>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INSTRUCCIONES PARA ELABORAR LA OFERTA TÉCNICA Y LA OFERTA ECONÓMICA</w:t>
        </w:r>
        <w:r>
          <w:rPr>
            <w:webHidden/>
          </w:rPr>
          <w:tab/>
        </w:r>
        <w:r>
          <w:rPr>
            <w:webHidden/>
          </w:rPr>
          <w:fldChar w:fldCharType="begin"/>
        </w:r>
        <w:r>
          <w:rPr>
            <w:webHidden/>
          </w:rPr>
          <w:instrText xml:space="preserve"> PAGEREF _Toc235550643 \h </w:instrText>
        </w:r>
        <w:r>
          <w:rPr>
            <w:webHidden/>
          </w:rPr>
        </w:r>
        <w:r>
          <w:rPr>
            <w:webHidden/>
          </w:rPr>
          <w:fldChar w:fldCharType="separate"/>
        </w:r>
        <w:r w:rsidR="002814B4">
          <w:rPr>
            <w:webHidden/>
          </w:rPr>
          <w:t>18</w:t>
        </w:r>
        <w:r>
          <w:rPr>
            <w:webHidden/>
          </w:rPr>
          <w:fldChar w:fldCharType="end"/>
        </w:r>
      </w:hyperlink>
    </w:p>
    <w:p w14:paraId="1185E741" w14:textId="4FE19149"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4" w:history="1">
        <w:r w:rsidRPr="009455A3">
          <w:rPr>
            <w:rStyle w:val="Hipervnculo"/>
          </w:rPr>
          <w:t>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PARTICIPACIÓN EN EL PROCEDIMIENTO Y PRESENTACIÓN DE PROPOSICIONES</w:t>
        </w:r>
        <w:r>
          <w:rPr>
            <w:webHidden/>
          </w:rPr>
          <w:tab/>
        </w:r>
        <w:r>
          <w:rPr>
            <w:webHidden/>
          </w:rPr>
          <w:fldChar w:fldCharType="begin"/>
        </w:r>
        <w:r>
          <w:rPr>
            <w:webHidden/>
          </w:rPr>
          <w:instrText xml:space="preserve"> PAGEREF _Toc235550644 \h </w:instrText>
        </w:r>
        <w:r>
          <w:rPr>
            <w:webHidden/>
          </w:rPr>
        </w:r>
        <w:r>
          <w:rPr>
            <w:webHidden/>
          </w:rPr>
          <w:fldChar w:fldCharType="separate"/>
        </w:r>
        <w:r w:rsidR="002814B4">
          <w:rPr>
            <w:webHidden/>
          </w:rPr>
          <w:t>19</w:t>
        </w:r>
        <w:r>
          <w:rPr>
            <w:webHidden/>
          </w:rPr>
          <w:fldChar w:fldCharType="end"/>
        </w:r>
      </w:hyperlink>
    </w:p>
    <w:p w14:paraId="14642492" w14:textId="54AFD27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48" w:history="1">
        <w:r w:rsidRPr="009455A3">
          <w:rPr>
            <w:rStyle w:val="Hipervnculo"/>
          </w:rPr>
          <w:t>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CONTENIDO DE LAS PROPOSICIONES</w:t>
        </w:r>
        <w:r>
          <w:rPr>
            <w:webHidden/>
          </w:rPr>
          <w:tab/>
        </w:r>
        <w:r>
          <w:rPr>
            <w:webHidden/>
          </w:rPr>
          <w:fldChar w:fldCharType="begin"/>
        </w:r>
        <w:r>
          <w:rPr>
            <w:webHidden/>
          </w:rPr>
          <w:instrText xml:space="preserve"> PAGEREF _Toc235550648 \h </w:instrText>
        </w:r>
        <w:r>
          <w:rPr>
            <w:webHidden/>
          </w:rPr>
        </w:r>
        <w:r>
          <w:rPr>
            <w:webHidden/>
          </w:rPr>
          <w:fldChar w:fldCharType="separate"/>
        </w:r>
        <w:r w:rsidR="002814B4">
          <w:rPr>
            <w:webHidden/>
          </w:rPr>
          <w:t>20</w:t>
        </w:r>
        <w:r>
          <w:rPr>
            <w:webHidden/>
          </w:rPr>
          <w:fldChar w:fldCharType="end"/>
        </w:r>
      </w:hyperlink>
    </w:p>
    <w:p w14:paraId="7A27C760" w14:textId="38AD13D5"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52" w:history="1">
        <w:r w:rsidRPr="009455A3">
          <w:rPr>
            <w:rStyle w:val="Hipervnculo"/>
          </w:rPr>
          <w:t>5.</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CRITERIO DE EVALUACIÓN Y ADJUDICACIÓN DEL CONTRATO</w:t>
        </w:r>
        <w:r>
          <w:rPr>
            <w:webHidden/>
          </w:rPr>
          <w:tab/>
        </w:r>
        <w:r>
          <w:rPr>
            <w:webHidden/>
          </w:rPr>
          <w:fldChar w:fldCharType="begin"/>
        </w:r>
        <w:r>
          <w:rPr>
            <w:webHidden/>
          </w:rPr>
          <w:instrText xml:space="preserve"> PAGEREF _Toc235550652 \h </w:instrText>
        </w:r>
        <w:r>
          <w:rPr>
            <w:webHidden/>
          </w:rPr>
        </w:r>
        <w:r>
          <w:rPr>
            <w:webHidden/>
          </w:rPr>
          <w:fldChar w:fldCharType="separate"/>
        </w:r>
        <w:r w:rsidR="002814B4">
          <w:rPr>
            <w:webHidden/>
          </w:rPr>
          <w:t>22</w:t>
        </w:r>
        <w:r>
          <w:rPr>
            <w:webHidden/>
          </w:rPr>
          <w:fldChar w:fldCharType="end"/>
        </w:r>
      </w:hyperlink>
    </w:p>
    <w:p w14:paraId="700A40A0" w14:textId="19D7E932"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56" w:history="1">
        <w:r w:rsidRPr="009455A3">
          <w:rPr>
            <w:rStyle w:val="Hipervnculo"/>
          </w:rPr>
          <w:t>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ACTOS QUE SE EFECTUARÁN DURANTE EL DESARROLLO DEL PROCEDIMIENTO</w:t>
        </w:r>
        <w:r>
          <w:rPr>
            <w:webHidden/>
          </w:rPr>
          <w:tab/>
        </w:r>
        <w:r>
          <w:rPr>
            <w:webHidden/>
          </w:rPr>
          <w:fldChar w:fldCharType="begin"/>
        </w:r>
        <w:r>
          <w:rPr>
            <w:webHidden/>
          </w:rPr>
          <w:instrText xml:space="preserve"> PAGEREF _Toc235550656 \h </w:instrText>
        </w:r>
        <w:r>
          <w:rPr>
            <w:webHidden/>
          </w:rPr>
        </w:r>
        <w:r>
          <w:rPr>
            <w:webHidden/>
          </w:rPr>
          <w:fldChar w:fldCharType="separate"/>
        </w:r>
        <w:r w:rsidR="002814B4">
          <w:rPr>
            <w:webHidden/>
          </w:rPr>
          <w:t>23</w:t>
        </w:r>
        <w:r>
          <w:rPr>
            <w:webHidden/>
          </w:rPr>
          <w:fldChar w:fldCharType="end"/>
        </w:r>
      </w:hyperlink>
    </w:p>
    <w:p w14:paraId="10E9F427" w14:textId="379B4B5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67" w:history="1">
        <w:r w:rsidRPr="009455A3">
          <w:rPr>
            <w:rStyle w:val="Hipervnculo"/>
          </w:rPr>
          <w:t>7.</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FORMALIZACIÓN DEL CONTRATO</w:t>
        </w:r>
        <w:r>
          <w:rPr>
            <w:webHidden/>
          </w:rPr>
          <w:tab/>
        </w:r>
        <w:r>
          <w:rPr>
            <w:webHidden/>
          </w:rPr>
          <w:fldChar w:fldCharType="begin"/>
        </w:r>
        <w:r>
          <w:rPr>
            <w:webHidden/>
          </w:rPr>
          <w:instrText xml:space="preserve"> PAGEREF _Toc235550667 \h </w:instrText>
        </w:r>
        <w:r>
          <w:rPr>
            <w:webHidden/>
          </w:rPr>
        </w:r>
        <w:r>
          <w:rPr>
            <w:webHidden/>
          </w:rPr>
          <w:fldChar w:fldCharType="separate"/>
        </w:r>
        <w:r w:rsidR="002814B4">
          <w:rPr>
            <w:webHidden/>
          </w:rPr>
          <w:t>27</w:t>
        </w:r>
        <w:r>
          <w:rPr>
            <w:webHidden/>
          </w:rPr>
          <w:fldChar w:fldCharType="end"/>
        </w:r>
      </w:hyperlink>
    </w:p>
    <w:p w14:paraId="29EDAB52" w14:textId="60859F7D"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3" w:history="1">
        <w:r w:rsidRPr="009455A3">
          <w:rPr>
            <w:rStyle w:val="Hipervnculo"/>
          </w:rPr>
          <w:t>8.</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PENAS CONVENCIONALES</w:t>
        </w:r>
        <w:r>
          <w:rPr>
            <w:webHidden/>
          </w:rPr>
          <w:tab/>
        </w:r>
        <w:r>
          <w:rPr>
            <w:webHidden/>
          </w:rPr>
          <w:fldChar w:fldCharType="begin"/>
        </w:r>
        <w:r>
          <w:rPr>
            <w:webHidden/>
          </w:rPr>
          <w:instrText xml:space="preserve"> PAGEREF _Toc235550673 \h </w:instrText>
        </w:r>
        <w:r>
          <w:rPr>
            <w:webHidden/>
          </w:rPr>
        </w:r>
        <w:r>
          <w:rPr>
            <w:webHidden/>
          </w:rPr>
          <w:fldChar w:fldCharType="separate"/>
        </w:r>
        <w:r w:rsidR="002814B4">
          <w:rPr>
            <w:webHidden/>
          </w:rPr>
          <w:t>32</w:t>
        </w:r>
        <w:r>
          <w:rPr>
            <w:webHidden/>
          </w:rPr>
          <w:fldChar w:fldCharType="end"/>
        </w:r>
      </w:hyperlink>
    </w:p>
    <w:p w14:paraId="1DD23E6F" w14:textId="6A3FE66F"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4" w:history="1">
        <w:r w:rsidRPr="009455A3">
          <w:rPr>
            <w:rStyle w:val="Hipervnculo"/>
          </w:rPr>
          <w:t>9.</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DEDUCCIONES</w:t>
        </w:r>
        <w:r>
          <w:rPr>
            <w:webHidden/>
          </w:rPr>
          <w:tab/>
        </w:r>
        <w:r>
          <w:rPr>
            <w:webHidden/>
          </w:rPr>
          <w:fldChar w:fldCharType="begin"/>
        </w:r>
        <w:r>
          <w:rPr>
            <w:webHidden/>
          </w:rPr>
          <w:instrText xml:space="preserve"> PAGEREF _Toc235550674 \h </w:instrText>
        </w:r>
        <w:r>
          <w:rPr>
            <w:webHidden/>
          </w:rPr>
        </w:r>
        <w:r>
          <w:rPr>
            <w:webHidden/>
          </w:rPr>
          <w:fldChar w:fldCharType="separate"/>
        </w:r>
        <w:r w:rsidR="002814B4">
          <w:rPr>
            <w:webHidden/>
          </w:rPr>
          <w:t>33</w:t>
        </w:r>
        <w:r>
          <w:rPr>
            <w:webHidden/>
          </w:rPr>
          <w:fldChar w:fldCharType="end"/>
        </w:r>
      </w:hyperlink>
    </w:p>
    <w:p w14:paraId="25B1F368" w14:textId="016ADFA9"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5" w:history="1">
        <w:r w:rsidRPr="009455A3">
          <w:rPr>
            <w:rStyle w:val="Hipervnculo"/>
          </w:rPr>
          <w:t>10.</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PRÓRROGAS</w:t>
        </w:r>
        <w:r>
          <w:rPr>
            <w:webHidden/>
          </w:rPr>
          <w:tab/>
        </w:r>
        <w:r>
          <w:rPr>
            <w:webHidden/>
          </w:rPr>
          <w:fldChar w:fldCharType="begin"/>
        </w:r>
        <w:r>
          <w:rPr>
            <w:webHidden/>
          </w:rPr>
          <w:instrText xml:space="preserve"> PAGEREF _Toc235550675 \h </w:instrText>
        </w:r>
        <w:r>
          <w:rPr>
            <w:webHidden/>
          </w:rPr>
        </w:r>
        <w:r>
          <w:rPr>
            <w:webHidden/>
          </w:rPr>
          <w:fldChar w:fldCharType="separate"/>
        </w:r>
        <w:r w:rsidR="002814B4">
          <w:rPr>
            <w:webHidden/>
          </w:rPr>
          <w:t>33</w:t>
        </w:r>
        <w:r>
          <w:rPr>
            <w:webHidden/>
          </w:rPr>
          <w:fldChar w:fldCharType="end"/>
        </w:r>
      </w:hyperlink>
    </w:p>
    <w:p w14:paraId="36D39068" w14:textId="1BDDEF46"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6" w:history="1">
        <w:r w:rsidRPr="009455A3">
          <w:rPr>
            <w:rStyle w:val="Hipervnculo"/>
          </w:rPr>
          <w:t>11.</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TERMINACIÓN ANTICIPADA DEL CONTRATO</w:t>
        </w:r>
        <w:r>
          <w:rPr>
            <w:webHidden/>
          </w:rPr>
          <w:tab/>
        </w:r>
        <w:r>
          <w:rPr>
            <w:webHidden/>
          </w:rPr>
          <w:fldChar w:fldCharType="begin"/>
        </w:r>
        <w:r>
          <w:rPr>
            <w:webHidden/>
          </w:rPr>
          <w:instrText xml:space="preserve"> PAGEREF _Toc235550676 \h </w:instrText>
        </w:r>
        <w:r>
          <w:rPr>
            <w:webHidden/>
          </w:rPr>
        </w:r>
        <w:r>
          <w:rPr>
            <w:webHidden/>
          </w:rPr>
          <w:fldChar w:fldCharType="separate"/>
        </w:r>
        <w:r w:rsidR="002814B4">
          <w:rPr>
            <w:webHidden/>
          </w:rPr>
          <w:t>33</w:t>
        </w:r>
        <w:r>
          <w:rPr>
            <w:webHidden/>
          </w:rPr>
          <w:fldChar w:fldCharType="end"/>
        </w:r>
      </w:hyperlink>
    </w:p>
    <w:p w14:paraId="6D57C563" w14:textId="1BE4A32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7" w:history="1">
        <w:r w:rsidRPr="009455A3">
          <w:rPr>
            <w:rStyle w:val="Hipervnculo"/>
          </w:rPr>
          <w:t>12.</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RESCISIÓN DEL CONTRATO</w:t>
        </w:r>
        <w:r>
          <w:rPr>
            <w:webHidden/>
          </w:rPr>
          <w:tab/>
        </w:r>
        <w:r>
          <w:rPr>
            <w:webHidden/>
          </w:rPr>
          <w:fldChar w:fldCharType="begin"/>
        </w:r>
        <w:r>
          <w:rPr>
            <w:webHidden/>
          </w:rPr>
          <w:instrText xml:space="preserve"> PAGEREF _Toc235550677 \h </w:instrText>
        </w:r>
        <w:r>
          <w:rPr>
            <w:webHidden/>
          </w:rPr>
        </w:r>
        <w:r>
          <w:rPr>
            <w:webHidden/>
          </w:rPr>
          <w:fldChar w:fldCharType="separate"/>
        </w:r>
        <w:r w:rsidR="002814B4">
          <w:rPr>
            <w:webHidden/>
          </w:rPr>
          <w:t>33</w:t>
        </w:r>
        <w:r>
          <w:rPr>
            <w:webHidden/>
          </w:rPr>
          <w:fldChar w:fldCharType="end"/>
        </w:r>
      </w:hyperlink>
    </w:p>
    <w:p w14:paraId="5B3C5E79" w14:textId="5106BB6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8" w:history="1">
        <w:r w:rsidRPr="009455A3">
          <w:rPr>
            <w:rStyle w:val="Hipervnculo"/>
          </w:rPr>
          <w:t>13.</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MODIFICACIONES AL CONTRATO Y CANTIDADES ADICIONALES QUE PODRÁN CONTRATARSE</w:t>
        </w:r>
        <w:r>
          <w:rPr>
            <w:webHidden/>
          </w:rPr>
          <w:tab/>
        </w:r>
        <w:r>
          <w:rPr>
            <w:webHidden/>
          </w:rPr>
          <w:fldChar w:fldCharType="begin"/>
        </w:r>
        <w:r>
          <w:rPr>
            <w:webHidden/>
          </w:rPr>
          <w:instrText xml:space="preserve"> PAGEREF _Toc235550678 \h </w:instrText>
        </w:r>
        <w:r>
          <w:rPr>
            <w:webHidden/>
          </w:rPr>
        </w:r>
        <w:r>
          <w:rPr>
            <w:webHidden/>
          </w:rPr>
          <w:fldChar w:fldCharType="separate"/>
        </w:r>
        <w:r w:rsidR="002814B4">
          <w:rPr>
            <w:webHidden/>
          </w:rPr>
          <w:t>34</w:t>
        </w:r>
        <w:r>
          <w:rPr>
            <w:webHidden/>
          </w:rPr>
          <w:fldChar w:fldCharType="end"/>
        </w:r>
      </w:hyperlink>
    </w:p>
    <w:p w14:paraId="36013D5F" w14:textId="627901B4"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79" w:history="1">
        <w:r w:rsidRPr="009455A3">
          <w:rPr>
            <w:rStyle w:val="Hipervnculo"/>
          </w:rPr>
          <w:t>14.</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CAUSAS PARA DESECHAR LAS PROPOSICIONES; DECLARACIÓN DE LICITACIÓN DESIERTA Y CANCELACIÓN DE LICITACIÓN</w:t>
        </w:r>
        <w:r>
          <w:rPr>
            <w:webHidden/>
          </w:rPr>
          <w:tab/>
        </w:r>
        <w:r>
          <w:rPr>
            <w:webHidden/>
          </w:rPr>
          <w:fldChar w:fldCharType="begin"/>
        </w:r>
        <w:r>
          <w:rPr>
            <w:webHidden/>
          </w:rPr>
          <w:instrText xml:space="preserve"> PAGEREF _Toc235550679 \h </w:instrText>
        </w:r>
        <w:r>
          <w:rPr>
            <w:webHidden/>
          </w:rPr>
        </w:r>
        <w:r>
          <w:rPr>
            <w:webHidden/>
          </w:rPr>
          <w:fldChar w:fldCharType="separate"/>
        </w:r>
        <w:r w:rsidR="002814B4">
          <w:rPr>
            <w:webHidden/>
          </w:rPr>
          <w:t>34</w:t>
        </w:r>
        <w:r>
          <w:rPr>
            <w:webHidden/>
          </w:rPr>
          <w:fldChar w:fldCharType="end"/>
        </w:r>
      </w:hyperlink>
    </w:p>
    <w:p w14:paraId="08E23C83" w14:textId="79026388" w:rsidR="0062135B" w:rsidRDefault="0062135B" w:rsidP="005E548D">
      <w:pPr>
        <w:pStyle w:val="TDC1"/>
        <w:ind w:left="0" w:firstLine="0"/>
        <w:rPr>
          <w:rFonts w:asciiTheme="minorHAnsi" w:eastAsiaTheme="minorEastAsia" w:hAnsiTheme="minorHAnsi" w:cstheme="minorBidi"/>
          <w:bCs w:val="0"/>
          <w:kern w:val="2"/>
          <w:sz w:val="24"/>
          <w:szCs w:val="24"/>
          <w:lang w:eastAsia="es-MX"/>
          <w14:ligatures w14:val="standardContextual"/>
        </w:rPr>
      </w:pPr>
      <w:hyperlink w:anchor="_Toc235550684" w:history="1">
        <w:r w:rsidRPr="009455A3">
          <w:rPr>
            <w:rStyle w:val="Hipervnculo"/>
          </w:rPr>
          <w:t>16.</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INCONFORMIDADES</w:t>
        </w:r>
        <w:r>
          <w:rPr>
            <w:webHidden/>
          </w:rPr>
          <w:tab/>
        </w:r>
        <w:r>
          <w:rPr>
            <w:webHidden/>
          </w:rPr>
          <w:fldChar w:fldCharType="begin"/>
        </w:r>
        <w:r>
          <w:rPr>
            <w:webHidden/>
          </w:rPr>
          <w:instrText xml:space="preserve"> PAGEREF _Toc235550684 \h </w:instrText>
        </w:r>
        <w:r>
          <w:rPr>
            <w:webHidden/>
          </w:rPr>
        </w:r>
        <w:r>
          <w:rPr>
            <w:webHidden/>
          </w:rPr>
          <w:fldChar w:fldCharType="separate"/>
        </w:r>
        <w:r w:rsidR="002814B4">
          <w:rPr>
            <w:webHidden/>
          </w:rPr>
          <w:t>36</w:t>
        </w:r>
        <w:r>
          <w:rPr>
            <w:webHidden/>
          </w:rPr>
          <w:fldChar w:fldCharType="end"/>
        </w:r>
      </w:hyperlink>
    </w:p>
    <w:p w14:paraId="6A382DF3" w14:textId="511C46A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85" w:history="1">
        <w:r w:rsidRPr="009455A3">
          <w:rPr>
            <w:rStyle w:val="Hipervnculo"/>
          </w:rPr>
          <w:t>17.</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SOLICITUD DE INFORMACIÓN</w:t>
        </w:r>
        <w:r>
          <w:rPr>
            <w:webHidden/>
          </w:rPr>
          <w:tab/>
        </w:r>
        <w:r>
          <w:rPr>
            <w:webHidden/>
          </w:rPr>
          <w:fldChar w:fldCharType="begin"/>
        </w:r>
        <w:r>
          <w:rPr>
            <w:webHidden/>
          </w:rPr>
          <w:instrText xml:space="preserve"> PAGEREF _Toc235550685 \h </w:instrText>
        </w:r>
        <w:r>
          <w:rPr>
            <w:webHidden/>
          </w:rPr>
        </w:r>
        <w:r>
          <w:rPr>
            <w:webHidden/>
          </w:rPr>
          <w:fldChar w:fldCharType="separate"/>
        </w:r>
        <w:r w:rsidR="002814B4">
          <w:rPr>
            <w:webHidden/>
          </w:rPr>
          <w:t>36</w:t>
        </w:r>
        <w:r>
          <w:rPr>
            <w:webHidden/>
          </w:rPr>
          <w:fldChar w:fldCharType="end"/>
        </w:r>
      </w:hyperlink>
    </w:p>
    <w:p w14:paraId="0847C49B" w14:textId="1825503B"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86" w:history="1">
        <w:r w:rsidRPr="009455A3">
          <w:rPr>
            <w:rStyle w:val="Hipervnculo"/>
          </w:rPr>
          <w:t>18.</w:t>
        </w:r>
        <w:r>
          <w:rPr>
            <w:rFonts w:asciiTheme="minorHAnsi" w:eastAsiaTheme="minorEastAsia" w:hAnsiTheme="minorHAnsi" w:cstheme="minorBidi"/>
            <w:bCs w:val="0"/>
            <w:kern w:val="2"/>
            <w:sz w:val="24"/>
            <w:szCs w:val="24"/>
            <w:lang w:eastAsia="es-MX"/>
            <w14:ligatures w14:val="standardContextual"/>
          </w:rPr>
          <w:tab/>
        </w:r>
        <w:r w:rsidRPr="009455A3">
          <w:rPr>
            <w:rStyle w:val="Hipervnculo"/>
          </w:rPr>
          <w:t>NO NEGOCIABILIDAD DE LAS CONDICIONES CONTENIDAS EN ESTA CONVOCATORIA Y EN LAS PROPOSICIONES</w:t>
        </w:r>
        <w:r>
          <w:rPr>
            <w:webHidden/>
          </w:rPr>
          <w:tab/>
        </w:r>
        <w:r>
          <w:rPr>
            <w:webHidden/>
          </w:rPr>
          <w:fldChar w:fldCharType="begin"/>
        </w:r>
        <w:r>
          <w:rPr>
            <w:webHidden/>
          </w:rPr>
          <w:instrText xml:space="preserve"> PAGEREF _Toc235550686 \h </w:instrText>
        </w:r>
        <w:r>
          <w:rPr>
            <w:webHidden/>
          </w:rPr>
        </w:r>
        <w:r>
          <w:rPr>
            <w:webHidden/>
          </w:rPr>
          <w:fldChar w:fldCharType="separate"/>
        </w:r>
        <w:r w:rsidR="002814B4">
          <w:rPr>
            <w:webHidden/>
          </w:rPr>
          <w:t>36</w:t>
        </w:r>
        <w:r>
          <w:rPr>
            <w:webHidden/>
          </w:rPr>
          <w:fldChar w:fldCharType="end"/>
        </w:r>
      </w:hyperlink>
    </w:p>
    <w:p w14:paraId="07640BD0" w14:textId="780BDBFE"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687" w:history="1">
        <w:r w:rsidRPr="009455A3">
          <w:rPr>
            <w:rStyle w:val="Hipervnculo"/>
          </w:rPr>
          <w:t>ANEXO 1</w:t>
        </w:r>
        <w:r>
          <w:rPr>
            <w:webHidden/>
          </w:rPr>
          <w:tab/>
        </w:r>
        <w:r>
          <w:rPr>
            <w:webHidden/>
          </w:rPr>
          <w:fldChar w:fldCharType="begin"/>
        </w:r>
        <w:r>
          <w:rPr>
            <w:webHidden/>
          </w:rPr>
          <w:instrText xml:space="preserve"> PAGEREF _Toc235550687 \h </w:instrText>
        </w:r>
        <w:r>
          <w:rPr>
            <w:webHidden/>
          </w:rPr>
        </w:r>
        <w:r>
          <w:rPr>
            <w:webHidden/>
          </w:rPr>
          <w:fldChar w:fldCharType="separate"/>
        </w:r>
        <w:r w:rsidR="002814B4">
          <w:rPr>
            <w:webHidden/>
          </w:rPr>
          <w:t>37</w:t>
        </w:r>
        <w:r>
          <w:rPr>
            <w:webHidden/>
          </w:rPr>
          <w:fldChar w:fldCharType="end"/>
        </w:r>
      </w:hyperlink>
    </w:p>
    <w:p w14:paraId="2425D80C" w14:textId="34B68497"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89" w:history="1">
        <w:r w:rsidRPr="009455A3">
          <w:rPr>
            <w:rStyle w:val="Hipervnculo"/>
          </w:rPr>
          <w:t>ANEXO 2</w:t>
        </w:r>
        <w:r>
          <w:rPr>
            <w:webHidden/>
          </w:rPr>
          <w:tab/>
        </w:r>
        <w:r>
          <w:rPr>
            <w:webHidden/>
          </w:rPr>
          <w:fldChar w:fldCharType="begin"/>
        </w:r>
        <w:r>
          <w:rPr>
            <w:webHidden/>
          </w:rPr>
          <w:instrText xml:space="preserve"> PAGEREF _Toc235550689 \h </w:instrText>
        </w:r>
        <w:r>
          <w:rPr>
            <w:webHidden/>
          </w:rPr>
        </w:r>
        <w:r>
          <w:rPr>
            <w:webHidden/>
          </w:rPr>
          <w:fldChar w:fldCharType="separate"/>
        </w:r>
        <w:r w:rsidR="002814B4">
          <w:rPr>
            <w:webHidden/>
          </w:rPr>
          <w:t>78</w:t>
        </w:r>
        <w:r>
          <w:rPr>
            <w:webHidden/>
          </w:rPr>
          <w:fldChar w:fldCharType="end"/>
        </w:r>
      </w:hyperlink>
    </w:p>
    <w:p w14:paraId="5ADE01A6" w14:textId="34E51094"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0" w:history="1">
        <w:r w:rsidRPr="009455A3">
          <w:rPr>
            <w:rStyle w:val="Hipervnculo"/>
          </w:rPr>
          <w:t>ANEXO 3 “A”</w:t>
        </w:r>
        <w:r>
          <w:rPr>
            <w:webHidden/>
          </w:rPr>
          <w:tab/>
        </w:r>
        <w:r>
          <w:rPr>
            <w:webHidden/>
          </w:rPr>
          <w:fldChar w:fldCharType="begin"/>
        </w:r>
        <w:r>
          <w:rPr>
            <w:webHidden/>
          </w:rPr>
          <w:instrText xml:space="preserve"> PAGEREF _Toc235550690 \h </w:instrText>
        </w:r>
        <w:r>
          <w:rPr>
            <w:webHidden/>
          </w:rPr>
        </w:r>
        <w:r>
          <w:rPr>
            <w:webHidden/>
          </w:rPr>
          <w:fldChar w:fldCharType="separate"/>
        </w:r>
        <w:r w:rsidR="002814B4">
          <w:rPr>
            <w:webHidden/>
          </w:rPr>
          <w:t>79</w:t>
        </w:r>
        <w:r>
          <w:rPr>
            <w:webHidden/>
          </w:rPr>
          <w:fldChar w:fldCharType="end"/>
        </w:r>
      </w:hyperlink>
    </w:p>
    <w:p w14:paraId="11F22D7A" w14:textId="24D999DA"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1" w:history="1">
        <w:r w:rsidRPr="009455A3">
          <w:rPr>
            <w:rStyle w:val="Hipervnculo"/>
          </w:rPr>
          <w:t>ANEXO 3 “B”</w:t>
        </w:r>
        <w:r>
          <w:rPr>
            <w:webHidden/>
          </w:rPr>
          <w:tab/>
        </w:r>
        <w:r>
          <w:rPr>
            <w:webHidden/>
          </w:rPr>
          <w:fldChar w:fldCharType="begin"/>
        </w:r>
        <w:r>
          <w:rPr>
            <w:webHidden/>
          </w:rPr>
          <w:instrText xml:space="preserve"> PAGEREF _Toc235550691 \h </w:instrText>
        </w:r>
        <w:r>
          <w:rPr>
            <w:webHidden/>
          </w:rPr>
        </w:r>
        <w:r>
          <w:rPr>
            <w:webHidden/>
          </w:rPr>
          <w:fldChar w:fldCharType="separate"/>
        </w:r>
        <w:r w:rsidR="002814B4">
          <w:rPr>
            <w:webHidden/>
          </w:rPr>
          <w:t>80</w:t>
        </w:r>
        <w:r>
          <w:rPr>
            <w:webHidden/>
          </w:rPr>
          <w:fldChar w:fldCharType="end"/>
        </w:r>
      </w:hyperlink>
    </w:p>
    <w:p w14:paraId="12C75194" w14:textId="121DBC0C"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2" w:history="1">
        <w:r w:rsidRPr="009455A3">
          <w:rPr>
            <w:rStyle w:val="Hipervnculo"/>
          </w:rPr>
          <w:t>ANEXO 3 “C”</w:t>
        </w:r>
        <w:r>
          <w:rPr>
            <w:webHidden/>
          </w:rPr>
          <w:tab/>
        </w:r>
        <w:r>
          <w:rPr>
            <w:webHidden/>
          </w:rPr>
          <w:fldChar w:fldCharType="begin"/>
        </w:r>
        <w:r>
          <w:rPr>
            <w:webHidden/>
          </w:rPr>
          <w:instrText xml:space="preserve"> PAGEREF _Toc235550692 \h </w:instrText>
        </w:r>
        <w:r>
          <w:rPr>
            <w:webHidden/>
          </w:rPr>
        </w:r>
        <w:r>
          <w:rPr>
            <w:webHidden/>
          </w:rPr>
          <w:fldChar w:fldCharType="separate"/>
        </w:r>
        <w:r w:rsidR="002814B4">
          <w:rPr>
            <w:webHidden/>
          </w:rPr>
          <w:t>81</w:t>
        </w:r>
        <w:r>
          <w:rPr>
            <w:webHidden/>
          </w:rPr>
          <w:fldChar w:fldCharType="end"/>
        </w:r>
      </w:hyperlink>
    </w:p>
    <w:p w14:paraId="7850F3BE" w14:textId="59820E81"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693" w:history="1">
        <w:r w:rsidRPr="009455A3">
          <w:rPr>
            <w:rStyle w:val="Hipervnculo"/>
          </w:rPr>
          <w:t>ANEXO 4</w:t>
        </w:r>
        <w:r>
          <w:rPr>
            <w:webHidden/>
          </w:rPr>
          <w:tab/>
        </w:r>
        <w:r>
          <w:rPr>
            <w:webHidden/>
          </w:rPr>
          <w:fldChar w:fldCharType="begin"/>
        </w:r>
        <w:r>
          <w:rPr>
            <w:webHidden/>
          </w:rPr>
          <w:instrText xml:space="preserve"> PAGEREF _Toc235550693 \h </w:instrText>
        </w:r>
        <w:r>
          <w:rPr>
            <w:webHidden/>
          </w:rPr>
        </w:r>
        <w:r>
          <w:rPr>
            <w:webHidden/>
          </w:rPr>
          <w:fldChar w:fldCharType="separate"/>
        </w:r>
        <w:r w:rsidR="002814B4">
          <w:rPr>
            <w:webHidden/>
          </w:rPr>
          <w:t>82</w:t>
        </w:r>
        <w:r>
          <w:rPr>
            <w:webHidden/>
          </w:rPr>
          <w:fldChar w:fldCharType="end"/>
        </w:r>
      </w:hyperlink>
    </w:p>
    <w:p w14:paraId="54A3CADD" w14:textId="6213D7E8"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5" w:history="1">
        <w:r w:rsidRPr="009455A3">
          <w:rPr>
            <w:rStyle w:val="Hipervnculo"/>
          </w:rPr>
          <w:t>ANEXO 5</w:t>
        </w:r>
        <w:r>
          <w:rPr>
            <w:webHidden/>
          </w:rPr>
          <w:tab/>
        </w:r>
        <w:r>
          <w:rPr>
            <w:webHidden/>
          </w:rPr>
          <w:fldChar w:fldCharType="begin"/>
        </w:r>
        <w:r>
          <w:rPr>
            <w:webHidden/>
          </w:rPr>
          <w:instrText xml:space="preserve"> PAGEREF _Toc235550695 \h </w:instrText>
        </w:r>
        <w:r>
          <w:rPr>
            <w:webHidden/>
          </w:rPr>
        </w:r>
        <w:r>
          <w:rPr>
            <w:webHidden/>
          </w:rPr>
          <w:fldChar w:fldCharType="separate"/>
        </w:r>
        <w:r w:rsidR="002814B4">
          <w:rPr>
            <w:webHidden/>
          </w:rPr>
          <w:t>83</w:t>
        </w:r>
        <w:r>
          <w:rPr>
            <w:webHidden/>
          </w:rPr>
          <w:fldChar w:fldCharType="end"/>
        </w:r>
      </w:hyperlink>
    </w:p>
    <w:p w14:paraId="2AAA7074" w14:textId="468D9FE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6" w:history="1">
        <w:r w:rsidRPr="009455A3">
          <w:rPr>
            <w:rStyle w:val="Hipervnculo"/>
          </w:rPr>
          <w:t>ANEXO 6</w:t>
        </w:r>
        <w:r>
          <w:rPr>
            <w:webHidden/>
          </w:rPr>
          <w:tab/>
        </w:r>
        <w:r>
          <w:rPr>
            <w:webHidden/>
          </w:rPr>
          <w:fldChar w:fldCharType="begin"/>
        </w:r>
        <w:r>
          <w:rPr>
            <w:webHidden/>
          </w:rPr>
          <w:instrText xml:space="preserve"> PAGEREF _Toc235550696 \h </w:instrText>
        </w:r>
        <w:r>
          <w:rPr>
            <w:webHidden/>
          </w:rPr>
        </w:r>
        <w:r>
          <w:rPr>
            <w:webHidden/>
          </w:rPr>
          <w:fldChar w:fldCharType="separate"/>
        </w:r>
        <w:r w:rsidR="002814B4">
          <w:rPr>
            <w:webHidden/>
          </w:rPr>
          <w:t>84</w:t>
        </w:r>
        <w:r>
          <w:rPr>
            <w:webHidden/>
          </w:rPr>
          <w:fldChar w:fldCharType="end"/>
        </w:r>
      </w:hyperlink>
    </w:p>
    <w:p w14:paraId="67A8E8C1" w14:textId="3BC80430"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697" w:history="1">
        <w:r w:rsidRPr="009455A3">
          <w:rPr>
            <w:rStyle w:val="Hipervnculo"/>
          </w:rPr>
          <w:t>ANEXO 7</w:t>
        </w:r>
        <w:r>
          <w:rPr>
            <w:webHidden/>
          </w:rPr>
          <w:tab/>
        </w:r>
        <w:r>
          <w:rPr>
            <w:webHidden/>
          </w:rPr>
          <w:fldChar w:fldCharType="begin"/>
        </w:r>
        <w:r>
          <w:rPr>
            <w:webHidden/>
          </w:rPr>
          <w:instrText xml:space="preserve"> PAGEREF _Toc235550697 \h </w:instrText>
        </w:r>
        <w:r>
          <w:rPr>
            <w:webHidden/>
          </w:rPr>
        </w:r>
        <w:r>
          <w:rPr>
            <w:webHidden/>
          </w:rPr>
          <w:fldChar w:fldCharType="separate"/>
        </w:r>
        <w:r w:rsidR="002814B4">
          <w:rPr>
            <w:webHidden/>
          </w:rPr>
          <w:t>85</w:t>
        </w:r>
        <w:r>
          <w:rPr>
            <w:webHidden/>
          </w:rPr>
          <w:fldChar w:fldCharType="end"/>
        </w:r>
      </w:hyperlink>
    </w:p>
    <w:p w14:paraId="611F5AA6" w14:textId="7506084D"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698" w:history="1">
        <w:r w:rsidRPr="009455A3">
          <w:rPr>
            <w:rStyle w:val="Hipervnculo"/>
          </w:rPr>
          <w:t>ANEXO 9</w:t>
        </w:r>
        <w:r>
          <w:rPr>
            <w:webHidden/>
          </w:rPr>
          <w:tab/>
        </w:r>
        <w:r>
          <w:rPr>
            <w:webHidden/>
          </w:rPr>
          <w:fldChar w:fldCharType="begin"/>
        </w:r>
        <w:r>
          <w:rPr>
            <w:webHidden/>
          </w:rPr>
          <w:instrText xml:space="preserve"> PAGEREF _Toc235550698 \h </w:instrText>
        </w:r>
        <w:r>
          <w:rPr>
            <w:webHidden/>
          </w:rPr>
        </w:r>
        <w:r>
          <w:rPr>
            <w:webHidden/>
          </w:rPr>
          <w:fldChar w:fldCharType="separate"/>
        </w:r>
        <w:r w:rsidR="002814B4">
          <w:rPr>
            <w:webHidden/>
          </w:rPr>
          <w:t>90</w:t>
        </w:r>
        <w:r>
          <w:rPr>
            <w:webHidden/>
          </w:rPr>
          <w:fldChar w:fldCharType="end"/>
        </w:r>
      </w:hyperlink>
    </w:p>
    <w:p w14:paraId="200AC6C0" w14:textId="6D07D137"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700" w:history="1">
        <w:r w:rsidRPr="009455A3">
          <w:rPr>
            <w:rStyle w:val="Hipervnculo"/>
          </w:rPr>
          <w:t>ANEXO 10</w:t>
        </w:r>
        <w:r>
          <w:rPr>
            <w:webHidden/>
          </w:rPr>
          <w:tab/>
        </w:r>
        <w:r>
          <w:rPr>
            <w:webHidden/>
          </w:rPr>
          <w:fldChar w:fldCharType="begin"/>
        </w:r>
        <w:r>
          <w:rPr>
            <w:webHidden/>
          </w:rPr>
          <w:instrText xml:space="preserve"> PAGEREF _Toc235550700 \h </w:instrText>
        </w:r>
        <w:r>
          <w:rPr>
            <w:webHidden/>
          </w:rPr>
        </w:r>
        <w:r>
          <w:rPr>
            <w:webHidden/>
          </w:rPr>
          <w:fldChar w:fldCharType="separate"/>
        </w:r>
        <w:r w:rsidR="002814B4">
          <w:rPr>
            <w:webHidden/>
          </w:rPr>
          <w:t>99</w:t>
        </w:r>
        <w:r>
          <w:rPr>
            <w:webHidden/>
          </w:rPr>
          <w:fldChar w:fldCharType="end"/>
        </w:r>
      </w:hyperlink>
    </w:p>
    <w:p w14:paraId="7BF8BD1D" w14:textId="230F732B" w:rsidR="0062135B" w:rsidRDefault="0062135B" w:rsidP="005E548D">
      <w:pPr>
        <w:pStyle w:val="TDC1"/>
        <w:rPr>
          <w:rFonts w:asciiTheme="minorHAnsi" w:eastAsiaTheme="minorEastAsia" w:hAnsiTheme="minorHAnsi" w:cstheme="minorBidi"/>
          <w:bCs w:val="0"/>
          <w:kern w:val="2"/>
          <w:sz w:val="24"/>
          <w:szCs w:val="24"/>
          <w:lang w:eastAsia="es-MX"/>
          <w14:ligatures w14:val="standardContextual"/>
        </w:rPr>
      </w:pPr>
      <w:hyperlink w:anchor="_Toc235550702" w:history="1">
        <w:r w:rsidRPr="009455A3">
          <w:rPr>
            <w:rStyle w:val="Hipervnculo"/>
          </w:rPr>
          <w:t>ANEXO 11</w:t>
        </w:r>
        <w:r>
          <w:rPr>
            <w:webHidden/>
          </w:rPr>
          <w:tab/>
        </w:r>
        <w:r>
          <w:rPr>
            <w:webHidden/>
          </w:rPr>
          <w:fldChar w:fldCharType="begin"/>
        </w:r>
        <w:r>
          <w:rPr>
            <w:webHidden/>
          </w:rPr>
          <w:instrText xml:space="preserve"> PAGEREF _Toc235550702 \h </w:instrText>
        </w:r>
        <w:r>
          <w:rPr>
            <w:webHidden/>
          </w:rPr>
        </w:r>
        <w:r>
          <w:rPr>
            <w:webHidden/>
          </w:rPr>
          <w:fldChar w:fldCharType="separate"/>
        </w:r>
        <w:r w:rsidR="002814B4">
          <w:rPr>
            <w:webHidden/>
          </w:rPr>
          <w:t>100</w:t>
        </w:r>
        <w:r>
          <w:rPr>
            <w:webHidden/>
          </w:rPr>
          <w:fldChar w:fldCharType="end"/>
        </w:r>
      </w:hyperlink>
    </w:p>
    <w:p w14:paraId="107BF24E" w14:textId="3971CD91" w:rsidR="0062135B" w:rsidRDefault="0062135B">
      <w:pPr>
        <w:pStyle w:val="TDC1"/>
        <w:rPr>
          <w:rFonts w:asciiTheme="minorHAnsi" w:eastAsiaTheme="minorEastAsia" w:hAnsiTheme="minorHAnsi" w:cstheme="minorBidi"/>
          <w:bCs w:val="0"/>
          <w:kern w:val="2"/>
          <w:sz w:val="24"/>
          <w:szCs w:val="24"/>
          <w:lang w:eastAsia="es-MX"/>
          <w14:ligatures w14:val="standardContextual"/>
        </w:rPr>
      </w:pPr>
      <w:hyperlink w:anchor="_Toc235550704" w:history="1">
        <w:r w:rsidRPr="009455A3">
          <w:rPr>
            <w:rStyle w:val="Hipervnculo"/>
          </w:rPr>
          <w:t>ANEXO 12</w:t>
        </w:r>
        <w:r>
          <w:rPr>
            <w:webHidden/>
          </w:rPr>
          <w:tab/>
        </w:r>
        <w:r>
          <w:rPr>
            <w:webHidden/>
          </w:rPr>
          <w:fldChar w:fldCharType="begin"/>
        </w:r>
        <w:r>
          <w:rPr>
            <w:webHidden/>
          </w:rPr>
          <w:instrText xml:space="preserve"> PAGEREF _Toc235550704 \h </w:instrText>
        </w:r>
        <w:r>
          <w:rPr>
            <w:webHidden/>
          </w:rPr>
        </w:r>
        <w:r>
          <w:rPr>
            <w:webHidden/>
          </w:rPr>
          <w:fldChar w:fldCharType="separate"/>
        </w:r>
        <w:r w:rsidR="002814B4">
          <w:rPr>
            <w:webHidden/>
          </w:rPr>
          <w:t>101</w:t>
        </w:r>
        <w:r>
          <w:rPr>
            <w:webHidden/>
          </w:rPr>
          <w:fldChar w:fldCharType="end"/>
        </w:r>
      </w:hyperlink>
    </w:p>
    <w:p w14:paraId="7E0B5C0B" w14:textId="5252DE5C" w:rsidR="0062135B" w:rsidRDefault="0062135B">
      <w:pPr>
        <w:pStyle w:val="TDC1"/>
        <w:rPr>
          <w:rFonts w:asciiTheme="minorHAnsi" w:eastAsiaTheme="minorEastAsia" w:hAnsiTheme="minorHAnsi" w:cstheme="minorBidi"/>
          <w:bCs w:val="0"/>
          <w:kern w:val="2"/>
          <w:sz w:val="24"/>
          <w:szCs w:val="24"/>
          <w:lang w:eastAsia="es-MX"/>
          <w14:ligatures w14:val="standardContextual"/>
        </w:rPr>
      </w:pPr>
    </w:p>
    <w:p w14:paraId="4020A2AC" w14:textId="24CDF5A7" w:rsidR="00B33FF1" w:rsidRDefault="0093470E" w:rsidP="00B33FF1">
      <w:pPr>
        <w:pStyle w:val="Ttulo1"/>
        <w:spacing w:before="240" w:after="60"/>
        <w:rPr>
          <w:rFonts w:cs="Arial"/>
          <w:sz w:val="17"/>
          <w:szCs w:val="17"/>
        </w:rPr>
      </w:pPr>
      <w:r w:rsidRPr="004A1108">
        <w:rPr>
          <w:rFonts w:cs="Arial"/>
          <w:sz w:val="17"/>
          <w:szCs w:val="17"/>
        </w:rPr>
        <w:fldChar w:fldCharType="end"/>
      </w:r>
      <w:bookmarkStart w:id="42" w:name="_Toc3538964"/>
      <w:bookmarkStart w:id="43" w:name="_Toc19704237"/>
      <w:bookmarkStart w:id="44" w:name="_Toc23410212"/>
      <w:bookmarkStart w:id="45" w:name="_Toc23957979"/>
      <w:bookmarkStart w:id="46" w:name="_Toc80883740"/>
      <w:bookmarkStart w:id="47" w:name="_Toc80890410"/>
      <w:bookmarkStart w:id="48" w:name="_Toc82529125"/>
      <w:bookmarkStart w:id="49" w:name="_Toc119663102"/>
      <w:bookmarkStart w:id="50" w:name="_Toc128403808"/>
      <w:bookmarkStart w:id="51" w:name="_Toc139655524"/>
      <w:bookmarkStart w:id="52" w:name="_Toc161343716"/>
      <w:bookmarkStart w:id="53" w:name="_Toc163151866"/>
      <w:bookmarkStart w:id="54" w:name="_Toc184325904"/>
      <w:bookmarkStart w:id="55" w:name="_Toc192504795"/>
    </w:p>
    <w:p w14:paraId="52A9864C" w14:textId="77777777" w:rsidR="00A2616B" w:rsidRPr="00A2616B" w:rsidRDefault="00A2616B" w:rsidP="00A2616B">
      <w:pPr>
        <w:rPr>
          <w:lang w:val="es-ES"/>
        </w:rPr>
      </w:pPr>
    </w:p>
    <w:p w14:paraId="50668733" w14:textId="77777777" w:rsidR="00B33FF1" w:rsidRPr="00B33FF1" w:rsidRDefault="00B33FF1" w:rsidP="00B33FF1">
      <w:pPr>
        <w:rPr>
          <w:lang w:val="es-ES"/>
        </w:rPr>
      </w:pPr>
    </w:p>
    <w:p w14:paraId="7916CC3D" w14:textId="507A0F9E" w:rsidR="00F70FCA" w:rsidRPr="004A1108" w:rsidRDefault="001E0B56" w:rsidP="008729FB">
      <w:pPr>
        <w:pStyle w:val="Ttulo1"/>
        <w:spacing w:before="240" w:after="60"/>
        <w:rPr>
          <w:rFonts w:cs="Arial"/>
          <w:sz w:val="17"/>
          <w:szCs w:val="17"/>
        </w:rPr>
      </w:pPr>
      <w:bookmarkStart w:id="56" w:name="_Toc193296083"/>
      <w:bookmarkStart w:id="57" w:name="_Toc193881309"/>
      <w:bookmarkStart w:id="58" w:name="_Toc197702599"/>
      <w:bookmarkStart w:id="59" w:name="_Toc226453143"/>
      <w:bookmarkStart w:id="60" w:name="_Toc235550625"/>
      <w:r w:rsidRPr="004A1108">
        <w:rPr>
          <w:rFonts w:cs="Arial"/>
          <w:szCs w:val="24"/>
        </w:rPr>
        <w:lastRenderedPageBreak/>
        <w:t xml:space="preserve">CONVOCATORIA </w:t>
      </w:r>
      <w:r w:rsidR="00F70FCA" w:rsidRPr="004A1108">
        <w:rPr>
          <w:rFonts w:cs="Arial"/>
          <w:szCs w:val="24"/>
        </w:rPr>
        <w:t xml:space="preserve">a la </w:t>
      </w:r>
      <w:r w:rsidR="00D12DA3" w:rsidRPr="004A1108">
        <w:rPr>
          <w:rFonts w:cs="Arial"/>
          <w:szCs w:val="24"/>
        </w:rPr>
        <w:t xml:space="preserve">Licitación Pública </w:t>
      </w:r>
      <w:r w:rsidR="00334EAE" w:rsidRPr="004A1108">
        <w:rPr>
          <w:rFonts w:cs="Arial"/>
          <w:szCs w:val="24"/>
        </w:rPr>
        <w:t>Nacional</w:t>
      </w:r>
      <w:r w:rsidR="00EF1761" w:rsidRPr="004A1108">
        <w:rPr>
          <w:rFonts w:cs="Arial"/>
          <w:szCs w:val="24"/>
        </w:rPr>
        <w:t xml:space="preserve"> </w:t>
      </w:r>
      <w:r w:rsidR="0089517C" w:rsidRPr="004A1108">
        <w:rPr>
          <w:rFonts w:cs="Arial"/>
          <w:szCs w:val="24"/>
        </w:rPr>
        <w:t xml:space="preserve">Presencial </w:t>
      </w:r>
      <w:r w:rsidR="00F70FCA" w:rsidRPr="004A1108">
        <w:rPr>
          <w:rFonts w:cs="Arial"/>
          <w:szCs w:val="24"/>
        </w:rPr>
        <w:t xml:space="preserve">en la cual se establecen las bases en las que se desarrollará el procedimiento y en las </w:t>
      </w:r>
      <w:r w:rsidR="00896998" w:rsidRPr="004A1108">
        <w:rPr>
          <w:rFonts w:cs="Arial"/>
          <w:szCs w:val="24"/>
        </w:rPr>
        <w:t>que</w:t>
      </w:r>
      <w:r w:rsidR="00F70FCA" w:rsidRPr="004A1108">
        <w:rPr>
          <w:rFonts w:cs="Arial"/>
          <w:szCs w:val="24"/>
        </w:rPr>
        <w:t xml:space="preserve"> se describen los requisitos de participación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AA63652" w14:textId="77777777" w:rsidR="00BE0E75" w:rsidRPr="004A1108" w:rsidRDefault="00BE0E75" w:rsidP="00BE0E75">
      <w:pPr>
        <w:rPr>
          <w:rFonts w:ascii="Arial" w:hAnsi="Arial" w:cs="Arial"/>
          <w:lang w:val="es-ES"/>
        </w:rPr>
      </w:pPr>
    </w:p>
    <w:p w14:paraId="557ED2DC" w14:textId="77777777" w:rsidR="00412321" w:rsidRPr="004A1108" w:rsidRDefault="00412321" w:rsidP="00EE5879">
      <w:pPr>
        <w:pStyle w:val="Ttulo1"/>
        <w:numPr>
          <w:ilvl w:val="0"/>
          <w:numId w:val="1"/>
        </w:numPr>
        <w:spacing w:before="120" w:after="120"/>
        <w:jc w:val="both"/>
        <w:rPr>
          <w:rFonts w:cs="Arial"/>
          <w:color w:val="244061" w:themeColor="accent1" w:themeShade="80"/>
          <w:kern w:val="32"/>
          <w:sz w:val="20"/>
        </w:rPr>
      </w:pPr>
      <w:bookmarkStart w:id="61" w:name="_Toc289064560"/>
      <w:bookmarkStart w:id="62" w:name="_Toc314085291"/>
      <w:bookmarkStart w:id="63" w:name="_Toc314094112"/>
      <w:bookmarkStart w:id="64" w:name="_Toc434004079"/>
      <w:bookmarkStart w:id="65" w:name="_Toc235550626"/>
      <w:bookmarkStart w:id="66" w:name="_Toc289064579"/>
      <w:bookmarkStart w:id="67" w:name="_Toc284238903"/>
      <w:bookmarkStart w:id="68" w:name="_Toc289064581"/>
      <w:bookmarkStart w:id="69" w:name="_Toc310514791"/>
      <w:bookmarkStart w:id="70" w:name="_Toc312083757"/>
      <w:bookmarkStart w:id="71" w:name="_Toc312402702"/>
      <w:bookmarkStart w:id="72" w:name="_Toc313943676"/>
      <w:bookmarkStart w:id="73" w:name="_Toc313943738"/>
      <w:bookmarkStart w:id="74" w:name="_Toc313999941"/>
      <w:bookmarkStart w:id="75" w:name="_Toc314007645"/>
      <w:bookmarkEnd w:id="41"/>
      <w:r w:rsidRPr="004A1108">
        <w:rPr>
          <w:rFonts w:cs="Arial"/>
          <w:color w:val="244061" w:themeColor="accent1" w:themeShade="80"/>
          <w:kern w:val="32"/>
          <w:sz w:val="20"/>
        </w:rPr>
        <w:t>INFORMACIÓN GENÉRICA Y ALCANCE DE LA CONTRATACIÓN</w:t>
      </w:r>
      <w:bookmarkEnd w:id="61"/>
      <w:bookmarkEnd w:id="62"/>
      <w:bookmarkEnd w:id="63"/>
      <w:bookmarkEnd w:id="64"/>
      <w:bookmarkEnd w:id="65"/>
    </w:p>
    <w:p w14:paraId="7D6C317D"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76" w:name="_Toc289064561"/>
      <w:bookmarkStart w:id="77" w:name="_Toc314085292"/>
      <w:bookmarkStart w:id="78" w:name="_Toc314094113"/>
      <w:bookmarkStart w:id="79" w:name="_Toc434004080"/>
      <w:bookmarkStart w:id="80" w:name="_Toc235550627"/>
      <w:r w:rsidRPr="004A1108">
        <w:rPr>
          <w:rFonts w:cs="Arial"/>
          <w:bCs/>
          <w:color w:val="244061" w:themeColor="accent1" w:themeShade="80"/>
          <w:sz w:val="20"/>
        </w:rPr>
        <w:t>Objeto de la contratación</w:t>
      </w:r>
      <w:bookmarkEnd w:id="76"/>
      <w:bookmarkEnd w:id="77"/>
      <w:bookmarkEnd w:id="78"/>
      <w:bookmarkEnd w:id="79"/>
      <w:bookmarkEnd w:id="80"/>
    </w:p>
    <w:p w14:paraId="4CD50BDD" w14:textId="2AA2C232" w:rsidR="00981205" w:rsidRDefault="0075205B" w:rsidP="006537FA">
      <w:pPr>
        <w:ind w:left="709"/>
        <w:jc w:val="both"/>
        <w:rPr>
          <w:rFonts w:ascii="Arial" w:hAnsi="Arial" w:cs="Arial"/>
        </w:rPr>
      </w:pPr>
      <w:bookmarkStart w:id="81" w:name="_Toc289064562"/>
      <w:bookmarkStart w:id="82" w:name="_Toc314085293"/>
      <w:bookmarkStart w:id="83" w:name="_Toc314094114"/>
      <w:r w:rsidRPr="004A1108">
        <w:rPr>
          <w:rFonts w:ascii="Arial" w:hAnsi="Arial" w:cs="Arial"/>
        </w:rPr>
        <w:t xml:space="preserve">La presente </w:t>
      </w:r>
      <w:r w:rsidR="00EC0967" w:rsidRPr="004A1108">
        <w:rPr>
          <w:rFonts w:ascii="Arial" w:hAnsi="Arial" w:cs="Arial"/>
        </w:rPr>
        <w:t>licitación</w:t>
      </w:r>
      <w:r w:rsidRPr="004A1108">
        <w:rPr>
          <w:rFonts w:ascii="Arial" w:hAnsi="Arial" w:cs="Arial"/>
        </w:rPr>
        <w:t xml:space="preserve"> tiene por </w:t>
      </w:r>
      <w:r w:rsidR="0007104D" w:rsidRPr="0ED72D16">
        <w:rPr>
          <w:rFonts w:ascii="Arial" w:hAnsi="Arial" w:cs="Arial"/>
          <w:lang w:val="es-ES"/>
        </w:rPr>
        <w:t xml:space="preserve">objeto </w:t>
      </w:r>
      <w:r w:rsidR="0007104D" w:rsidRPr="00C55659">
        <w:rPr>
          <w:rFonts w:ascii="Arial" w:hAnsi="Arial" w:cs="Arial"/>
          <w:lang w:val="es-ES"/>
        </w:rPr>
        <w:t>la</w:t>
      </w:r>
      <w:r w:rsidR="0007104D">
        <w:rPr>
          <w:rFonts w:ascii="Arial" w:hAnsi="Arial" w:cs="Arial"/>
          <w:lang w:val="es-ES"/>
        </w:rPr>
        <w:t xml:space="preserve"> contratación de</w:t>
      </w:r>
      <w:r w:rsidR="0007104D" w:rsidRPr="00C55659">
        <w:rPr>
          <w:rFonts w:ascii="Arial" w:hAnsi="Arial" w:cs="Arial"/>
          <w:lang w:val="es-ES"/>
        </w:rPr>
        <w:t xml:space="preserve"> </w:t>
      </w:r>
      <w:r w:rsidR="0007104D" w:rsidRPr="00AB0037">
        <w:rPr>
          <w:rFonts w:ascii="Arial" w:hAnsi="Arial" w:cs="Arial"/>
          <w:b/>
          <w:bCs/>
          <w:lang w:val="es-ES"/>
        </w:rPr>
        <w:t>“</w:t>
      </w:r>
      <w:r w:rsidR="00615F6D" w:rsidRPr="00615F6D">
        <w:rPr>
          <w:rFonts w:ascii="Arial" w:hAnsi="Arial" w:cs="Arial"/>
          <w:b/>
          <w:bCs/>
          <w:sz w:val="21"/>
        </w:rPr>
        <w:t>Póliza de Garantía para equipo de comunicaciones y Suscripciones de la Marca Cisco Systems</w:t>
      </w:r>
      <w:r w:rsidR="0007104D" w:rsidRPr="0ED72D16">
        <w:rPr>
          <w:rFonts w:ascii="Arial" w:hAnsi="Arial" w:cs="Arial"/>
          <w:b/>
          <w:bCs/>
          <w:lang w:val="es-ES"/>
        </w:rPr>
        <w:t>”</w:t>
      </w:r>
      <w:r w:rsidR="0007104D" w:rsidRPr="0ED72D16">
        <w:rPr>
          <w:rFonts w:ascii="Arial" w:hAnsi="Arial" w:cs="Arial"/>
          <w:lang w:val="es-ES"/>
        </w:rPr>
        <w:t>,</w:t>
      </w:r>
      <w:r w:rsidR="0007104D" w:rsidRPr="0ED72D16">
        <w:rPr>
          <w:rFonts w:ascii="Arial" w:hAnsi="Arial" w:cs="Arial"/>
          <w:b/>
          <w:bCs/>
          <w:lang w:val="es-ES"/>
        </w:rPr>
        <w:t xml:space="preserve"> </w:t>
      </w:r>
      <w:r w:rsidR="00A14C19" w:rsidRPr="004A1108">
        <w:rPr>
          <w:rFonts w:ascii="Arial" w:hAnsi="Arial" w:cs="Arial"/>
        </w:rPr>
        <w:t>que consiste en</w:t>
      </w:r>
      <w:r w:rsidR="005B079A" w:rsidRPr="004A1108">
        <w:rPr>
          <w:rFonts w:ascii="Arial" w:hAnsi="Arial" w:cs="Arial"/>
        </w:rPr>
        <w:t xml:space="preserve"> </w:t>
      </w:r>
      <w:r w:rsidR="006D77AA" w:rsidRPr="006D77AA">
        <w:rPr>
          <w:rFonts w:ascii="Arial" w:hAnsi="Arial" w:cs="Arial"/>
          <w:b/>
          <w:bCs/>
        </w:rPr>
        <w:t>3</w:t>
      </w:r>
      <w:r w:rsidR="00A14C19" w:rsidRPr="004A1108">
        <w:rPr>
          <w:rFonts w:ascii="Arial" w:hAnsi="Arial" w:cs="Arial"/>
          <w:b/>
        </w:rPr>
        <w:t xml:space="preserve"> </w:t>
      </w:r>
      <w:r w:rsidR="005B079A" w:rsidRPr="004A1108">
        <w:rPr>
          <w:rFonts w:ascii="Arial" w:hAnsi="Arial" w:cs="Arial"/>
          <w:b/>
        </w:rPr>
        <w:t>(</w:t>
      </w:r>
      <w:r w:rsidR="006D77AA">
        <w:rPr>
          <w:rFonts w:ascii="Arial" w:hAnsi="Arial" w:cs="Arial"/>
          <w:b/>
        </w:rPr>
        <w:t>tres</w:t>
      </w:r>
      <w:r w:rsidR="00A14C19" w:rsidRPr="004A1108">
        <w:rPr>
          <w:rFonts w:ascii="Arial" w:hAnsi="Arial" w:cs="Arial"/>
          <w:b/>
        </w:rPr>
        <w:t>)</w:t>
      </w:r>
      <w:r w:rsidR="00C94DEC" w:rsidRPr="004A1108">
        <w:rPr>
          <w:rFonts w:ascii="Arial" w:hAnsi="Arial" w:cs="Arial"/>
          <w:b/>
        </w:rPr>
        <w:t xml:space="preserve"> partida</w:t>
      </w:r>
      <w:r w:rsidR="006D77AA">
        <w:rPr>
          <w:rFonts w:ascii="Arial" w:hAnsi="Arial" w:cs="Arial"/>
          <w:b/>
        </w:rPr>
        <w:t>s</w:t>
      </w:r>
      <w:r w:rsidR="00A14C19" w:rsidRPr="004A1108">
        <w:rPr>
          <w:rFonts w:ascii="Arial" w:hAnsi="Arial" w:cs="Arial"/>
          <w:b/>
        </w:rPr>
        <w:t xml:space="preserve">, </w:t>
      </w:r>
      <w:r w:rsidR="00A14C19" w:rsidRPr="004A1108">
        <w:rPr>
          <w:rFonts w:ascii="Arial" w:hAnsi="Arial" w:cs="Arial"/>
        </w:rPr>
        <w:t xml:space="preserve">por lo </w:t>
      </w:r>
      <w:r w:rsidR="00D86B6C" w:rsidRPr="004A1108">
        <w:rPr>
          <w:rFonts w:ascii="Arial" w:hAnsi="Arial" w:cs="Arial"/>
        </w:rPr>
        <w:t>tanto,</w:t>
      </w:r>
      <w:r w:rsidR="00A14C19" w:rsidRPr="004A1108">
        <w:rPr>
          <w:rFonts w:ascii="Arial" w:hAnsi="Arial" w:cs="Arial"/>
        </w:rPr>
        <w:t xml:space="preserve"> la adjudicación será a </w:t>
      </w:r>
      <w:r w:rsidR="00004CB1" w:rsidRPr="004A1108">
        <w:rPr>
          <w:rFonts w:ascii="Arial" w:hAnsi="Arial" w:cs="Arial"/>
        </w:rPr>
        <w:t>un</w:t>
      </w:r>
      <w:r w:rsidR="00170D3F">
        <w:rPr>
          <w:rFonts w:ascii="Arial" w:hAnsi="Arial" w:cs="Arial"/>
        </w:rPr>
        <w:t>o o más</w:t>
      </w:r>
      <w:r w:rsidR="000634CB" w:rsidRPr="004A1108">
        <w:rPr>
          <w:rFonts w:ascii="Arial" w:hAnsi="Arial" w:cs="Arial"/>
        </w:rPr>
        <w:t xml:space="preserve"> </w:t>
      </w:r>
      <w:r w:rsidR="00A14C19" w:rsidRPr="004A1108">
        <w:rPr>
          <w:rFonts w:ascii="Arial" w:hAnsi="Arial" w:cs="Arial"/>
        </w:rPr>
        <w:t>LICITANTE</w:t>
      </w:r>
      <w:r w:rsidR="00170D3F">
        <w:rPr>
          <w:rFonts w:ascii="Arial" w:hAnsi="Arial" w:cs="Arial"/>
        </w:rPr>
        <w:t>S</w:t>
      </w:r>
      <w:r w:rsidR="00981205">
        <w:rPr>
          <w:rFonts w:ascii="Arial" w:hAnsi="Arial" w:cs="Arial"/>
        </w:rPr>
        <w:t>.</w:t>
      </w:r>
    </w:p>
    <w:p w14:paraId="1FC754FD" w14:textId="77777777" w:rsidR="006F6D6D" w:rsidRDefault="006F6D6D" w:rsidP="006537FA">
      <w:pPr>
        <w:ind w:left="709"/>
        <w:jc w:val="both"/>
        <w:rPr>
          <w:rFonts w:ascii="Arial" w:hAnsi="Arial" w:cs="Arial"/>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4755"/>
        <w:gridCol w:w="1614"/>
        <w:gridCol w:w="1454"/>
      </w:tblGrid>
      <w:tr w:rsidR="00AC2DE8" w:rsidRPr="00AC2DE8" w14:paraId="50C6114E" w14:textId="77777777" w:rsidTr="7BE28D16">
        <w:trPr>
          <w:trHeight w:val="267"/>
          <w:jc w:val="right"/>
        </w:trPr>
        <w:tc>
          <w:tcPr>
            <w:tcW w:w="967" w:type="dxa"/>
            <w:tcBorders>
              <w:top w:val="single" w:sz="4" w:space="0" w:color="auto"/>
              <w:left w:val="single" w:sz="4" w:space="0" w:color="auto"/>
              <w:bottom w:val="single" w:sz="4" w:space="0" w:color="auto"/>
              <w:right w:val="single" w:sz="4" w:space="0" w:color="auto"/>
            </w:tcBorders>
            <w:shd w:val="clear" w:color="auto" w:fill="512F73"/>
            <w:vAlign w:val="center"/>
          </w:tcPr>
          <w:p w14:paraId="26C33F8F" w14:textId="67A38348" w:rsidR="00AC2DE8" w:rsidRPr="00AC2DE8" w:rsidRDefault="00AC2DE8" w:rsidP="00AC2DE8">
            <w:pPr>
              <w:widowControl w:val="0"/>
              <w:suppressAutoHyphens/>
              <w:jc w:val="center"/>
              <w:rPr>
                <w:rFonts w:ascii="Arial Narrow" w:hAnsi="Arial Narrow" w:cs="Arial"/>
                <w:b/>
                <w:color w:val="FFFFFF"/>
                <w:lang w:eastAsia="en-US"/>
              </w:rPr>
            </w:pPr>
            <w:r w:rsidRPr="00AC2DE8">
              <w:rPr>
                <w:rFonts w:ascii="Arial Narrow" w:hAnsi="Arial Narrow" w:cs="Arial"/>
                <w:b/>
                <w:color w:val="FFFFFF"/>
                <w:lang w:eastAsia="en-US"/>
              </w:rPr>
              <w:t>Partida</w:t>
            </w:r>
            <w:r w:rsidR="00E323E0">
              <w:rPr>
                <w:rFonts w:ascii="Arial Narrow" w:hAnsi="Arial Narrow" w:cs="Arial"/>
                <w:b/>
                <w:color w:val="FFFFFF"/>
                <w:lang w:eastAsia="en-US"/>
              </w:rPr>
              <w:t>s</w:t>
            </w:r>
          </w:p>
        </w:tc>
        <w:tc>
          <w:tcPr>
            <w:tcW w:w="4755" w:type="dxa"/>
            <w:tcBorders>
              <w:top w:val="single" w:sz="4" w:space="0" w:color="auto"/>
              <w:left w:val="single" w:sz="4" w:space="0" w:color="auto"/>
              <w:bottom w:val="single" w:sz="4" w:space="0" w:color="auto"/>
              <w:right w:val="single" w:sz="4" w:space="0" w:color="auto"/>
            </w:tcBorders>
            <w:shd w:val="clear" w:color="auto" w:fill="512F73"/>
            <w:vAlign w:val="center"/>
            <w:hideMark/>
          </w:tcPr>
          <w:p w14:paraId="2B6A1EE0" w14:textId="77777777" w:rsidR="00AC2DE8" w:rsidRPr="00AC2DE8" w:rsidRDefault="00AC2DE8" w:rsidP="00AC2DE8">
            <w:pPr>
              <w:widowControl w:val="0"/>
              <w:suppressAutoHyphens/>
              <w:jc w:val="center"/>
              <w:rPr>
                <w:rFonts w:ascii="Arial Narrow" w:eastAsia="Luxi Sans" w:hAnsi="Arial Narrow" w:cs="Arial"/>
                <w:b/>
                <w:color w:val="FFFFFF"/>
                <w:lang w:eastAsia="es-MX"/>
              </w:rPr>
            </w:pPr>
            <w:r w:rsidRPr="00AC2DE8">
              <w:rPr>
                <w:rFonts w:ascii="Arial Narrow" w:hAnsi="Arial Narrow" w:cs="Arial"/>
                <w:b/>
                <w:color w:val="FFFFFF"/>
                <w:lang w:eastAsia="en-US"/>
              </w:rPr>
              <w:t>Descripción</w:t>
            </w:r>
          </w:p>
        </w:tc>
        <w:tc>
          <w:tcPr>
            <w:tcW w:w="1614" w:type="dxa"/>
            <w:tcBorders>
              <w:top w:val="single" w:sz="4" w:space="0" w:color="auto"/>
              <w:left w:val="single" w:sz="4" w:space="0" w:color="auto"/>
              <w:bottom w:val="single" w:sz="4" w:space="0" w:color="auto"/>
              <w:right w:val="single" w:sz="4" w:space="0" w:color="auto"/>
            </w:tcBorders>
            <w:shd w:val="clear" w:color="auto" w:fill="512F73"/>
            <w:vAlign w:val="center"/>
            <w:hideMark/>
          </w:tcPr>
          <w:p w14:paraId="212F4D9F" w14:textId="77777777" w:rsidR="00AC2DE8" w:rsidRPr="00AC2DE8" w:rsidRDefault="00AC2DE8" w:rsidP="00AC2DE8">
            <w:pPr>
              <w:widowControl w:val="0"/>
              <w:suppressAutoHyphens/>
              <w:jc w:val="center"/>
              <w:rPr>
                <w:rFonts w:ascii="Arial Narrow" w:eastAsia="Luxi Sans" w:hAnsi="Arial Narrow" w:cs="Arial"/>
                <w:b/>
                <w:color w:val="FFFFFF"/>
                <w:lang w:eastAsia="es-MX"/>
              </w:rPr>
            </w:pPr>
            <w:r w:rsidRPr="00AC2DE8">
              <w:rPr>
                <w:rFonts w:ascii="Arial Narrow" w:hAnsi="Arial Narrow" w:cs="Arial"/>
                <w:b/>
                <w:color w:val="FFFFFF"/>
                <w:lang w:eastAsia="en-US"/>
              </w:rPr>
              <w:t>Unidad de Medida</w:t>
            </w:r>
          </w:p>
        </w:tc>
        <w:tc>
          <w:tcPr>
            <w:tcW w:w="1454" w:type="dxa"/>
            <w:tcBorders>
              <w:top w:val="single" w:sz="4" w:space="0" w:color="auto"/>
              <w:left w:val="single" w:sz="4" w:space="0" w:color="auto"/>
              <w:bottom w:val="single" w:sz="4" w:space="0" w:color="auto"/>
              <w:right w:val="single" w:sz="4" w:space="0" w:color="auto"/>
            </w:tcBorders>
            <w:shd w:val="clear" w:color="auto" w:fill="512F73"/>
            <w:vAlign w:val="center"/>
          </w:tcPr>
          <w:p w14:paraId="2EC182DC" w14:textId="77777777" w:rsidR="00AC2DE8" w:rsidRPr="00AC2DE8" w:rsidRDefault="00AC2DE8" w:rsidP="00AC2DE8">
            <w:pPr>
              <w:widowControl w:val="0"/>
              <w:suppressAutoHyphens/>
              <w:jc w:val="center"/>
              <w:rPr>
                <w:rFonts w:ascii="Arial Narrow" w:hAnsi="Arial Narrow" w:cs="Arial"/>
                <w:b/>
                <w:color w:val="FFFFFF"/>
                <w:lang w:eastAsia="en-US"/>
              </w:rPr>
            </w:pPr>
            <w:r w:rsidRPr="00AC2DE8">
              <w:rPr>
                <w:rFonts w:ascii="Arial Narrow" w:hAnsi="Arial Narrow" w:cs="Arial"/>
                <w:b/>
                <w:color w:val="FFFFFF"/>
                <w:lang w:eastAsia="en-US"/>
              </w:rPr>
              <w:t>Cantidad</w:t>
            </w:r>
          </w:p>
        </w:tc>
      </w:tr>
      <w:tr w:rsidR="00AC2DE8" w:rsidRPr="00AC2DE8" w14:paraId="6996DD5E" w14:textId="77777777" w:rsidTr="7BE28D16">
        <w:trPr>
          <w:trHeight w:val="332"/>
          <w:jc w:val="right"/>
        </w:trPr>
        <w:tc>
          <w:tcPr>
            <w:tcW w:w="967" w:type="dxa"/>
            <w:tcBorders>
              <w:top w:val="single" w:sz="4" w:space="0" w:color="auto"/>
              <w:left w:val="single" w:sz="4" w:space="0" w:color="auto"/>
              <w:bottom w:val="single" w:sz="4" w:space="0" w:color="auto"/>
              <w:right w:val="single" w:sz="4" w:space="0" w:color="auto"/>
            </w:tcBorders>
            <w:vAlign w:val="center"/>
          </w:tcPr>
          <w:p w14:paraId="5992BFF1" w14:textId="77777777" w:rsidR="00AC2DE8" w:rsidRPr="00AC2DE8" w:rsidRDefault="00AC2DE8" w:rsidP="00AC2DE8">
            <w:pPr>
              <w:jc w:val="center"/>
              <w:rPr>
                <w:rFonts w:ascii="Arial Narrow" w:hAnsi="Arial Narrow" w:cs="Arial"/>
                <w:szCs w:val="24"/>
                <w:lang w:val="es-ES_tradnl" w:eastAsia="en-US"/>
              </w:rPr>
            </w:pPr>
            <w:r w:rsidRPr="00AC2DE8">
              <w:rPr>
                <w:rFonts w:ascii="Arial Narrow" w:hAnsi="Arial Narrow" w:cs="Arial"/>
                <w:szCs w:val="24"/>
                <w:lang w:val="es-ES_tradnl" w:eastAsia="en-US"/>
              </w:rPr>
              <w:t>1</w:t>
            </w:r>
          </w:p>
        </w:tc>
        <w:tc>
          <w:tcPr>
            <w:tcW w:w="4755" w:type="dxa"/>
            <w:tcBorders>
              <w:top w:val="single" w:sz="4" w:space="0" w:color="auto"/>
              <w:left w:val="single" w:sz="4" w:space="0" w:color="auto"/>
              <w:bottom w:val="single" w:sz="4" w:space="0" w:color="auto"/>
              <w:right w:val="single" w:sz="4" w:space="0" w:color="auto"/>
            </w:tcBorders>
            <w:vAlign w:val="center"/>
          </w:tcPr>
          <w:p w14:paraId="6D03FD69" w14:textId="04BB0D65" w:rsidR="00AC2DE8" w:rsidRPr="00AC2DE8" w:rsidRDefault="00AC2DE8" w:rsidP="006B1BE5">
            <w:pPr>
              <w:jc w:val="both"/>
              <w:rPr>
                <w:rFonts w:ascii="Arial Narrow" w:hAnsi="Arial Narrow" w:cs="Arial"/>
                <w:lang w:eastAsia="en-US"/>
              </w:rPr>
            </w:pPr>
            <w:r w:rsidRPr="00AC2DE8">
              <w:rPr>
                <w:rFonts w:ascii="Arial Narrow" w:hAnsi="Arial Narrow" w:cs="Arial"/>
                <w:szCs w:val="24"/>
                <w:lang w:val="es-ES_tradnl" w:eastAsia="en-US"/>
              </w:rPr>
              <w:t>Póliza de Garantía para equipo de Comunicaciones</w:t>
            </w:r>
            <w:r w:rsidR="006B1BE5">
              <w:rPr>
                <w:rFonts w:ascii="Arial Narrow" w:hAnsi="Arial Narrow" w:cs="Arial"/>
                <w:szCs w:val="24"/>
                <w:lang w:val="es-ES_tradnl" w:eastAsia="en-US"/>
              </w:rPr>
              <w:t xml:space="preserve"> </w:t>
            </w:r>
            <w:r w:rsidRPr="00AC2DE8">
              <w:rPr>
                <w:rFonts w:ascii="Arial Narrow" w:hAnsi="Arial Narrow" w:cs="Arial"/>
                <w:lang w:eastAsia="en-US"/>
              </w:rPr>
              <w:t>de la marca Cisco Systems</w:t>
            </w:r>
          </w:p>
        </w:tc>
        <w:tc>
          <w:tcPr>
            <w:tcW w:w="1614" w:type="dxa"/>
            <w:tcBorders>
              <w:top w:val="single" w:sz="4" w:space="0" w:color="auto"/>
              <w:left w:val="single" w:sz="4" w:space="0" w:color="auto"/>
              <w:bottom w:val="single" w:sz="4" w:space="0" w:color="auto"/>
              <w:right w:val="single" w:sz="4" w:space="0" w:color="auto"/>
            </w:tcBorders>
            <w:vAlign w:val="center"/>
            <w:hideMark/>
          </w:tcPr>
          <w:p w14:paraId="4D1D9F5A" w14:textId="77777777" w:rsidR="00AC2DE8" w:rsidRPr="00AC2DE8" w:rsidRDefault="00AC2DE8" w:rsidP="00AC2DE8">
            <w:pPr>
              <w:widowControl w:val="0"/>
              <w:suppressAutoHyphens/>
              <w:jc w:val="center"/>
              <w:rPr>
                <w:rFonts w:ascii="Arial Narrow" w:eastAsia="Luxi Sans" w:hAnsi="Arial Narrow" w:cs="Arial"/>
                <w:lang w:eastAsia="es-MX"/>
              </w:rPr>
            </w:pPr>
            <w:r w:rsidRPr="00AC2DE8">
              <w:rPr>
                <w:rFonts w:ascii="Arial Narrow" w:eastAsia="Luxi Sans" w:hAnsi="Arial Narrow" w:cs="Arial"/>
                <w:lang w:eastAsia="es-MX"/>
              </w:rPr>
              <w:t>Suscripción</w:t>
            </w:r>
          </w:p>
        </w:tc>
        <w:tc>
          <w:tcPr>
            <w:tcW w:w="1454" w:type="dxa"/>
            <w:tcBorders>
              <w:top w:val="single" w:sz="4" w:space="0" w:color="auto"/>
              <w:left w:val="single" w:sz="4" w:space="0" w:color="auto"/>
              <w:bottom w:val="single" w:sz="4" w:space="0" w:color="auto"/>
              <w:right w:val="single" w:sz="4" w:space="0" w:color="auto"/>
            </w:tcBorders>
            <w:vAlign w:val="center"/>
          </w:tcPr>
          <w:p w14:paraId="0477236E" w14:textId="77777777" w:rsidR="00AC2DE8" w:rsidRPr="00AC2DE8" w:rsidRDefault="00AC2DE8" w:rsidP="00AC2DE8">
            <w:pPr>
              <w:widowControl w:val="0"/>
              <w:suppressAutoHyphens/>
              <w:jc w:val="center"/>
              <w:rPr>
                <w:rFonts w:ascii="Arial Narrow" w:hAnsi="Arial Narrow" w:cs="Arial"/>
                <w:lang w:eastAsia="en-US"/>
              </w:rPr>
            </w:pPr>
            <w:r w:rsidRPr="00AC2DE8">
              <w:rPr>
                <w:rFonts w:ascii="Arial Narrow" w:hAnsi="Arial Narrow" w:cs="Arial"/>
                <w:lang w:eastAsia="en-US"/>
              </w:rPr>
              <w:t>1,435</w:t>
            </w:r>
          </w:p>
        </w:tc>
      </w:tr>
      <w:tr w:rsidR="00AC2DE8" w:rsidRPr="00AC2DE8" w14:paraId="4713EB03" w14:textId="77777777" w:rsidTr="7BE28D16">
        <w:trPr>
          <w:trHeight w:val="332"/>
          <w:jc w:val="right"/>
        </w:trPr>
        <w:tc>
          <w:tcPr>
            <w:tcW w:w="967" w:type="dxa"/>
            <w:tcBorders>
              <w:top w:val="single" w:sz="4" w:space="0" w:color="auto"/>
              <w:left w:val="single" w:sz="4" w:space="0" w:color="auto"/>
              <w:bottom w:val="single" w:sz="4" w:space="0" w:color="auto"/>
              <w:right w:val="single" w:sz="4" w:space="0" w:color="auto"/>
            </w:tcBorders>
            <w:vAlign w:val="center"/>
          </w:tcPr>
          <w:p w14:paraId="5BB75802" w14:textId="77777777" w:rsidR="00AC2DE8" w:rsidRPr="00AC2DE8" w:rsidRDefault="00AC2DE8" w:rsidP="00AC2DE8">
            <w:pPr>
              <w:jc w:val="center"/>
              <w:rPr>
                <w:rFonts w:ascii="Arial Narrow" w:hAnsi="Arial Narrow" w:cs="Arial"/>
                <w:szCs w:val="24"/>
                <w:lang w:val="es-ES_tradnl" w:eastAsia="en-US"/>
              </w:rPr>
            </w:pPr>
            <w:r w:rsidRPr="00AC2DE8">
              <w:rPr>
                <w:rFonts w:ascii="Arial Narrow" w:hAnsi="Arial Narrow" w:cs="Arial"/>
                <w:szCs w:val="24"/>
                <w:lang w:val="es-ES_tradnl" w:eastAsia="en-US"/>
              </w:rPr>
              <w:t>2</w:t>
            </w:r>
          </w:p>
        </w:tc>
        <w:tc>
          <w:tcPr>
            <w:tcW w:w="4755" w:type="dxa"/>
            <w:tcBorders>
              <w:top w:val="single" w:sz="4" w:space="0" w:color="auto"/>
              <w:left w:val="single" w:sz="4" w:space="0" w:color="auto"/>
              <w:bottom w:val="single" w:sz="4" w:space="0" w:color="auto"/>
              <w:right w:val="single" w:sz="4" w:space="0" w:color="auto"/>
            </w:tcBorders>
            <w:vAlign w:val="center"/>
          </w:tcPr>
          <w:p w14:paraId="23B81E0B" w14:textId="77777777" w:rsidR="00AC2DE8" w:rsidRPr="00AC2DE8" w:rsidRDefault="00AC2DE8" w:rsidP="00AC2DE8">
            <w:pPr>
              <w:jc w:val="both"/>
              <w:rPr>
                <w:rFonts w:ascii="Arial Narrow" w:hAnsi="Arial Narrow" w:cs="Arial"/>
                <w:szCs w:val="24"/>
                <w:lang w:val="es-ES_tradnl" w:eastAsia="en-US"/>
              </w:rPr>
            </w:pPr>
            <w:r w:rsidRPr="00AC2DE8">
              <w:rPr>
                <w:rFonts w:ascii="Arial Narrow" w:hAnsi="Arial Narrow" w:cs="Arial"/>
                <w:lang w:eastAsia="en-US"/>
              </w:rPr>
              <w:t xml:space="preserve">Suscripción al servicio Cisco </w:t>
            </w:r>
            <w:proofErr w:type="spellStart"/>
            <w:r w:rsidRPr="00AC2DE8">
              <w:rPr>
                <w:rFonts w:ascii="Arial Narrow" w:hAnsi="Arial Narrow" w:cs="Arial"/>
                <w:lang w:eastAsia="en-US"/>
              </w:rPr>
              <w:t>Collaboration</w:t>
            </w:r>
            <w:proofErr w:type="spellEnd"/>
            <w:r w:rsidRPr="00AC2DE8">
              <w:rPr>
                <w:rFonts w:ascii="Arial Narrow" w:hAnsi="Arial Narrow" w:cs="Arial"/>
                <w:lang w:eastAsia="en-US"/>
              </w:rPr>
              <w:t xml:space="preserve"> Flex 3.0</w:t>
            </w:r>
          </w:p>
        </w:tc>
        <w:tc>
          <w:tcPr>
            <w:tcW w:w="1614" w:type="dxa"/>
            <w:tcBorders>
              <w:top w:val="single" w:sz="4" w:space="0" w:color="auto"/>
              <w:left w:val="single" w:sz="4" w:space="0" w:color="auto"/>
              <w:bottom w:val="single" w:sz="4" w:space="0" w:color="auto"/>
              <w:right w:val="single" w:sz="4" w:space="0" w:color="auto"/>
            </w:tcBorders>
          </w:tcPr>
          <w:p w14:paraId="69655340" w14:textId="77777777" w:rsidR="00AC2DE8" w:rsidRPr="00AC2DE8" w:rsidRDefault="00AC2DE8" w:rsidP="00AC2DE8">
            <w:pPr>
              <w:widowControl w:val="0"/>
              <w:suppressAutoHyphens/>
              <w:jc w:val="center"/>
              <w:rPr>
                <w:rFonts w:ascii="Arial Narrow" w:eastAsia="Luxi Sans" w:hAnsi="Arial Narrow" w:cs="Arial"/>
                <w:lang w:eastAsia="es-MX"/>
              </w:rPr>
            </w:pPr>
            <w:r w:rsidRPr="00AC2DE8">
              <w:rPr>
                <w:rFonts w:ascii="Arial Narrow" w:eastAsia="Luxi Sans" w:hAnsi="Arial Narrow" w:cs="Arial"/>
                <w:lang w:eastAsia="es-MX"/>
              </w:rPr>
              <w:t>Suscripción</w:t>
            </w:r>
          </w:p>
        </w:tc>
        <w:tc>
          <w:tcPr>
            <w:tcW w:w="1454" w:type="dxa"/>
            <w:tcBorders>
              <w:top w:val="single" w:sz="4" w:space="0" w:color="auto"/>
              <w:left w:val="single" w:sz="4" w:space="0" w:color="auto"/>
              <w:bottom w:val="single" w:sz="4" w:space="0" w:color="auto"/>
              <w:right w:val="single" w:sz="4" w:space="0" w:color="auto"/>
            </w:tcBorders>
            <w:vAlign w:val="center"/>
          </w:tcPr>
          <w:p w14:paraId="6F37B47C" w14:textId="77777777" w:rsidR="00AC2DE8" w:rsidRPr="00AC2DE8" w:rsidRDefault="00AC2DE8" w:rsidP="00AC2DE8">
            <w:pPr>
              <w:widowControl w:val="0"/>
              <w:suppressAutoHyphens/>
              <w:jc w:val="center"/>
              <w:rPr>
                <w:rFonts w:ascii="Arial Narrow" w:hAnsi="Arial Narrow" w:cs="Arial"/>
                <w:lang w:eastAsia="en-US"/>
              </w:rPr>
            </w:pPr>
            <w:r w:rsidRPr="00AC2DE8">
              <w:rPr>
                <w:rFonts w:ascii="Arial Narrow" w:hAnsi="Arial Narrow" w:cs="Arial"/>
                <w:lang w:eastAsia="en-US"/>
              </w:rPr>
              <w:t>1</w:t>
            </w:r>
          </w:p>
        </w:tc>
      </w:tr>
      <w:tr w:rsidR="00AC2DE8" w:rsidRPr="00AC2DE8" w14:paraId="4A1FE466" w14:textId="77777777" w:rsidTr="7BE28D16">
        <w:trPr>
          <w:trHeight w:val="332"/>
          <w:jc w:val="right"/>
        </w:trPr>
        <w:tc>
          <w:tcPr>
            <w:tcW w:w="967" w:type="dxa"/>
            <w:tcBorders>
              <w:top w:val="single" w:sz="4" w:space="0" w:color="auto"/>
              <w:left w:val="single" w:sz="4" w:space="0" w:color="auto"/>
              <w:right w:val="single" w:sz="4" w:space="0" w:color="auto"/>
            </w:tcBorders>
            <w:vAlign w:val="center"/>
          </w:tcPr>
          <w:p w14:paraId="622BB691" w14:textId="77777777" w:rsidR="00AC2DE8" w:rsidRPr="00AC2DE8" w:rsidRDefault="00AC2DE8" w:rsidP="00AC2DE8">
            <w:pPr>
              <w:jc w:val="center"/>
              <w:rPr>
                <w:rFonts w:ascii="Arial Narrow" w:hAnsi="Arial Narrow" w:cs="Arial"/>
                <w:szCs w:val="24"/>
                <w:lang w:val="es-ES_tradnl" w:eastAsia="en-US"/>
              </w:rPr>
            </w:pPr>
            <w:r w:rsidRPr="00AC2DE8">
              <w:rPr>
                <w:rFonts w:ascii="Arial Narrow" w:hAnsi="Arial Narrow" w:cs="Arial"/>
                <w:szCs w:val="24"/>
                <w:lang w:val="es-ES_tradnl" w:eastAsia="en-US"/>
              </w:rPr>
              <w:t>3</w:t>
            </w:r>
          </w:p>
        </w:tc>
        <w:tc>
          <w:tcPr>
            <w:tcW w:w="4755" w:type="dxa"/>
            <w:tcBorders>
              <w:top w:val="single" w:sz="4" w:space="0" w:color="auto"/>
              <w:left w:val="single" w:sz="4" w:space="0" w:color="auto"/>
              <w:bottom w:val="single" w:sz="4" w:space="0" w:color="auto"/>
              <w:right w:val="single" w:sz="4" w:space="0" w:color="auto"/>
            </w:tcBorders>
            <w:vAlign w:val="center"/>
          </w:tcPr>
          <w:p w14:paraId="4207C8C5" w14:textId="77777777" w:rsidR="00AC2DE8" w:rsidRPr="00AC2DE8" w:rsidRDefault="00AC2DE8" w:rsidP="7BE28D16">
            <w:pPr>
              <w:jc w:val="both"/>
              <w:rPr>
                <w:rFonts w:ascii="Arial Narrow" w:hAnsi="Arial Narrow" w:cs="Arial"/>
                <w:lang w:val="es-ES" w:eastAsia="en-US"/>
              </w:rPr>
            </w:pPr>
            <w:r w:rsidRPr="7BE28D16">
              <w:rPr>
                <w:rFonts w:ascii="Arial Narrow" w:hAnsi="Arial Narrow" w:cs="Arial"/>
                <w:lang w:val="es-ES" w:eastAsia="en-US"/>
              </w:rPr>
              <w:t xml:space="preserve">Suscripciones al servicio Cisco </w:t>
            </w:r>
            <w:proofErr w:type="spellStart"/>
            <w:r w:rsidRPr="7BE28D16">
              <w:rPr>
                <w:rFonts w:ascii="Arial Narrow" w:hAnsi="Arial Narrow" w:cs="Arial"/>
                <w:lang w:val="es-ES" w:eastAsia="en-US"/>
              </w:rPr>
              <w:t>Webex</w:t>
            </w:r>
            <w:proofErr w:type="spellEnd"/>
          </w:p>
        </w:tc>
        <w:tc>
          <w:tcPr>
            <w:tcW w:w="1614" w:type="dxa"/>
            <w:tcBorders>
              <w:top w:val="single" w:sz="4" w:space="0" w:color="auto"/>
              <w:left w:val="single" w:sz="4" w:space="0" w:color="auto"/>
              <w:right w:val="single" w:sz="4" w:space="0" w:color="auto"/>
            </w:tcBorders>
          </w:tcPr>
          <w:p w14:paraId="3FADFD37" w14:textId="77777777" w:rsidR="00AC2DE8" w:rsidRPr="00AC2DE8" w:rsidRDefault="00AC2DE8" w:rsidP="00AC2DE8">
            <w:pPr>
              <w:widowControl w:val="0"/>
              <w:suppressAutoHyphens/>
              <w:jc w:val="center"/>
              <w:rPr>
                <w:rFonts w:ascii="Arial Narrow" w:eastAsia="Luxi Sans" w:hAnsi="Arial Narrow" w:cs="Arial"/>
                <w:lang w:eastAsia="es-MX"/>
              </w:rPr>
            </w:pPr>
            <w:r w:rsidRPr="00AC2DE8">
              <w:rPr>
                <w:rFonts w:ascii="Arial Narrow" w:eastAsia="Luxi Sans" w:hAnsi="Arial Narrow" w:cs="Arial"/>
                <w:lang w:eastAsia="es-MX"/>
              </w:rPr>
              <w:t>Suscripción</w:t>
            </w:r>
          </w:p>
        </w:tc>
        <w:tc>
          <w:tcPr>
            <w:tcW w:w="1454" w:type="dxa"/>
            <w:tcBorders>
              <w:top w:val="single" w:sz="4" w:space="0" w:color="auto"/>
              <w:left w:val="single" w:sz="4" w:space="0" w:color="auto"/>
              <w:bottom w:val="single" w:sz="4" w:space="0" w:color="auto"/>
              <w:right w:val="single" w:sz="4" w:space="0" w:color="auto"/>
            </w:tcBorders>
            <w:vAlign w:val="center"/>
          </w:tcPr>
          <w:p w14:paraId="10D8040B" w14:textId="77777777" w:rsidR="00AC2DE8" w:rsidRPr="00AC2DE8" w:rsidRDefault="00AC2DE8" w:rsidP="00AC2DE8">
            <w:pPr>
              <w:widowControl w:val="0"/>
              <w:suppressAutoHyphens/>
              <w:jc w:val="center"/>
              <w:rPr>
                <w:rFonts w:ascii="Arial Narrow" w:hAnsi="Arial Narrow" w:cs="Arial"/>
                <w:lang w:eastAsia="en-US"/>
              </w:rPr>
            </w:pPr>
            <w:r w:rsidRPr="00AC2DE8">
              <w:rPr>
                <w:rFonts w:ascii="Arial Narrow" w:hAnsi="Arial Narrow" w:cs="Arial"/>
                <w:lang w:eastAsia="en-US"/>
              </w:rPr>
              <w:t>1</w:t>
            </w:r>
          </w:p>
        </w:tc>
      </w:tr>
    </w:tbl>
    <w:p w14:paraId="6904E66D" w14:textId="77777777" w:rsidR="009C6372" w:rsidRDefault="009C6372" w:rsidP="00981205">
      <w:pPr>
        <w:jc w:val="both"/>
        <w:rPr>
          <w:rFonts w:ascii="Arial" w:hAnsi="Arial" w:cs="Arial"/>
          <w:b/>
          <w:bCs/>
        </w:rPr>
      </w:pPr>
    </w:p>
    <w:p w14:paraId="11764446" w14:textId="6F2282DB" w:rsidR="00A14C19" w:rsidRPr="004A1108" w:rsidRDefault="00A14C19" w:rsidP="00A14C19">
      <w:pPr>
        <w:spacing w:before="120" w:after="120"/>
        <w:ind w:left="709"/>
        <w:jc w:val="both"/>
        <w:rPr>
          <w:rFonts w:ascii="Arial" w:hAnsi="Arial" w:cs="Arial"/>
          <w:b/>
          <w:lang w:val="es-ES_tradnl"/>
        </w:rPr>
      </w:pPr>
      <w:r w:rsidRPr="004A1108">
        <w:rPr>
          <w:rFonts w:ascii="Arial" w:hAnsi="Arial" w:cs="Arial"/>
          <w:lang w:val="es-ES_tradnl"/>
        </w:rPr>
        <w:t xml:space="preserve">La descripción detallada </w:t>
      </w:r>
      <w:r w:rsidR="005D3DFA" w:rsidRPr="004A1108">
        <w:rPr>
          <w:rFonts w:ascii="Arial" w:hAnsi="Arial" w:cs="Arial"/>
          <w:lang w:val="es-ES_tradnl"/>
        </w:rPr>
        <w:t>de</w:t>
      </w:r>
      <w:r w:rsidR="008F0477" w:rsidRPr="004A1108">
        <w:rPr>
          <w:rFonts w:ascii="Arial" w:hAnsi="Arial" w:cs="Arial"/>
          <w:lang w:val="es-ES_tradnl"/>
        </w:rPr>
        <w:t>l</w:t>
      </w:r>
      <w:r w:rsidR="005D3DFA" w:rsidRPr="004A1108">
        <w:rPr>
          <w:rFonts w:ascii="Arial" w:hAnsi="Arial" w:cs="Arial"/>
          <w:lang w:val="es-ES_tradnl"/>
        </w:rPr>
        <w:t xml:space="preserve"> servicio</w:t>
      </w:r>
      <w:r w:rsidRPr="004A1108">
        <w:rPr>
          <w:rFonts w:ascii="Arial" w:hAnsi="Arial" w:cs="Arial"/>
          <w:lang w:val="es-ES_tradnl"/>
        </w:rPr>
        <w:t xml:space="preserve"> y el alcance de la presente contratación se encuentran en el</w:t>
      </w:r>
      <w:r w:rsidRPr="004A1108">
        <w:rPr>
          <w:rFonts w:ascii="Arial" w:hAnsi="Arial" w:cs="Arial"/>
          <w:b/>
          <w:lang w:val="es-ES_tradnl"/>
        </w:rPr>
        <w:t xml:space="preserve"> </w:t>
      </w:r>
      <w:r w:rsidRPr="004A1108">
        <w:rPr>
          <w:rFonts w:ascii="Arial" w:hAnsi="Arial" w:cs="Arial"/>
          <w:bCs/>
          <w:lang w:val="es-ES_tradnl"/>
        </w:rPr>
        <w:t>Anexo 1 “Especificaciones técnicas</w:t>
      </w:r>
      <w:r w:rsidR="00075DA4" w:rsidRPr="004A1108">
        <w:rPr>
          <w:rFonts w:ascii="Arial" w:hAnsi="Arial" w:cs="Arial"/>
          <w:bCs/>
          <w:lang w:val="es-ES_tradnl"/>
        </w:rPr>
        <w:t>”</w:t>
      </w:r>
      <w:r w:rsidR="008F0477" w:rsidRPr="004A1108">
        <w:rPr>
          <w:rFonts w:ascii="Arial" w:hAnsi="Arial" w:cs="Arial"/>
          <w:bCs/>
          <w:lang w:val="es-ES_tradnl"/>
        </w:rPr>
        <w:t xml:space="preserve"> de </w:t>
      </w:r>
      <w:r w:rsidR="00FE748F" w:rsidRPr="004A1108">
        <w:rPr>
          <w:rFonts w:ascii="Arial" w:hAnsi="Arial" w:cs="Arial"/>
          <w:bCs/>
          <w:lang w:val="es-ES_tradnl"/>
        </w:rPr>
        <w:t>la presente</w:t>
      </w:r>
      <w:r w:rsidR="008F0477" w:rsidRPr="004A1108">
        <w:rPr>
          <w:rFonts w:ascii="Arial" w:hAnsi="Arial" w:cs="Arial"/>
          <w:bCs/>
          <w:lang w:val="es-ES_tradnl"/>
        </w:rPr>
        <w:t xml:space="preserve"> convocatoria.</w:t>
      </w:r>
    </w:p>
    <w:p w14:paraId="06D8ECB4" w14:textId="77777777" w:rsidR="00F82271" w:rsidRPr="004A1108" w:rsidRDefault="00F82271" w:rsidP="00F82271">
      <w:pPr>
        <w:pStyle w:val="Ttulo1"/>
        <w:shd w:val="clear" w:color="auto" w:fill="FFFFFF"/>
        <w:spacing w:before="120" w:after="120"/>
        <w:ind w:left="720"/>
        <w:jc w:val="both"/>
        <w:rPr>
          <w:rFonts w:cs="Arial"/>
          <w:bCs/>
          <w:color w:val="244061" w:themeColor="accent1" w:themeShade="80"/>
          <w:sz w:val="20"/>
        </w:rPr>
      </w:pPr>
      <w:bookmarkStart w:id="84" w:name="_Toc434004081"/>
    </w:p>
    <w:p w14:paraId="44CFCB5B" w14:textId="4D784246" w:rsidR="00C650B6" w:rsidRPr="004A1108" w:rsidRDefault="00412321" w:rsidP="008F0477">
      <w:pPr>
        <w:pStyle w:val="Ttulo1"/>
        <w:numPr>
          <w:ilvl w:val="1"/>
          <w:numId w:val="1"/>
        </w:numPr>
        <w:shd w:val="clear" w:color="auto" w:fill="FFFFFF"/>
        <w:spacing w:before="120" w:after="120"/>
        <w:jc w:val="both"/>
        <w:rPr>
          <w:rFonts w:cs="Arial"/>
          <w:bCs/>
          <w:color w:val="244061" w:themeColor="accent1" w:themeShade="80"/>
          <w:sz w:val="20"/>
        </w:rPr>
      </w:pPr>
      <w:bookmarkStart w:id="85" w:name="_Toc235550628"/>
      <w:r w:rsidRPr="004A1108">
        <w:rPr>
          <w:rFonts w:cs="Arial"/>
          <w:bCs/>
          <w:color w:val="244061" w:themeColor="accent1" w:themeShade="80"/>
          <w:sz w:val="20"/>
        </w:rPr>
        <w:t>Tipo de contratación</w:t>
      </w:r>
      <w:bookmarkStart w:id="86" w:name="_Toc289064563"/>
      <w:bookmarkStart w:id="87" w:name="_Toc314085294"/>
      <w:bookmarkStart w:id="88" w:name="_Toc314094115"/>
      <w:bookmarkEnd w:id="81"/>
      <w:bookmarkEnd w:id="82"/>
      <w:bookmarkEnd w:id="83"/>
      <w:bookmarkEnd w:id="84"/>
      <w:bookmarkEnd w:id="85"/>
    </w:p>
    <w:p w14:paraId="57A517B5" w14:textId="082E25A8" w:rsidR="00091283" w:rsidRPr="00D160A9" w:rsidRDefault="00875ACE" w:rsidP="00091283">
      <w:pPr>
        <w:pStyle w:val="Sangra3detindependiente1"/>
        <w:ind w:left="705"/>
        <w:rPr>
          <w:rFonts w:cs="Arial"/>
          <w:sz w:val="20"/>
          <w:lang w:val="es-ES_tradnl"/>
        </w:rPr>
      </w:pPr>
      <w:r>
        <w:rPr>
          <w:rFonts w:cs="Arial"/>
          <w:sz w:val="20"/>
          <w:lang w:val="es-ES_tradnl"/>
        </w:rPr>
        <w:t>Para los</w:t>
      </w:r>
      <w:r w:rsidR="0007104D">
        <w:rPr>
          <w:rFonts w:cs="Arial"/>
          <w:sz w:val="20"/>
          <w:lang w:val="es-ES_tradnl"/>
        </w:rPr>
        <w:t xml:space="preserve"> contrato</w:t>
      </w:r>
      <w:r>
        <w:rPr>
          <w:rFonts w:cs="Arial"/>
          <w:sz w:val="20"/>
          <w:lang w:val="es-ES_tradnl"/>
        </w:rPr>
        <w:t>s</w:t>
      </w:r>
      <w:r w:rsidR="0007104D">
        <w:rPr>
          <w:rFonts w:cs="Arial"/>
          <w:sz w:val="20"/>
          <w:lang w:val="es-ES_tradnl"/>
        </w:rPr>
        <w:t xml:space="preserve"> que se adjudique</w:t>
      </w:r>
      <w:r>
        <w:rPr>
          <w:rFonts w:cs="Arial"/>
          <w:sz w:val="20"/>
          <w:lang w:val="es-ES_tradnl"/>
        </w:rPr>
        <w:t>n</w:t>
      </w:r>
      <w:r w:rsidR="0007104D">
        <w:rPr>
          <w:rFonts w:cs="Arial"/>
          <w:sz w:val="20"/>
          <w:lang w:val="es-ES_tradnl"/>
        </w:rPr>
        <w:t xml:space="preserve"> se ejercerán</w:t>
      </w:r>
      <w:r>
        <w:rPr>
          <w:rFonts w:cs="Arial"/>
          <w:sz w:val="20"/>
          <w:lang w:val="es-ES_tradnl"/>
        </w:rPr>
        <w:t xml:space="preserve"> </w:t>
      </w:r>
      <w:r w:rsidR="0007104D">
        <w:rPr>
          <w:rFonts w:cs="Arial"/>
          <w:sz w:val="20"/>
          <w:lang w:val="es-ES_tradnl"/>
        </w:rPr>
        <w:t xml:space="preserve">recursos </w:t>
      </w:r>
      <w:r w:rsidR="000E785C">
        <w:rPr>
          <w:rFonts w:cs="Arial"/>
          <w:sz w:val="20"/>
          <w:lang w:val="es-ES_tradnl"/>
        </w:rPr>
        <w:t>del ejercicio 2026</w:t>
      </w:r>
      <w:r w:rsidR="0007104D">
        <w:rPr>
          <w:rFonts w:cs="Arial"/>
          <w:sz w:val="20"/>
          <w:lang w:val="es-ES_tradnl"/>
        </w:rPr>
        <w:t xml:space="preserve"> y se adjudicará</w:t>
      </w:r>
      <w:r w:rsidR="00930FDF">
        <w:rPr>
          <w:rFonts w:cs="Arial"/>
          <w:sz w:val="20"/>
          <w:lang w:val="es-ES_tradnl"/>
        </w:rPr>
        <w:t>n</w:t>
      </w:r>
      <w:r w:rsidR="0007104D">
        <w:rPr>
          <w:rFonts w:cs="Arial"/>
          <w:sz w:val="20"/>
          <w:lang w:val="es-ES_tradnl"/>
        </w:rPr>
        <w:t xml:space="preserve"> al</w:t>
      </w:r>
      <w:r w:rsidR="00930FDF">
        <w:rPr>
          <w:rFonts w:cs="Arial"/>
          <w:sz w:val="20"/>
          <w:lang w:val="es-ES_tradnl"/>
        </w:rPr>
        <w:t xml:space="preserve"> o los </w:t>
      </w:r>
      <w:r w:rsidR="0007104D">
        <w:rPr>
          <w:rFonts w:cs="Arial"/>
          <w:sz w:val="20"/>
          <w:lang w:val="es-ES_tradnl"/>
        </w:rPr>
        <w:t>LICITANTE</w:t>
      </w:r>
      <w:r w:rsidR="00930FDF">
        <w:rPr>
          <w:rFonts w:cs="Arial"/>
          <w:sz w:val="20"/>
          <w:lang w:val="es-ES_tradnl"/>
        </w:rPr>
        <w:t>S</w:t>
      </w:r>
      <w:r w:rsidR="0007104D">
        <w:rPr>
          <w:rFonts w:cs="Arial"/>
          <w:sz w:val="20"/>
          <w:lang w:val="es-ES_tradnl"/>
        </w:rPr>
        <w:t xml:space="preserve"> cuya proposición resulte solvente. </w:t>
      </w:r>
    </w:p>
    <w:p w14:paraId="0C865648" w14:textId="3184DEB8" w:rsidR="00E27936" w:rsidRPr="000F013F" w:rsidRDefault="00091283" w:rsidP="0090344C">
      <w:pPr>
        <w:pStyle w:val="Sangra3detindependiente1"/>
        <w:spacing w:before="120" w:after="120"/>
        <w:ind w:left="705"/>
        <w:rPr>
          <w:rFonts w:cs="Arial"/>
          <w:sz w:val="20"/>
        </w:rPr>
      </w:pPr>
      <w:r w:rsidRPr="001F4794">
        <w:rPr>
          <w:rFonts w:cs="Arial"/>
          <w:sz w:val="20"/>
        </w:rPr>
        <w:t xml:space="preserve">Para la presente contratación se </w:t>
      </w:r>
      <w:r>
        <w:rPr>
          <w:rFonts w:cs="Arial"/>
          <w:sz w:val="20"/>
        </w:rPr>
        <w:t xml:space="preserve">cuenta con </w:t>
      </w:r>
      <w:r w:rsidRPr="001F4794">
        <w:rPr>
          <w:rFonts w:cs="Arial"/>
          <w:sz w:val="20"/>
        </w:rPr>
        <w:t>recursos</w:t>
      </w:r>
      <w:r>
        <w:rPr>
          <w:rFonts w:cs="Arial"/>
          <w:sz w:val="20"/>
        </w:rPr>
        <w:t xml:space="preserve"> para ejercer</w:t>
      </w:r>
      <w:r w:rsidRPr="001F4794">
        <w:rPr>
          <w:rFonts w:cs="Arial"/>
          <w:sz w:val="20"/>
        </w:rPr>
        <w:t xml:space="preserve"> la</w:t>
      </w:r>
      <w:r w:rsidR="005B0D0B">
        <w:rPr>
          <w:rFonts w:cs="Arial"/>
          <w:sz w:val="20"/>
        </w:rPr>
        <w:t>s</w:t>
      </w:r>
      <w:r w:rsidRPr="001F4794">
        <w:rPr>
          <w:rFonts w:cs="Arial"/>
          <w:sz w:val="20"/>
        </w:rPr>
        <w:t xml:space="preserve"> partida</w:t>
      </w:r>
      <w:r w:rsidR="005B0D0B">
        <w:rPr>
          <w:rFonts w:cs="Arial"/>
          <w:sz w:val="20"/>
        </w:rPr>
        <w:t>s</w:t>
      </w:r>
      <w:r w:rsidRPr="001F4794">
        <w:rPr>
          <w:rFonts w:cs="Arial"/>
          <w:sz w:val="20"/>
        </w:rPr>
        <w:t xml:space="preserve"> </w:t>
      </w:r>
      <w:r w:rsidR="005B0D0B">
        <w:rPr>
          <w:rFonts w:cs="Arial"/>
          <w:sz w:val="20"/>
        </w:rPr>
        <w:t>presupuestales</w:t>
      </w:r>
      <w:r w:rsidRPr="001F4794">
        <w:rPr>
          <w:rFonts w:cs="Arial"/>
          <w:sz w:val="20"/>
        </w:rPr>
        <w:t xml:space="preserve"> </w:t>
      </w:r>
      <w:r w:rsidR="00DD79B0">
        <w:rPr>
          <w:rFonts w:cs="Arial"/>
          <w:sz w:val="20"/>
        </w:rPr>
        <w:t>32701</w:t>
      </w:r>
      <w:r w:rsidRPr="001F4794">
        <w:rPr>
          <w:rFonts w:cs="Arial"/>
          <w:sz w:val="20"/>
        </w:rPr>
        <w:t xml:space="preserve"> “</w:t>
      </w:r>
      <w:r w:rsidR="00DD79B0" w:rsidRPr="000F013F">
        <w:rPr>
          <w:rFonts w:cs="Arial"/>
          <w:sz w:val="20"/>
        </w:rPr>
        <w:t>Patentes, regalías y otros</w:t>
      </w:r>
      <w:r w:rsidRPr="000F013F">
        <w:rPr>
          <w:rFonts w:cs="Arial"/>
          <w:sz w:val="20"/>
        </w:rPr>
        <w:t>”</w:t>
      </w:r>
      <w:r w:rsidR="009D1A8A" w:rsidRPr="000F013F">
        <w:rPr>
          <w:rFonts w:cs="Arial"/>
          <w:sz w:val="20"/>
        </w:rPr>
        <w:t xml:space="preserve"> y 35301 “Mantenimiento y conservación de bienes informáticos”</w:t>
      </w:r>
      <w:r w:rsidR="00540FFF" w:rsidRPr="000F013F">
        <w:rPr>
          <w:rFonts w:cs="Arial"/>
          <w:sz w:val="20"/>
        </w:rPr>
        <w:t xml:space="preserve"> y </w:t>
      </w:r>
      <w:r w:rsidR="0090344C" w:rsidRPr="000F013F">
        <w:rPr>
          <w:rFonts w:cs="Arial"/>
          <w:sz w:val="20"/>
        </w:rPr>
        <w:t>con Autorización para llevar a cabo adquisiciones, arrendamientos y servicios, cuyo ejercicio del gasto rebase un ejercicio presupuestario.</w:t>
      </w:r>
    </w:p>
    <w:p w14:paraId="1CD580BE" w14:textId="1F44764D" w:rsidR="00A53833" w:rsidRDefault="00875FCF" w:rsidP="0090344C">
      <w:pPr>
        <w:pStyle w:val="Sangra3detindependiente1"/>
        <w:spacing w:before="120" w:after="120"/>
        <w:ind w:left="705"/>
        <w:rPr>
          <w:rFonts w:cs="Arial"/>
          <w:sz w:val="20"/>
        </w:rPr>
      </w:pPr>
      <w:r w:rsidRPr="00875FCF">
        <w:rPr>
          <w:rFonts w:cs="Arial"/>
          <w:sz w:val="20"/>
          <w:lang w:val="es-ES"/>
        </w:rPr>
        <w:t>La erogación del recurso para l</w:t>
      </w:r>
      <w:r>
        <w:rPr>
          <w:rFonts w:cs="Arial"/>
          <w:sz w:val="20"/>
          <w:lang w:val="es-ES"/>
        </w:rPr>
        <w:t>os</w:t>
      </w:r>
      <w:r w:rsidRPr="00875FCF">
        <w:rPr>
          <w:rFonts w:cs="Arial"/>
          <w:sz w:val="20"/>
          <w:lang w:val="es-ES"/>
        </w:rPr>
        <w:t xml:space="preserve"> ejercicio</w:t>
      </w:r>
      <w:r>
        <w:rPr>
          <w:rFonts w:cs="Arial"/>
          <w:sz w:val="20"/>
          <w:lang w:val="es-ES"/>
        </w:rPr>
        <w:t>s</w:t>
      </w:r>
      <w:r w:rsidRPr="00875FCF">
        <w:rPr>
          <w:rFonts w:cs="Arial"/>
          <w:sz w:val="20"/>
          <w:lang w:val="es-ES"/>
        </w:rPr>
        <w:t xml:space="preserve"> fiscal</w:t>
      </w:r>
      <w:r>
        <w:rPr>
          <w:rFonts w:cs="Arial"/>
          <w:sz w:val="20"/>
          <w:lang w:val="es-ES"/>
        </w:rPr>
        <w:t>es</w:t>
      </w:r>
      <w:r w:rsidRPr="00875FCF">
        <w:rPr>
          <w:rFonts w:cs="Arial"/>
          <w:sz w:val="20"/>
          <w:lang w:val="es-ES"/>
        </w:rPr>
        <w:t xml:space="preserve"> 2027</w:t>
      </w:r>
      <w:r>
        <w:rPr>
          <w:rFonts w:cs="Arial"/>
          <w:sz w:val="20"/>
          <w:lang w:val="es-ES"/>
        </w:rPr>
        <w:t xml:space="preserve"> y 2028</w:t>
      </w:r>
      <w:r w:rsidRPr="00875FCF">
        <w:rPr>
          <w:rFonts w:cs="Arial"/>
          <w:sz w:val="20"/>
          <w:lang w:val="es-ES"/>
        </w:rPr>
        <w:t>, estará suje</w:t>
      </w:r>
      <w:r>
        <w:rPr>
          <w:rFonts w:cs="Arial"/>
          <w:sz w:val="20"/>
          <w:lang w:val="es-ES"/>
        </w:rPr>
        <w:t>ta</w:t>
      </w:r>
      <w:r w:rsidRPr="00875FCF">
        <w:rPr>
          <w:rFonts w:cs="Arial"/>
          <w:sz w:val="20"/>
          <w:lang w:val="es-ES"/>
        </w:rPr>
        <w:t xml:space="preserve"> a la disponibilidad presupuestal que apruebe la Cámara de Diputados y el presupuesto que apruebe el Consejo General del Instituto, por lo que sus efectos estarán condicionados a la existencia de los recursos presupuestarios respectivos, sin que la no realización de la referida condición suspensiva origine responsabilidad alguna para las partes, cualquier pacto en contrario se considerará nulo.</w:t>
      </w:r>
      <w:r w:rsidRPr="00875FCF">
        <w:rPr>
          <w:rFonts w:cs="Arial"/>
          <w:sz w:val="20"/>
        </w:rPr>
        <w:t> </w:t>
      </w:r>
    </w:p>
    <w:p w14:paraId="2817B92C" w14:textId="77777777" w:rsidR="00D00C52" w:rsidRPr="004A1108" w:rsidRDefault="00D00C52" w:rsidP="00D00C52">
      <w:pPr>
        <w:pStyle w:val="Sangra3detindependiente1"/>
        <w:spacing w:before="120" w:after="120"/>
        <w:ind w:left="709"/>
        <w:rPr>
          <w:rFonts w:cs="Arial"/>
          <w:sz w:val="20"/>
          <w:lang w:val="es-ES_tradnl"/>
        </w:rPr>
      </w:pPr>
    </w:p>
    <w:p w14:paraId="78D47072" w14:textId="1E48F6FE" w:rsidR="00910A6E" w:rsidRPr="004A1108" w:rsidRDefault="00412321" w:rsidP="00726787">
      <w:pPr>
        <w:pStyle w:val="Ttulo1"/>
        <w:numPr>
          <w:ilvl w:val="1"/>
          <w:numId w:val="1"/>
        </w:numPr>
        <w:spacing w:before="120" w:after="120"/>
        <w:jc w:val="both"/>
        <w:rPr>
          <w:rFonts w:cs="Arial"/>
          <w:bCs/>
          <w:sz w:val="20"/>
        </w:rPr>
      </w:pPr>
      <w:bookmarkStart w:id="89" w:name="_Toc434004082"/>
      <w:bookmarkStart w:id="90" w:name="_Toc235550629"/>
      <w:r w:rsidRPr="004A1108">
        <w:rPr>
          <w:rFonts w:cs="Arial"/>
          <w:bCs/>
          <w:color w:val="244061" w:themeColor="accent1" w:themeShade="80"/>
          <w:sz w:val="20"/>
        </w:rPr>
        <w:t>Vigencia</w:t>
      </w:r>
      <w:bookmarkEnd w:id="86"/>
      <w:r w:rsidRPr="004A1108">
        <w:rPr>
          <w:rFonts w:cs="Arial"/>
          <w:bCs/>
          <w:color w:val="244061" w:themeColor="accent1" w:themeShade="80"/>
          <w:sz w:val="20"/>
        </w:rPr>
        <w:t xml:space="preserve"> del contrato</w:t>
      </w:r>
      <w:bookmarkStart w:id="91" w:name="_Toc289064564"/>
      <w:bookmarkStart w:id="92" w:name="_Toc298959961"/>
      <w:bookmarkStart w:id="93" w:name="_Toc289064565"/>
      <w:bookmarkEnd w:id="87"/>
      <w:bookmarkEnd w:id="88"/>
      <w:bookmarkEnd w:id="89"/>
      <w:bookmarkEnd w:id="90"/>
    </w:p>
    <w:p w14:paraId="23F46C90" w14:textId="1F684D54" w:rsidR="00B40122" w:rsidRPr="00530B61" w:rsidRDefault="00AF5E64" w:rsidP="00C957A2">
      <w:pPr>
        <w:pStyle w:val="Texto0"/>
        <w:tabs>
          <w:tab w:val="left" w:pos="567"/>
        </w:tabs>
        <w:spacing w:before="120" w:after="120" w:line="240" w:lineRule="auto"/>
        <w:ind w:left="709" w:firstLine="0"/>
        <w:rPr>
          <w:rFonts w:cs="Arial"/>
          <w:color w:val="000000"/>
          <w:sz w:val="20"/>
          <w:shd w:val="clear" w:color="auto" w:fill="FFFFFF"/>
        </w:rPr>
      </w:pPr>
      <w:r w:rsidRPr="00530B61">
        <w:rPr>
          <w:rFonts w:cs="Arial"/>
          <w:color w:val="000000"/>
          <w:sz w:val="20"/>
          <w:shd w:val="clear" w:color="auto" w:fill="FFFFFF"/>
        </w:rPr>
        <w:t xml:space="preserve">Para la </w:t>
      </w:r>
      <w:r w:rsidRPr="00530B61">
        <w:rPr>
          <w:rFonts w:cs="Arial"/>
          <w:b/>
          <w:bCs/>
          <w:color w:val="000000"/>
          <w:sz w:val="20"/>
          <w:shd w:val="clear" w:color="auto" w:fill="FFFFFF"/>
        </w:rPr>
        <w:t>Partida 1</w:t>
      </w:r>
      <w:r w:rsidRPr="00530B61">
        <w:rPr>
          <w:rFonts w:cs="Arial"/>
          <w:color w:val="000000"/>
          <w:sz w:val="20"/>
          <w:shd w:val="clear" w:color="auto" w:fill="FFFFFF"/>
        </w:rPr>
        <w:t>, l</w:t>
      </w:r>
      <w:r w:rsidR="00131C1A" w:rsidRPr="00530B61">
        <w:rPr>
          <w:rFonts w:cs="Arial"/>
          <w:color w:val="000000"/>
          <w:sz w:val="20"/>
          <w:shd w:val="clear" w:color="auto" w:fill="FFFFFF"/>
        </w:rPr>
        <w:t>a vigencia del contrato será a partir de la notificación de fallo y concluirá el 31 de diciembre de 2028.</w:t>
      </w:r>
    </w:p>
    <w:p w14:paraId="47B6076A" w14:textId="0FED7CAF" w:rsidR="00866C85" w:rsidRPr="005B0D0B" w:rsidRDefault="00866C85" w:rsidP="00866C85">
      <w:pPr>
        <w:pStyle w:val="Texto0"/>
        <w:tabs>
          <w:tab w:val="left" w:pos="567"/>
        </w:tabs>
        <w:spacing w:before="120" w:after="120" w:line="240" w:lineRule="auto"/>
        <w:ind w:left="709" w:firstLine="0"/>
        <w:rPr>
          <w:rFonts w:cs="Arial"/>
          <w:color w:val="000000"/>
          <w:sz w:val="20"/>
          <w:shd w:val="clear" w:color="auto" w:fill="FFFFFF"/>
        </w:rPr>
      </w:pPr>
      <w:r w:rsidRPr="00530B61">
        <w:rPr>
          <w:rFonts w:cs="Arial"/>
          <w:sz w:val="20"/>
        </w:rPr>
        <w:t>Para la</w:t>
      </w:r>
      <w:r w:rsidR="005052DC" w:rsidRPr="00530B61">
        <w:rPr>
          <w:rFonts w:cs="Arial"/>
          <w:sz w:val="20"/>
        </w:rPr>
        <w:t>s</w:t>
      </w:r>
      <w:r w:rsidRPr="00530B61">
        <w:rPr>
          <w:rFonts w:cs="Arial"/>
          <w:sz w:val="20"/>
        </w:rPr>
        <w:t xml:space="preserve"> </w:t>
      </w:r>
      <w:r w:rsidRPr="00530B61">
        <w:rPr>
          <w:rFonts w:cs="Arial"/>
          <w:b/>
          <w:bCs/>
          <w:sz w:val="20"/>
        </w:rPr>
        <w:t>Partida</w:t>
      </w:r>
      <w:r w:rsidR="005052DC" w:rsidRPr="00530B61">
        <w:rPr>
          <w:rFonts w:cs="Arial"/>
          <w:b/>
          <w:bCs/>
          <w:sz w:val="20"/>
        </w:rPr>
        <w:t>s</w:t>
      </w:r>
      <w:r w:rsidRPr="00530B61">
        <w:rPr>
          <w:rFonts w:cs="Arial"/>
          <w:b/>
          <w:bCs/>
          <w:sz w:val="20"/>
        </w:rPr>
        <w:t xml:space="preserve"> 2</w:t>
      </w:r>
      <w:r w:rsidR="005052DC" w:rsidRPr="00530B61">
        <w:rPr>
          <w:rFonts w:cs="Arial"/>
          <w:b/>
          <w:bCs/>
          <w:sz w:val="20"/>
        </w:rPr>
        <w:t xml:space="preserve"> y 3</w:t>
      </w:r>
      <w:r w:rsidRPr="00530B61">
        <w:rPr>
          <w:rFonts w:cs="Arial"/>
          <w:sz w:val="20"/>
        </w:rPr>
        <w:t xml:space="preserve">, </w:t>
      </w:r>
      <w:r w:rsidRPr="00530B61">
        <w:rPr>
          <w:rFonts w:cs="Arial"/>
          <w:color w:val="000000"/>
          <w:sz w:val="20"/>
          <w:shd w:val="clear" w:color="auto" w:fill="FFFFFF"/>
        </w:rPr>
        <w:t>la vigencia del contrato será a partir de la notificación de fallo y concluirá el 31 de diciembre de 202</w:t>
      </w:r>
      <w:r w:rsidR="005052DC" w:rsidRPr="00530B61">
        <w:rPr>
          <w:rFonts w:cs="Arial"/>
          <w:color w:val="000000"/>
          <w:sz w:val="20"/>
          <w:shd w:val="clear" w:color="auto" w:fill="FFFFFF"/>
        </w:rPr>
        <w:t>6</w:t>
      </w:r>
      <w:r w:rsidRPr="00530B61">
        <w:rPr>
          <w:rFonts w:cs="Arial"/>
          <w:color w:val="000000"/>
          <w:sz w:val="20"/>
          <w:shd w:val="clear" w:color="auto" w:fill="FFFFFF"/>
        </w:rPr>
        <w:t>.</w:t>
      </w:r>
    </w:p>
    <w:p w14:paraId="48B59D13" w14:textId="2D474147" w:rsidR="00131C1A" w:rsidRPr="004A1108" w:rsidRDefault="00131C1A" w:rsidP="00C957A2">
      <w:pPr>
        <w:pStyle w:val="Texto0"/>
        <w:tabs>
          <w:tab w:val="left" w:pos="567"/>
        </w:tabs>
        <w:spacing w:before="120" w:after="120" w:line="240" w:lineRule="auto"/>
        <w:ind w:left="709" w:firstLine="0"/>
        <w:rPr>
          <w:rFonts w:cs="Arial"/>
          <w:sz w:val="20"/>
        </w:rPr>
      </w:pPr>
    </w:p>
    <w:p w14:paraId="76CF2276" w14:textId="142C433A" w:rsidR="00412321" w:rsidRPr="004A1108" w:rsidRDefault="00412321" w:rsidP="00273B74">
      <w:pPr>
        <w:pStyle w:val="Ttulo1"/>
        <w:numPr>
          <w:ilvl w:val="1"/>
          <w:numId w:val="1"/>
        </w:numPr>
        <w:spacing w:before="120" w:after="120"/>
        <w:jc w:val="both"/>
        <w:rPr>
          <w:rFonts w:cs="Arial"/>
          <w:bCs/>
          <w:color w:val="244061" w:themeColor="accent1" w:themeShade="80"/>
          <w:sz w:val="20"/>
        </w:rPr>
      </w:pPr>
      <w:bookmarkStart w:id="94" w:name="_Toc314085295"/>
      <w:bookmarkStart w:id="95" w:name="_Toc314094116"/>
      <w:bookmarkStart w:id="96" w:name="_Toc434004083"/>
      <w:bookmarkStart w:id="97" w:name="_Toc235550630"/>
      <w:r w:rsidRPr="004A1108">
        <w:rPr>
          <w:rFonts w:cs="Arial"/>
          <w:bCs/>
          <w:color w:val="244061" w:themeColor="accent1" w:themeShade="80"/>
          <w:sz w:val="20"/>
        </w:rPr>
        <w:t xml:space="preserve">Plazo, lugar y condiciones para </w:t>
      </w:r>
      <w:bookmarkStart w:id="98" w:name="_Toc390246797"/>
      <w:bookmarkEnd w:id="94"/>
      <w:bookmarkEnd w:id="95"/>
      <w:r w:rsidRPr="004A1108">
        <w:rPr>
          <w:rFonts w:cs="Arial"/>
          <w:bCs/>
          <w:color w:val="244061" w:themeColor="accent1" w:themeShade="80"/>
          <w:sz w:val="20"/>
        </w:rPr>
        <w:t xml:space="preserve">la </w:t>
      </w:r>
      <w:bookmarkEnd w:id="96"/>
      <w:bookmarkEnd w:id="98"/>
      <w:r w:rsidR="00D91EDC">
        <w:rPr>
          <w:rFonts w:cs="Arial"/>
          <w:bCs/>
          <w:color w:val="244061" w:themeColor="accent1" w:themeShade="80"/>
          <w:sz w:val="20"/>
        </w:rPr>
        <w:t>prestación del servicio</w:t>
      </w:r>
      <w:bookmarkEnd w:id="97"/>
    </w:p>
    <w:p w14:paraId="23DD2CC3" w14:textId="03C6224D" w:rsidR="000D1952" w:rsidRPr="005447BA" w:rsidRDefault="00C33482" w:rsidP="002C32EB">
      <w:pPr>
        <w:pStyle w:val="Texto0"/>
        <w:numPr>
          <w:ilvl w:val="2"/>
          <w:numId w:val="71"/>
        </w:numPr>
        <w:tabs>
          <w:tab w:val="left" w:pos="567"/>
        </w:tabs>
        <w:spacing w:before="120" w:after="120" w:line="240" w:lineRule="auto"/>
        <w:rPr>
          <w:rFonts w:cs="Arial"/>
          <w:b/>
          <w:bCs/>
          <w:color w:val="244061" w:themeColor="accent1" w:themeShade="80"/>
          <w:sz w:val="20"/>
        </w:rPr>
      </w:pPr>
      <w:bookmarkStart w:id="99" w:name="_Toc314085297"/>
      <w:bookmarkStart w:id="100" w:name="_Toc314094118"/>
      <w:r w:rsidRPr="004A1108">
        <w:rPr>
          <w:rFonts w:cs="Arial"/>
          <w:b/>
          <w:bCs/>
          <w:color w:val="244061" w:themeColor="accent1" w:themeShade="80"/>
          <w:sz w:val="20"/>
        </w:rPr>
        <w:t xml:space="preserve">   </w:t>
      </w:r>
      <w:r w:rsidR="00DE746B" w:rsidRPr="004A1108">
        <w:rPr>
          <w:rFonts w:cs="Arial"/>
          <w:b/>
          <w:bCs/>
          <w:color w:val="244061" w:themeColor="accent1" w:themeShade="80"/>
          <w:sz w:val="20"/>
        </w:rPr>
        <w:t>Plazo</w:t>
      </w:r>
      <w:r w:rsidR="0063073B" w:rsidRPr="004A1108">
        <w:rPr>
          <w:rFonts w:cs="Arial"/>
          <w:b/>
          <w:bCs/>
          <w:color w:val="244061" w:themeColor="accent1" w:themeShade="80"/>
          <w:sz w:val="20"/>
        </w:rPr>
        <w:t xml:space="preserve"> </w:t>
      </w:r>
      <w:bookmarkStart w:id="101" w:name="_Hlk70635794"/>
      <w:bookmarkStart w:id="102" w:name="_Toc390246799"/>
      <w:r w:rsidR="006C3D39">
        <w:rPr>
          <w:rFonts w:cs="Arial"/>
          <w:b/>
          <w:bCs/>
          <w:color w:val="244061" w:themeColor="accent1" w:themeShade="80"/>
          <w:sz w:val="20"/>
        </w:rPr>
        <w:t>del servicio</w:t>
      </w:r>
    </w:p>
    <w:p w14:paraId="283D86D0" w14:textId="594EE37F" w:rsidR="00932886" w:rsidRDefault="000152D9" w:rsidP="0007104D">
      <w:pPr>
        <w:pStyle w:val="Texto0"/>
        <w:tabs>
          <w:tab w:val="left" w:pos="709"/>
        </w:tabs>
        <w:spacing w:before="120" w:after="120"/>
        <w:ind w:left="709" w:firstLine="0"/>
        <w:rPr>
          <w:sz w:val="20"/>
          <w:szCs w:val="22"/>
          <w:lang w:val="es-MX"/>
        </w:rPr>
      </w:pPr>
      <w:r>
        <w:rPr>
          <w:sz w:val="20"/>
          <w:szCs w:val="22"/>
          <w:lang w:val="es-MX"/>
        </w:rPr>
        <w:t xml:space="preserve">Para la </w:t>
      </w:r>
      <w:r w:rsidRPr="000152D9">
        <w:rPr>
          <w:b/>
          <w:bCs/>
          <w:sz w:val="20"/>
          <w:szCs w:val="22"/>
          <w:lang w:val="es-MX"/>
        </w:rPr>
        <w:t>Partida 1</w:t>
      </w:r>
      <w:r>
        <w:rPr>
          <w:sz w:val="20"/>
          <w:szCs w:val="22"/>
          <w:lang w:val="es-MX"/>
        </w:rPr>
        <w:t>, l</w:t>
      </w:r>
      <w:r w:rsidR="000B00F9" w:rsidRPr="000B00F9">
        <w:rPr>
          <w:sz w:val="20"/>
          <w:szCs w:val="22"/>
          <w:lang w:val="es-MX"/>
        </w:rPr>
        <w:t xml:space="preserve">a vigencia </w:t>
      </w:r>
      <w:r w:rsidR="00D91EDC">
        <w:rPr>
          <w:sz w:val="20"/>
          <w:szCs w:val="22"/>
          <w:lang w:val="es-MX"/>
        </w:rPr>
        <w:t xml:space="preserve">de la suscripción </w:t>
      </w:r>
      <w:r w:rsidR="000B00F9" w:rsidRPr="000B00F9">
        <w:rPr>
          <w:sz w:val="20"/>
          <w:szCs w:val="22"/>
          <w:lang w:val="es-MX"/>
        </w:rPr>
        <w:t xml:space="preserve">será </w:t>
      </w:r>
      <w:r>
        <w:rPr>
          <w:sz w:val="20"/>
          <w:szCs w:val="22"/>
          <w:lang w:val="es-MX"/>
        </w:rPr>
        <w:t>como se indica a continuación</w:t>
      </w:r>
      <w:r w:rsidR="00D67827">
        <w:rPr>
          <w:sz w:val="20"/>
          <w:szCs w:val="22"/>
          <w:lang w:val="es-MX"/>
        </w:rPr>
        <w:t>:</w:t>
      </w:r>
    </w:p>
    <w:p w14:paraId="565AF86C" w14:textId="77777777" w:rsidR="00C815F3" w:rsidRDefault="00C815F3" w:rsidP="0007104D">
      <w:pPr>
        <w:pStyle w:val="Texto0"/>
        <w:tabs>
          <w:tab w:val="left" w:pos="709"/>
        </w:tabs>
        <w:spacing w:before="120" w:after="120"/>
        <w:ind w:left="709" w:firstLine="0"/>
        <w:rPr>
          <w:sz w:val="20"/>
          <w:szCs w:val="22"/>
          <w:lang w:val="es-MX"/>
        </w:rPr>
      </w:pPr>
    </w:p>
    <w:tbl>
      <w:tblPr>
        <w:tblW w:w="5000" w:type="pct"/>
        <w:jc w:val="center"/>
        <w:tblBorders>
          <w:top w:val="single" w:sz="6" w:space="0" w:color="512F73"/>
          <w:left w:val="single" w:sz="6" w:space="0" w:color="512F73"/>
          <w:bottom w:val="single" w:sz="6" w:space="0" w:color="512F73"/>
          <w:right w:val="single" w:sz="6" w:space="0" w:color="512F73"/>
          <w:insideH w:val="single" w:sz="6" w:space="0" w:color="512F73"/>
          <w:insideV w:val="single" w:sz="6" w:space="0" w:color="512F73"/>
        </w:tblBorders>
        <w:tblLook w:val="01E0" w:firstRow="1" w:lastRow="1" w:firstColumn="1" w:lastColumn="1" w:noHBand="0" w:noVBand="0"/>
      </w:tblPr>
      <w:tblGrid>
        <w:gridCol w:w="1505"/>
        <w:gridCol w:w="2747"/>
        <w:gridCol w:w="2585"/>
        <w:gridCol w:w="2667"/>
      </w:tblGrid>
      <w:tr w:rsidR="00C372E8" w:rsidRPr="00C372E8" w14:paraId="54DB96A2" w14:textId="77777777" w:rsidTr="00803EED">
        <w:trPr>
          <w:trHeight w:val="419"/>
          <w:tblHeader/>
          <w:jc w:val="center"/>
        </w:trPr>
        <w:tc>
          <w:tcPr>
            <w:tcW w:w="791" w:type="pct"/>
            <w:shd w:val="clear" w:color="auto" w:fill="512F73"/>
            <w:vAlign w:val="center"/>
          </w:tcPr>
          <w:p w14:paraId="375E3E64" w14:textId="77777777" w:rsidR="00C372E8" w:rsidRPr="00C372E8" w:rsidRDefault="00C372E8">
            <w:pPr>
              <w:jc w:val="center"/>
              <w:rPr>
                <w:rFonts w:ascii="Arial" w:hAnsi="Arial" w:cs="Arial"/>
                <w:b/>
                <w:color w:val="FFFFFF"/>
                <w:sz w:val="16"/>
                <w:szCs w:val="16"/>
              </w:rPr>
            </w:pPr>
            <w:r w:rsidRPr="00C372E8">
              <w:rPr>
                <w:rFonts w:ascii="Arial" w:hAnsi="Arial" w:cs="Arial"/>
                <w:b/>
                <w:color w:val="FFFFFF"/>
                <w:sz w:val="16"/>
                <w:szCs w:val="16"/>
              </w:rPr>
              <w:lastRenderedPageBreak/>
              <w:t>TABLAS</w:t>
            </w:r>
          </w:p>
        </w:tc>
        <w:tc>
          <w:tcPr>
            <w:tcW w:w="1445" w:type="pct"/>
            <w:shd w:val="clear" w:color="auto" w:fill="512F73"/>
            <w:vAlign w:val="center"/>
          </w:tcPr>
          <w:p w14:paraId="358C40E5" w14:textId="77777777" w:rsidR="00C372E8" w:rsidRPr="00C372E8" w:rsidRDefault="00C372E8">
            <w:pPr>
              <w:jc w:val="center"/>
              <w:rPr>
                <w:rFonts w:ascii="Arial" w:hAnsi="Arial" w:cs="Arial"/>
                <w:b/>
                <w:bCs/>
                <w:color w:val="FFFFFF"/>
                <w:sz w:val="16"/>
                <w:szCs w:val="16"/>
              </w:rPr>
            </w:pPr>
            <w:r w:rsidRPr="00C372E8">
              <w:rPr>
                <w:rFonts w:ascii="Arial" w:hAnsi="Arial" w:cs="Arial"/>
                <w:b/>
                <w:bCs/>
                <w:color w:val="FFFFFF"/>
                <w:sz w:val="16"/>
                <w:szCs w:val="16"/>
              </w:rPr>
              <w:t>DESCRIPCIÓN DEL SERVICIO REQUERIDO</w:t>
            </w:r>
          </w:p>
        </w:tc>
        <w:tc>
          <w:tcPr>
            <w:tcW w:w="1360" w:type="pct"/>
            <w:shd w:val="clear" w:color="auto" w:fill="512F73"/>
            <w:vAlign w:val="center"/>
          </w:tcPr>
          <w:p w14:paraId="60A25E5E" w14:textId="77777777" w:rsidR="00C372E8" w:rsidRPr="00C372E8" w:rsidRDefault="00C372E8">
            <w:pPr>
              <w:jc w:val="center"/>
              <w:rPr>
                <w:rFonts w:ascii="Arial" w:hAnsi="Arial" w:cs="Arial"/>
                <w:b/>
                <w:bCs/>
                <w:color w:val="FFFFFF"/>
                <w:sz w:val="16"/>
                <w:szCs w:val="16"/>
              </w:rPr>
            </w:pPr>
            <w:r w:rsidRPr="00C372E8">
              <w:rPr>
                <w:rFonts w:ascii="Arial" w:hAnsi="Arial" w:cs="Arial"/>
                <w:b/>
                <w:bCs/>
                <w:color w:val="FFFFFF"/>
                <w:sz w:val="16"/>
                <w:szCs w:val="16"/>
              </w:rPr>
              <w:t>FECHA DE ACTIVACIÓN</w:t>
            </w:r>
          </w:p>
        </w:tc>
        <w:tc>
          <w:tcPr>
            <w:tcW w:w="1403" w:type="pct"/>
            <w:shd w:val="clear" w:color="auto" w:fill="512F73"/>
            <w:vAlign w:val="center"/>
          </w:tcPr>
          <w:p w14:paraId="500B196F" w14:textId="77777777" w:rsidR="00C372E8" w:rsidRPr="00C372E8" w:rsidRDefault="00C372E8">
            <w:pPr>
              <w:jc w:val="center"/>
              <w:rPr>
                <w:rFonts w:ascii="Arial" w:hAnsi="Arial" w:cs="Arial"/>
                <w:b/>
                <w:bCs/>
                <w:color w:val="FFFFFF"/>
                <w:sz w:val="16"/>
                <w:szCs w:val="16"/>
              </w:rPr>
            </w:pPr>
            <w:r w:rsidRPr="00C372E8">
              <w:rPr>
                <w:rFonts w:ascii="Arial" w:hAnsi="Arial" w:cs="Arial"/>
                <w:b/>
                <w:bCs/>
                <w:color w:val="FFFFFF"/>
                <w:sz w:val="16"/>
                <w:szCs w:val="16"/>
              </w:rPr>
              <w:t>VIGENCIA REQUERIDA</w:t>
            </w:r>
          </w:p>
        </w:tc>
      </w:tr>
      <w:tr w:rsidR="00C372E8" w:rsidRPr="00C372E8" w14:paraId="56F3209F" w14:textId="77777777" w:rsidTr="00803EED">
        <w:trPr>
          <w:trHeight w:val="567"/>
          <w:jc w:val="center"/>
        </w:trPr>
        <w:tc>
          <w:tcPr>
            <w:tcW w:w="791" w:type="pct"/>
            <w:vAlign w:val="center"/>
          </w:tcPr>
          <w:p w14:paraId="072EA07E" w14:textId="77777777" w:rsidR="00C372E8" w:rsidRPr="00C372E8" w:rsidRDefault="00C372E8">
            <w:pPr>
              <w:jc w:val="center"/>
              <w:rPr>
                <w:rFonts w:ascii="Arial" w:hAnsi="Arial" w:cs="Arial"/>
                <w:b/>
                <w:sz w:val="16"/>
                <w:szCs w:val="16"/>
                <w:lang w:val="pt-PT"/>
              </w:rPr>
            </w:pPr>
            <w:r w:rsidRPr="00C372E8">
              <w:rPr>
                <w:rFonts w:ascii="Arial" w:hAnsi="Arial" w:cs="Arial"/>
                <w:b/>
                <w:sz w:val="16"/>
                <w:szCs w:val="16"/>
                <w:lang w:val="pt-PT"/>
              </w:rPr>
              <w:t xml:space="preserve">CONCEPTO 1 </w:t>
            </w:r>
          </w:p>
          <w:p w14:paraId="22CFBADF" w14:textId="77777777" w:rsidR="00C372E8" w:rsidRPr="00C372E8" w:rsidRDefault="00C372E8">
            <w:pPr>
              <w:jc w:val="center"/>
              <w:rPr>
                <w:rFonts w:ascii="Arial" w:hAnsi="Arial" w:cs="Arial"/>
                <w:b/>
                <w:sz w:val="16"/>
                <w:szCs w:val="16"/>
                <w:lang w:val="pt-PT"/>
              </w:rPr>
            </w:pPr>
            <w:r w:rsidRPr="00C372E8">
              <w:rPr>
                <w:rFonts w:ascii="Arial" w:hAnsi="Arial" w:cs="Arial"/>
                <w:b/>
                <w:sz w:val="16"/>
                <w:szCs w:val="16"/>
                <w:lang w:val="pt-PT"/>
              </w:rPr>
              <w:t>ANEXO 1 LISTADO DE EQUIPOS</w:t>
            </w:r>
          </w:p>
        </w:tc>
        <w:tc>
          <w:tcPr>
            <w:tcW w:w="1445" w:type="pct"/>
            <w:vAlign w:val="center"/>
          </w:tcPr>
          <w:p w14:paraId="1640C03A"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PÓLIZA DE GARANTÍA – COBERTURA CON INICIO 2026 Y TERMINO 31 DE DICIEMBRE 2026</w:t>
            </w:r>
          </w:p>
        </w:tc>
        <w:tc>
          <w:tcPr>
            <w:tcW w:w="1360" w:type="pct"/>
            <w:vAlign w:val="center"/>
          </w:tcPr>
          <w:p w14:paraId="4D1B21EC"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MÁS TARDAR 5 DÍAS HÁBILES POSTERIORES A LA NOTIFICACIÓN DEL FALLO.</w:t>
            </w:r>
          </w:p>
        </w:tc>
        <w:tc>
          <w:tcPr>
            <w:tcW w:w="1403" w:type="pct"/>
            <w:vAlign w:val="center"/>
          </w:tcPr>
          <w:p w14:paraId="24F1450F"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PARTIR DE LA FECHA DE ACTIVACIÓN DE LA PÓLIZA Y HASTA 31 DE DICIEMBRE DE 2026.</w:t>
            </w:r>
          </w:p>
        </w:tc>
      </w:tr>
      <w:tr w:rsidR="00C372E8" w:rsidRPr="00C372E8" w14:paraId="26EB75A0" w14:textId="77777777" w:rsidTr="00803EED">
        <w:trPr>
          <w:trHeight w:val="567"/>
          <w:jc w:val="center"/>
        </w:trPr>
        <w:tc>
          <w:tcPr>
            <w:tcW w:w="791" w:type="pct"/>
            <w:vAlign w:val="center"/>
          </w:tcPr>
          <w:p w14:paraId="48375B3D" w14:textId="77777777" w:rsidR="00C372E8" w:rsidRPr="00C372E8" w:rsidRDefault="00C372E8">
            <w:pPr>
              <w:jc w:val="center"/>
              <w:rPr>
                <w:rFonts w:ascii="Arial" w:hAnsi="Arial" w:cs="Arial"/>
                <w:b/>
                <w:sz w:val="16"/>
                <w:szCs w:val="16"/>
              </w:rPr>
            </w:pPr>
            <w:r w:rsidRPr="00C372E8">
              <w:rPr>
                <w:rFonts w:ascii="Arial" w:hAnsi="Arial" w:cs="Arial"/>
                <w:b/>
                <w:sz w:val="16"/>
                <w:szCs w:val="16"/>
              </w:rPr>
              <w:t>CONCEPTO 2</w:t>
            </w:r>
          </w:p>
          <w:p w14:paraId="0EB40715" w14:textId="77777777" w:rsidR="00C372E8" w:rsidRPr="00C372E8" w:rsidRDefault="00C372E8">
            <w:pPr>
              <w:jc w:val="center"/>
              <w:rPr>
                <w:rFonts w:ascii="Arial" w:hAnsi="Arial" w:cs="Arial"/>
                <w:b/>
                <w:sz w:val="16"/>
                <w:szCs w:val="16"/>
              </w:rPr>
            </w:pPr>
            <w:r w:rsidRPr="00C372E8">
              <w:rPr>
                <w:rFonts w:ascii="Arial" w:hAnsi="Arial" w:cs="Arial"/>
                <w:b/>
                <w:sz w:val="16"/>
                <w:szCs w:val="16"/>
                <w:lang w:val="pt-PT"/>
              </w:rPr>
              <w:t>ANEXO 1 LISTADO DE EQUIPOS</w:t>
            </w:r>
          </w:p>
        </w:tc>
        <w:tc>
          <w:tcPr>
            <w:tcW w:w="1445" w:type="pct"/>
            <w:vAlign w:val="center"/>
          </w:tcPr>
          <w:p w14:paraId="2B8074E4"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PÓLIZA DE GARANTÍA – COBERTURA CON INCIO 2026 Y TERMINO 31 DE DICIEMBRE 2027</w:t>
            </w:r>
          </w:p>
        </w:tc>
        <w:tc>
          <w:tcPr>
            <w:tcW w:w="1360" w:type="pct"/>
            <w:vAlign w:val="center"/>
          </w:tcPr>
          <w:p w14:paraId="7A111482"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MÁS TARDAR 5 DÍAS HÁBILES POSTERIORES A LA NOTIFICACIÓN DEL FALLO.</w:t>
            </w:r>
          </w:p>
        </w:tc>
        <w:tc>
          <w:tcPr>
            <w:tcW w:w="1403" w:type="pct"/>
            <w:vAlign w:val="center"/>
          </w:tcPr>
          <w:p w14:paraId="7C4CBC94"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PARTIR DE LA FECHA DE ACTIVACIÓN DE LA PÓLIZA Y HASTA 31 DE DICIEMBRE DE 2027.</w:t>
            </w:r>
          </w:p>
        </w:tc>
      </w:tr>
      <w:tr w:rsidR="00C372E8" w:rsidRPr="00C372E8" w14:paraId="636C495D" w14:textId="77777777" w:rsidTr="00803EED">
        <w:trPr>
          <w:trHeight w:val="567"/>
          <w:jc w:val="center"/>
        </w:trPr>
        <w:tc>
          <w:tcPr>
            <w:tcW w:w="791" w:type="pct"/>
            <w:vAlign w:val="center"/>
          </w:tcPr>
          <w:p w14:paraId="320C3858" w14:textId="77777777" w:rsidR="00C372E8" w:rsidRPr="00C372E8" w:rsidRDefault="00C372E8">
            <w:pPr>
              <w:jc w:val="center"/>
              <w:rPr>
                <w:rFonts w:ascii="Arial" w:hAnsi="Arial" w:cs="Arial"/>
                <w:b/>
                <w:sz w:val="16"/>
                <w:szCs w:val="16"/>
              </w:rPr>
            </w:pPr>
            <w:r w:rsidRPr="00C372E8">
              <w:rPr>
                <w:rFonts w:ascii="Arial" w:hAnsi="Arial" w:cs="Arial"/>
                <w:b/>
                <w:sz w:val="16"/>
                <w:szCs w:val="16"/>
              </w:rPr>
              <w:t>CONCEPTO 3</w:t>
            </w:r>
          </w:p>
          <w:p w14:paraId="19DA4ACF" w14:textId="77777777" w:rsidR="00C372E8" w:rsidRPr="00C372E8" w:rsidRDefault="00C372E8">
            <w:pPr>
              <w:jc w:val="center"/>
              <w:rPr>
                <w:rFonts w:ascii="Arial" w:hAnsi="Arial" w:cs="Arial"/>
                <w:b/>
                <w:sz w:val="16"/>
                <w:szCs w:val="16"/>
              </w:rPr>
            </w:pPr>
            <w:r w:rsidRPr="00C372E8">
              <w:rPr>
                <w:rFonts w:ascii="Arial" w:hAnsi="Arial" w:cs="Arial"/>
                <w:b/>
                <w:sz w:val="16"/>
                <w:szCs w:val="16"/>
                <w:lang w:val="pt-PT"/>
              </w:rPr>
              <w:t>ANEXO 1 LISTADO DE EQUIPOS</w:t>
            </w:r>
          </w:p>
        </w:tc>
        <w:tc>
          <w:tcPr>
            <w:tcW w:w="1445" w:type="pct"/>
            <w:vAlign w:val="center"/>
          </w:tcPr>
          <w:p w14:paraId="66749B92"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PÓLIZA DE GARANTÍA – COBERTURA CON INICIO 2027 Y TERMINO 31 DE DICIEMBRE 2028.</w:t>
            </w:r>
          </w:p>
          <w:p w14:paraId="22812EF8" w14:textId="77777777" w:rsidR="00C372E8" w:rsidRPr="00C372E8" w:rsidRDefault="00C372E8">
            <w:pPr>
              <w:spacing w:line="276" w:lineRule="auto"/>
              <w:jc w:val="both"/>
              <w:rPr>
                <w:rFonts w:ascii="Arial" w:hAnsi="Arial" w:cs="Arial"/>
                <w:sz w:val="16"/>
                <w:szCs w:val="16"/>
              </w:rPr>
            </w:pPr>
          </w:p>
        </w:tc>
        <w:tc>
          <w:tcPr>
            <w:tcW w:w="1360" w:type="pct"/>
            <w:vAlign w:val="center"/>
          </w:tcPr>
          <w:p w14:paraId="50F3AE65"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1º DE ENERO DE 2027</w:t>
            </w:r>
          </w:p>
        </w:tc>
        <w:tc>
          <w:tcPr>
            <w:tcW w:w="1403" w:type="pct"/>
            <w:vAlign w:val="center"/>
          </w:tcPr>
          <w:p w14:paraId="2F762B6A"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PARTIR DEL 1° DE ENERO DE 2027 Y HASTA EL 31 DE DICIEMBRE DE 2028.</w:t>
            </w:r>
          </w:p>
        </w:tc>
      </w:tr>
      <w:tr w:rsidR="00C372E8" w:rsidRPr="00C372E8" w14:paraId="00D2052A" w14:textId="77777777" w:rsidTr="00803EED">
        <w:trPr>
          <w:trHeight w:val="567"/>
          <w:jc w:val="center"/>
        </w:trPr>
        <w:tc>
          <w:tcPr>
            <w:tcW w:w="791" w:type="pct"/>
            <w:vAlign w:val="center"/>
          </w:tcPr>
          <w:p w14:paraId="4C47560B" w14:textId="77777777" w:rsidR="00C372E8" w:rsidRPr="00C372E8" w:rsidRDefault="00C372E8">
            <w:pPr>
              <w:jc w:val="center"/>
              <w:rPr>
                <w:rFonts w:ascii="Arial" w:hAnsi="Arial" w:cs="Arial"/>
                <w:b/>
                <w:sz w:val="16"/>
                <w:szCs w:val="16"/>
              </w:rPr>
            </w:pPr>
            <w:r w:rsidRPr="00C372E8">
              <w:rPr>
                <w:rFonts w:ascii="Arial" w:hAnsi="Arial" w:cs="Arial"/>
                <w:b/>
                <w:sz w:val="16"/>
                <w:szCs w:val="16"/>
              </w:rPr>
              <w:t>CONCEPTO 4</w:t>
            </w:r>
          </w:p>
          <w:p w14:paraId="67BCB4FE" w14:textId="77777777" w:rsidR="00C372E8" w:rsidRPr="00C372E8" w:rsidRDefault="00C372E8">
            <w:pPr>
              <w:jc w:val="center"/>
              <w:rPr>
                <w:rFonts w:ascii="Arial" w:hAnsi="Arial" w:cs="Arial"/>
                <w:b/>
                <w:sz w:val="16"/>
                <w:szCs w:val="16"/>
              </w:rPr>
            </w:pPr>
            <w:r w:rsidRPr="00C372E8">
              <w:rPr>
                <w:rFonts w:ascii="Arial" w:hAnsi="Arial" w:cs="Arial"/>
                <w:b/>
                <w:sz w:val="16"/>
                <w:szCs w:val="16"/>
                <w:lang w:val="pt-PT"/>
              </w:rPr>
              <w:t>ANEXO 1 LISTADO DE EQUIPOS</w:t>
            </w:r>
          </w:p>
        </w:tc>
        <w:tc>
          <w:tcPr>
            <w:tcW w:w="1445" w:type="pct"/>
            <w:vAlign w:val="center"/>
          </w:tcPr>
          <w:p w14:paraId="4D785BAD"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PÓLIZA DE GARANTÍA – COBERTURA CON INICIO 2026 Y TERMINO 31 DE DICIEMBRE 2028.</w:t>
            </w:r>
          </w:p>
          <w:p w14:paraId="1D61C8CD" w14:textId="77777777" w:rsidR="00C372E8" w:rsidRPr="00C372E8" w:rsidRDefault="00C372E8">
            <w:pPr>
              <w:spacing w:line="276" w:lineRule="auto"/>
              <w:jc w:val="both"/>
              <w:rPr>
                <w:rFonts w:ascii="Arial" w:hAnsi="Arial" w:cs="Arial"/>
                <w:sz w:val="16"/>
                <w:szCs w:val="16"/>
              </w:rPr>
            </w:pPr>
          </w:p>
        </w:tc>
        <w:tc>
          <w:tcPr>
            <w:tcW w:w="1360" w:type="pct"/>
            <w:vAlign w:val="center"/>
          </w:tcPr>
          <w:p w14:paraId="4B6128DA"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MÁS TARDAR 5 DÍAS HÁBILES POSTERIORES A LA NOTIFICACIÓN DEL FALLO.</w:t>
            </w:r>
          </w:p>
        </w:tc>
        <w:tc>
          <w:tcPr>
            <w:tcW w:w="1403" w:type="pct"/>
            <w:vAlign w:val="center"/>
          </w:tcPr>
          <w:p w14:paraId="69691EDD" w14:textId="77777777" w:rsidR="00C372E8" w:rsidRPr="00C372E8" w:rsidRDefault="00C372E8">
            <w:pPr>
              <w:spacing w:line="276" w:lineRule="auto"/>
              <w:jc w:val="both"/>
              <w:rPr>
                <w:rFonts w:ascii="Arial" w:hAnsi="Arial" w:cs="Arial"/>
                <w:sz w:val="16"/>
                <w:szCs w:val="16"/>
              </w:rPr>
            </w:pPr>
            <w:r w:rsidRPr="00C372E8">
              <w:rPr>
                <w:rFonts w:ascii="Arial" w:hAnsi="Arial" w:cs="Arial"/>
                <w:sz w:val="16"/>
                <w:szCs w:val="16"/>
              </w:rPr>
              <w:t>A PARTIR DE LA FECHA DE ACTIVACIÓN DE LA PÓLIZA Y HASTA 31 DE DICIEMBRE DE 2028.</w:t>
            </w:r>
          </w:p>
        </w:tc>
      </w:tr>
    </w:tbl>
    <w:p w14:paraId="4AB760E4" w14:textId="77777777" w:rsidR="009503A9" w:rsidRDefault="009503A9" w:rsidP="006A514F">
      <w:pPr>
        <w:pStyle w:val="Texto0"/>
        <w:tabs>
          <w:tab w:val="left" w:pos="709"/>
        </w:tabs>
        <w:spacing w:after="0" w:line="240" w:lineRule="auto"/>
        <w:ind w:left="709" w:firstLine="0"/>
        <w:rPr>
          <w:sz w:val="20"/>
          <w:szCs w:val="22"/>
          <w:lang w:val="es-MX"/>
        </w:rPr>
      </w:pPr>
    </w:p>
    <w:p w14:paraId="434F3E50" w14:textId="71039456" w:rsidR="009503A9" w:rsidRDefault="009503A9" w:rsidP="009503A9">
      <w:pPr>
        <w:pStyle w:val="Texto0"/>
        <w:tabs>
          <w:tab w:val="left" w:pos="709"/>
        </w:tabs>
        <w:spacing w:before="120" w:after="120"/>
        <w:ind w:left="709" w:firstLine="0"/>
        <w:rPr>
          <w:color w:val="000000"/>
          <w:sz w:val="20"/>
        </w:rPr>
      </w:pPr>
      <w:r>
        <w:rPr>
          <w:sz w:val="20"/>
          <w:szCs w:val="22"/>
          <w:lang w:val="es-MX"/>
        </w:rPr>
        <w:t xml:space="preserve">Para las </w:t>
      </w:r>
      <w:r w:rsidRPr="000152D9">
        <w:rPr>
          <w:b/>
          <w:bCs/>
          <w:sz w:val="20"/>
          <w:szCs w:val="22"/>
          <w:lang w:val="es-MX"/>
        </w:rPr>
        <w:t>Partida</w:t>
      </w:r>
      <w:r>
        <w:rPr>
          <w:b/>
          <w:bCs/>
          <w:sz w:val="20"/>
          <w:szCs w:val="22"/>
          <w:lang w:val="es-MX"/>
        </w:rPr>
        <w:t>s</w:t>
      </w:r>
      <w:r w:rsidRPr="000152D9">
        <w:rPr>
          <w:b/>
          <w:bCs/>
          <w:sz w:val="20"/>
          <w:szCs w:val="22"/>
          <w:lang w:val="es-MX"/>
        </w:rPr>
        <w:t xml:space="preserve"> </w:t>
      </w:r>
      <w:r>
        <w:rPr>
          <w:b/>
          <w:bCs/>
          <w:sz w:val="20"/>
          <w:szCs w:val="22"/>
          <w:lang w:val="es-MX"/>
        </w:rPr>
        <w:t>2 y 3</w:t>
      </w:r>
      <w:r>
        <w:rPr>
          <w:sz w:val="20"/>
          <w:szCs w:val="22"/>
          <w:lang w:val="es-MX"/>
        </w:rPr>
        <w:t>, la activación de la suscripción se realizará a</w:t>
      </w:r>
      <w:r>
        <w:rPr>
          <w:color w:val="000000"/>
          <w:sz w:val="20"/>
        </w:rPr>
        <w:t xml:space="preserve"> más tardar 5 días hábiles posteriores a la notificación del fallo y hasta el 31 de diciembre de 2026</w:t>
      </w:r>
    </w:p>
    <w:p w14:paraId="49E6F935" w14:textId="34D1AA57" w:rsidR="0007104D" w:rsidRDefault="0007104D" w:rsidP="0007104D">
      <w:pPr>
        <w:pStyle w:val="Texto0"/>
        <w:tabs>
          <w:tab w:val="left" w:pos="709"/>
        </w:tabs>
        <w:spacing w:before="120" w:after="120"/>
        <w:ind w:left="709" w:firstLine="0"/>
        <w:rPr>
          <w:sz w:val="20"/>
          <w:szCs w:val="22"/>
        </w:rPr>
      </w:pPr>
      <w:r>
        <w:rPr>
          <w:sz w:val="20"/>
          <w:szCs w:val="22"/>
        </w:rPr>
        <w:t>El plazo para la presentación de los entregables será</w:t>
      </w:r>
      <w:r w:rsidR="002460ED">
        <w:rPr>
          <w:sz w:val="20"/>
          <w:szCs w:val="22"/>
        </w:rPr>
        <w:t xml:space="preserve">, para las Partidas 1, 2 y 3, </w:t>
      </w:r>
      <w:r>
        <w:rPr>
          <w:sz w:val="20"/>
          <w:szCs w:val="22"/>
        </w:rPr>
        <w:t xml:space="preserve">de conformidad con lo señalado en el numeral </w:t>
      </w:r>
      <w:r w:rsidR="002460ED">
        <w:rPr>
          <w:b/>
          <w:bCs/>
          <w:sz w:val="20"/>
          <w:szCs w:val="22"/>
        </w:rPr>
        <w:t>4</w:t>
      </w:r>
      <w:r w:rsidRPr="00622CE6">
        <w:rPr>
          <w:b/>
          <w:bCs/>
          <w:sz w:val="20"/>
          <w:szCs w:val="22"/>
        </w:rPr>
        <w:t xml:space="preserve"> “Entregables” </w:t>
      </w:r>
      <w:r>
        <w:rPr>
          <w:sz w:val="20"/>
          <w:szCs w:val="22"/>
        </w:rPr>
        <w:t xml:space="preserve">del Anexo 1 “Especificaciones </w:t>
      </w:r>
      <w:r w:rsidR="00FF0F9D">
        <w:rPr>
          <w:sz w:val="20"/>
          <w:szCs w:val="22"/>
        </w:rPr>
        <w:t>T</w:t>
      </w:r>
      <w:r>
        <w:rPr>
          <w:sz w:val="20"/>
          <w:szCs w:val="22"/>
        </w:rPr>
        <w:t xml:space="preserve">écnicas” de la presente convocatoria. </w:t>
      </w:r>
    </w:p>
    <w:p w14:paraId="175D38D3" w14:textId="77777777" w:rsidR="000E2838" w:rsidRDefault="000E2838" w:rsidP="0007104D">
      <w:pPr>
        <w:pStyle w:val="Texto0"/>
        <w:tabs>
          <w:tab w:val="left" w:pos="709"/>
        </w:tabs>
        <w:spacing w:before="120" w:after="120"/>
        <w:ind w:left="709" w:firstLine="0"/>
        <w:rPr>
          <w:sz w:val="20"/>
          <w:szCs w:val="22"/>
        </w:rPr>
      </w:pPr>
    </w:p>
    <w:p w14:paraId="773E1A11" w14:textId="4653D92D" w:rsidR="00153701" w:rsidRPr="00153701" w:rsidRDefault="006F3E06" w:rsidP="002C32EB">
      <w:pPr>
        <w:pStyle w:val="Texto0"/>
        <w:numPr>
          <w:ilvl w:val="2"/>
          <w:numId w:val="71"/>
        </w:numPr>
        <w:tabs>
          <w:tab w:val="left" w:pos="567"/>
        </w:tabs>
        <w:spacing w:before="120" w:after="120" w:line="240" w:lineRule="auto"/>
        <w:rPr>
          <w:rFonts w:eastAsia="Arial" w:cs="Arial"/>
        </w:rPr>
      </w:pPr>
      <w:r w:rsidRPr="004A1108">
        <w:rPr>
          <w:rFonts w:cs="Arial"/>
          <w:b/>
          <w:bCs/>
          <w:color w:val="244061" w:themeColor="accent1" w:themeShade="80"/>
          <w:sz w:val="20"/>
        </w:rPr>
        <w:t xml:space="preserve">Lugar </w:t>
      </w:r>
      <w:r w:rsidR="0007104D">
        <w:rPr>
          <w:rFonts w:cs="Arial"/>
          <w:b/>
          <w:bCs/>
          <w:color w:val="244061" w:themeColor="accent1" w:themeShade="80"/>
          <w:sz w:val="20"/>
        </w:rPr>
        <w:t xml:space="preserve">y horario para la </w:t>
      </w:r>
      <w:r w:rsidR="000F6AAC">
        <w:rPr>
          <w:rFonts w:cs="Arial"/>
          <w:b/>
          <w:bCs/>
          <w:color w:val="244061" w:themeColor="accent1" w:themeShade="80"/>
          <w:sz w:val="20"/>
        </w:rPr>
        <w:t>prestación del servicio</w:t>
      </w:r>
      <w:r w:rsidRPr="004A1108">
        <w:rPr>
          <w:rFonts w:cs="Arial"/>
          <w:b/>
          <w:bCs/>
          <w:color w:val="244061" w:themeColor="accent1" w:themeShade="80"/>
          <w:sz w:val="20"/>
        </w:rPr>
        <w:t xml:space="preserve"> </w:t>
      </w:r>
      <w:bookmarkEnd w:id="101"/>
    </w:p>
    <w:p w14:paraId="715CAAEE" w14:textId="656C5DFF" w:rsidR="002460ED" w:rsidRDefault="002460ED" w:rsidP="00E72959">
      <w:pPr>
        <w:pStyle w:val="Prrafodelista"/>
        <w:spacing w:after="160" w:line="256" w:lineRule="auto"/>
        <w:ind w:left="709"/>
        <w:jc w:val="both"/>
        <w:rPr>
          <w:rFonts w:ascii="Arial" w:hAnsi="Arial" w:cs="Arial"/>
          <w:bCs/>
          <w:lang w:val="es-MX"/>
        </w:rPr>
      </w:pPr>
      <w:r w:rsidRPr="000E2838">
        <w:rPr>
          <w:rFonts w:ascii="Arial" w:hAnsi="Arial" w:cs="Arial"/>
          <w:bCs/>
          <w:lang w:val="es-MX"/>
        </w:rPr>
        <w:t xml:space="preserve">Los documentos descritos en el </w:t>
      </w:r>
      <w:r w:rsidRPr="000E2838">
        <w:rPr>
          <w:rFonts w:ascii="Arial" w:hAnsi="Arial" w:cs="Arial"/>
          <w:lang w:val="es-MX"/>
        </w:rPr>
        <w:t>numeral</w:t>
      </w:r>
      <w:r w:rsidRPr="000E2838">
        <w:rPr>
          <w:rFonts w:ascii="Arial" w:hAnsi="Arial" w:cs="Arial"/>
          <w:b/>
          <w:bCs/>
          <w:lang w:val="es-MX"/>
        </w:rPr>
        <w:t xml:space="preserve"> 4 ENTREGABLES</w:t>
      </w:r>
      <w:r w:rsidRPr="000E2838">
        <w:rPr>
          <w:rFonts w:ascii="Arial" w:hAnsi="Arial" w:cs="Arial"/>
          <w:lang w:val="es-MX"/>
        </w:rPr>
        <w:t xml:space="preserve">, </w:t>
      </w:r>
      <w:r w:rsidRPr="000E2838">
        <w:rPr>
          <w:rFonts w:ascii="Arial" w:hAnsi="Arial" w:cs="Arial"/>
          <w:bCs/>
          <w:lang w:val="es-MX"/>
        </w:rPr>
        <w:t xml:space="preserve">del </w:t>
      </w:r>
      <w:r w:rsidRPr="000E2838">
        <w:rPr>
          <w:rFonts w:ascii="Arial" w:hAnsi="Arial" w:cs="Arial"/>
          <w:b/>
          <w:lang w:val="es-MX"/>
        </w:rPr>
        <w:t xml:space="preserve">Anexo 1 </w:t>
      </w:r>
      <w:r w:rsidRPr="000E2838">
        <w:rPr>
          <w:rFonts w:ascii="Arial" w:hAnsi="Arial" w:cs="Arial"/>
          <w:bCs/>
          <w:lang w:val="es-MX"/>
        </w:rPr>
        <w:t>“Especificaciones Técnicas”</w:t>
      </w:r>
      <w:r w:rsidRPr="000E2838">
        <w:rPr>
          <w:rFonts w:ascii="Arial" w:hAnsi="Arial" w:cs="Arial"/>
          <w:b/>
          <w:lang w:val="es-MX"/>
        </w:rPr>
        <w:t xml:space="preserve">, </w:t>
      </w:r>
      <w:r w:rsidRPr="000E2838">
        <w:rPr>
          <w:rFonts w:ascii="Arial" w:hAnsi="Arial" w:cs="Arial"/>
          <w:bCs/>
          <w:lang w:val="es-MX"/>
        </w:rPr>
        <w:t>se deberán entregar conforme lo siguiente:</w:t>
      </w:r>
    </w:p>
    <w:p w14:paraId="58A29547" w14:textId="77777777" w:rsidR="000E2838" w:rsidRPr="000E2838" w:rsidRDefault="000E2838" w:rsidP="00E72959">
      <w:pPr>
        <w:pStyle w:val="Prrafodelista"/>
        <w:spacing w:after="160" w:line="256" w:lineRule="auto"/>
        <w:ind w:left="709"/>
        <w:jc w:val="both"/>
        <w:rPr>
          <w:rFonts w:ascii="Arial" w:hAnsi="Arial" w:cs="Arial"/>
          <w:bCs/>
          <w:lang w:val="es-MX"/>
        </w:rPr>
      </w:pPr>
    </w:p>
    <w:p w14:paraId="1BC63593" w14:textId="30165CFA" w:rsidR="002460ED" w:rsidRDefault="000E2838" w:rsidP="00E72959">
      <w:pPr>
        <w:pStyle w:val="Prrafodelista"/>
        <w:spacing w:after="160" w:line="256" w:lineRule="auto"/>
        <w:ind w:left="709"/>
        <w:jc w:val="both"/>
        <w:rPr>
          <w:rFonts w:ascii="Arial" w:hAnsi="Arial" w:cs="Arial"/>
          <w:bCs/>
          <w:lang w:val="es-MX"/>
        </w:rPr>
      </w:pPr>
      <w:r>
        <w:rPr>
          <w:rFonts w:ascii="Arial" w:hAnsi="Arial" w:cs="Arial"/>
          <w:bCs/>
          <w:lang w:val="es-MX"/>
        </w:rPr>
        <w:t xml:space="preserve">Los </w:t>
      </w:r>
      <w:r w:rsidR="002460ED" w:rsidRPr="000E2838">
        <w:rPr>
          <w:rFonts w:ascii="Arial" w:hAnsi="Arial" w:cs="Arial"/>
          <w:bCs/>
          <w:lang w:val="es-MX"/>
        </w:rPr>
        <w:t xml:space="preserve">entregables del 1 al 3, 6, 7, 8 y </w:t>
      </w:r>
      <w:r w:rsidRPr="000E2838">
        <w:rPr>
          <w:rFonts w:ascii="Arial" w:hAnsi="Arial" w:cs="Arial"/>
          <w:bCs/>
          <w:lang w:val="es-MX"/>
        </w:rPr>
        <w:t>9, deberán</w:t>
      </w:r>
      <w:r w:rsidR="002460ED" w:rsidRPr="000E2838">
        <w:rPr>
          <w:rFonts w:ascii="Arial" w:hAnsi="Arial" w:cs="Arial"/>
          <w:bCs/>
          <w:lang w:val="es-MX"/>
        </w:rPr>
        <w:t xml:space="preserve"> ser presentados en las oficinas centrales del Instituto </w:t>
      </w:r>
      <w:r w:rsidRPr="000E2838">
        <w:rPr>
          <w:rFonts w:ascii="Arial" w:hAnsi="Arial" w:cs="Arial"/>
          <w:bCs/>
          <w:lang w:val="es-MX"/>
        </w:rPr>
        <w:t>ubicadas en Viaducto Tlalpan 100, Colonia Arenal Tepepan, C.P. 14610, Alcaldía Tlalpan, Ciudad de México, Edificio “C”, Planta Baja, en la Unidad Técnica de Servicios de Informática, oficina de la Subdirección de Comunicaciones de lunes a viernes en un horario de 09:00 a 18:00 horas</w:t>
      </w:r>
      <w:r>
        <w:rPr>
          <w:rFonts w:ascii="Arial" w:hAnsi="Arial" w:cs="Arial"/>
          <w:bCs/>
          <w:lang w:val="es-MX"/>
        </w:rPr>
        <w:t>.</w:t>
      </w:r>
    </w:p>
    <w:p w14:paraId="4216BD46" w14:textId="77777777" w:rsidR="000E2838" w:rsidRDefault="000E2838" w:rsidP="00E72959">
      <w:pPr>
        <w:pStyle w:val="Prrafodelista"/>
        <w:spacing w:after="160" w:line="256" w:lineRule="auto"/>
        <w:ind w:left="709"/>
        <w:jc w:val="both"/>
        <w:rPr>
          <w:rFonts w:ascii="Arial" w:hAnsi="Arial" w:cs="Arial"/>
          <w:bCs/>
          <w:lang w:val="es-MX"/>
        </w:rPr>
      </w:pPr>
    </w:p>
    <w:p w14:paraId="33208BA9" w14:textId="029A9981" w:rsidR="000E2838" w:rsidRPr="000E2838" w:rsidRDefault="000E2838" w:rsidP="00E72959">
      <w:pPr>
        <w:pStyle w:val="Prrafodelista"/>
        <w:spacing w:after="160" w:line="256" w:lineRule="auto"/>
        <w:ind w:left="709"/>
        <w:jc w:val="both"/>
        <w:rPr>
          <w:rFonts w:ascii="Arial" w:hAnsi="Arial" w:cs="Arial"/>
          <w:bCs/>
          <w:lang w:val="es-MX"/>
        </w:rPr>
      </w:pPr>
      <w:r w:rsidRPr="000E2838">
        <w:rPr>
          <w:rFonts w:ascii="Arial" w:hAnsi="Arial" w:cs="Arial"/>
          <w:bCs/>
          <w:lang w:val="es-MX"/>
        </w:rPr>
        <w:t xml:space="preserve">Los entregables 4 y 5 deberán ser enviados vía correo electrónico a la cuenta </w:t>
      </w:r>
      <w:hyperlink r:id="rId21" w:history="1">
        <w:r w:rsidRPr="000E2838">
          <w:rPr>
            <w:rStyle w:val="Hipervnculo"/>
            <w:rFonts w:ascii="Arial" w:hAnsi="Arial" w:cs="Arial"/>
            <w:b/>
            <w:lang w:val="es-MX"/>
          </w:rPr>
          <w:t>dor.utsi@ine.mx</w:t>
        </w:r>
      </w:hyperlink>
      <w:r w:rsidRPr="000E2838">
        <w:rPr>
          <w:rFonts w:ascii="Arial" w:hAnsi="Arial" w:cs="Arial"/>
          <w:bCs/>
          <w:lang w:val="es-MX"/>
        </w:rPr>
        <w:t>.</w:t>
      </w:r>
    </w:p>
    <w:p w14:paraId="38923672" w14:textId="7BFBEBDD" w:rsidR="0064047D" w:rsidRDefault="0064047D" w:rsidP="0007104D">
      <w:pPr>
        <w:pStyle w:val="Prrafodelista"/>
        <w:spacing w:after="160" w:line="256" w:lineRule="auto"/>
        <w:ind w:left="709"/>
        <w:jc w:val="both"/>
        <w:rPr>
          <w:rFonts w:ascii="Arial" w:eastAsia="Century Gothic" w:hAnsi="Arial" w:cs="Arial"/>
        </w:rPr>
      </w:pPr>
    </w:p>
    <w:p w14:paraId="48CDBFFA" w14:textId="6E9A628C" w:rsidR="00DE746B" w:rsidRPr="004A1108" w:rsidRDefault="00DE746B" w:rsidP="002C32EB">
      <w:pPr>
        <w:pStyle w:val="Texto0"/>
        <w:numPr>
          <w:ilvl w:val="2"/>
          <w:numId w:val="71"/>
        </w:numPr>
        <w:tabs>
          <w:tab w:val="left" w:pos="567"/>
        </w:tabs>
        <w:spacing w:before="120" w:after="120" w:line="240" w:lineRule="auto"/>
        <w:rPr>
          <w:rFonts w:cs="Arial"/>
          <w:b/>
          <w:bCs/>
          <w:color w:val="244061" w:themeColor="accent1" w:themeShade="80"/>
          <w:sz w:val="20"/>
        </w:rPr>
      </w:pPr>
      <w:r w:rsidRPr="004A1108">
        <w:rPr>
          <w:rFonts w:cs="Arial"/>
          <w:b/>
          <w:bCs/>
          <w:color w:val="244061" w:themeColor="accent1" w:themeShade="80"/>
          <w:sz w:val="20"/>
        </w:rPr>
        <w:t xml:space="preserve">Condiciones </w:t>
      </w:r>
      <w:bookmarkEnd w:id="102"/>
      <w:r w:rsidR="0007104D">
        <w:rPr>
          <w:rFonts w:cs="Arial"/>
          <w:b/>
          <w:bCs/>
          <w:color w:val="244061" w:themeColor="accent1" w:themeShade="80"/>
          <w:sz w:val="20"/>
        </w:rPr>
        <w:t xml:space="preserve">para la </w:t>
      </w:r>
      <w:r w:rsidR="00290B47">
        <w:rPr>
          <w:rFonts w:cs="Arial"/>
          <w:b/>
          <w:bCs/>
          <w:color w:val="244061" w:themeColor="accent1" w:themeShade="80"/>
          <w:sz w:val="20"/>
        </w:rPr>
        <w:t>prestación del servicio</w:t>
      </w:r>
      <w:r w:rsidR="0007104D">
        <w:rPr>
          <w:rFonts w:cs="Arial"/>
          <w:b/>
          <w:bCs/>
          <w:color w:val="244061" w:themeColor="accent1" w:themeShade="80"/>
          <w:sz w:val="20"/>
        </w:rPr>
        <w:t xml:space="preserve"> </w:t>
      </w:r>
    </w:p>
    <w:p w14:paraId="49139FF6" w14:textId="20AD79A4" w:rsidR="00A62B8D" w:rsidRDefault="00DE7AD8" w:rsidP="00153701">
      <w:pPr>
        <w:spacing w:before="120" w:after="120"/>
        <w:ind w:left="709" w:right="23"/>
        <w:jc w:val="both"/>
        <w:rPr>
          <w:rFonts w:ascii="Arial" w:eastAsia="Arial" w:hAnsi="Arial" w:cs="Arial"/>
        </w:rPr>
      </w:pPr>
      <w:r w:rsidRPr="004A1108">
        <w:rPr>
          <w:rFonts w:ascii="Arial" w:eastAsia="Arial" w:hAnsi="Arial" w:cs="Arial"/>
        </w:rPr>
        <w:t xml:space="preserve">Los LICITANTES participantes deberán cumplir con las especificaciones técnicas y demás requisitos solicitados en la presente convocatoria y para el caso del LICITANTE que resulte adjudicado, éste deberá </w:t>
      </w:r>
      <w:r w:rsidR="00CD1734" w:rsidRPr="004A1108">
        <w:rPr>
          <w:rFonts w:ascii="Arial" w:eastAsia="Arial" w:hAnsi="Arial" w:cs="Arial"/>
        </w:rPr>
        <w:t xml:space="preserve">prestar el servicio </w:t>
      </w:r>
      <w:r w:rsidRPr="004A1108">
        <w:rPr>
          <w:rFonts w:ascii="Arial" w:eastAsia="Arial" w:hAnsi="Arial" w:cs="Arial"/>
        </w:rPr>
        <w:t>de conformidad con lo establecido en esta convocatoria, lo que derive de la(s) Junta(s) de Aclaraciones y lo asentado en su oferta técnica y económica</w:t>
      </w:r>
      <w:r w:rsidR="00E551DC" w:rsidRPr="004A1108">
        <w:rPr>
          <w:rFonts w:ascii="Arial" w:eastAsia="Arial" w:hAnsi="Arial" w:cs="Arial"/>
        </w:rPr>
        <w:t>.</w:t>
      </w:r>
      <w:bookmarkEnd w:id="99"/>
      <w:bookmarkEnd w:id="100"/>
    </w:p>
    <w:p w14:paraId="2C2EEDAC" w14:textId="77777777" w:rsidR="00153701" w:rsidRPr="00153701" w:rsidRDefault="00153701" w:rsidP="00153701">
      <w:pPr>
        <w:spacing w:before="120" w:after="120"/>
        <w:ind w:left="709" w:right="23"/>
        <w:jc w:val="both"/>
        <w:rPr>
          <w:rFonts w:ascii="Arial" w:eastAsia="Arial" w:hAnsi="Arial" w:cs="Arial"/>
        </w:rPr>
      </w:pPr>
    </w:p>
    <w:p w14:paraId="6328432D" w14:textId="164AA7CA" w:rsidR="00A25BD0" w:rsidRPr="004A1108" w:rsidRDefault="00A25BD0" w:rsidP="00A25BD0">
      <w:pPr>
        <w:pStyle w:val="Ttulo1"/>
        <w:numPr>
          <w:ilvl w:val="1"/>
          <w:numId w:val="1"/>
        </w:numPr>
        <w:spacing w:before="120" w:after="120"/>
        <w:jc w:val="both"/>
        <w:rPr>
          <w:rFonts w:cs="Arial"/>
          <w:bCs/>
          <w:color w:val="244061" w:themeColor="accent1" w:themeShade="80"/>
          <w:sz w:val="20"/>
        </w:rPr>
      </w:pPr>
      <w:bookmarkStart w:id="103" w:name="_Toc235550631"/>
      <w:r w:rsidRPr="004A1108">
        <w:rPr>
          <w:rFonts w:cs="Arial"/>
          <w:bCs/>
          <w:color w:val="244061" w:themeColor="accent1" w:themeShade="80"/>
          <w:sz w:val="20"/>
        </w:rPr>
        <w:t>Idioma de la presentación de las proposiciones</w:t>
      </w:r>
      <w:bookmarkEnd w:id="103"/>
    </w:p>
    <w:p w14:paraId="1AA5FDBA" w14:textId="682E9B1D" w:rsidR="00A25BD0" w:rsidRPr="00C520CC" w:rsidRDefault="00A25BD0" w:rsidP="00A25BD0">
      <w:pPr>
        <w:pStyle w:val="Textoindependienteprimerasangra2"/>
        <w:spacing w:before="120"/>
        <w:ind w:left="705" w:firstLine="0"/>
        <w:jc w:val="both"/>
        <w:rPr>
          <w:rFonts w:ascii="Arial" w:eastAsia="Arial" w:hAnsi="Arial" w:cs="Arial"/>
          <w:snapToGrid w:val="0"/>
          <w:lang w:val="es-ES_tradnl"/>
        </w:rPr>
      </w:pPr>
      <w:r w:rsidRPr="004A1108">
        <w:rPr>
          <w:rFonts w:ascii="Arial" w:eastAsia="Arial" w:hAnsi="Arial" w:cs="Arial"/>
          <w:snapToGrid w:val="0"/>
          <w:lang w:val="es-ES_tradnl"/>
        </w:rPr>
        <w:t xml:space="preserve">La convocatoria, la conducción de los actos del procedimiento y los documentos que deriven de los </w:t>
      </w:r>
      <w:r w:rsidRPr="00C520CC">
        <w:rPr>
          <w:rFonts w:ascii="Arial" w:eastAsia="Arial" w:hAnsi="Arial" w:cs="Arial"/>
          <w:snapToGrid w:val="0"/>
          <w:lang w:val="es-ES_tradnl"/>
        </w:rPr>
        <w:t xml:space="preserve">mismos, serán en idioma </w:t>
      </w:r>
      <w:r w:rsidRPr="00C520CC">
        <w:rPr>
          <w:rFonts w:ascii="Arial" w:eastAsia="Arial" w:hAnsi="Arial" w:cs="Arial"/>
          <w:b/>
          <w:bCs/>
          <w:snapToGrid w:val="0"/>
          <w:u w:val="single"/>
          <w:lang w:val="es-ES_tradnl"/>
        </w:rPr>
        <w:t>español.</w:t>
      </w:r>
    </w:p>
    <w:p w14:paraId="510D9B99" w14:textId="103B227D" w:rsidR="00B9370D" w:rsidRDefault="00A25BD0" w:rsidP="00AB3BDA">
      <w:pPr>
        <w:pStyle w:val="Textoindependienteprimerasangra2"/>
        <w:spacing w:before="120"/>
        <w:ind w:left="705" w:firstLine="0"/>
        <w:jc w:val="both"/>
        <w:rPr>
          <w:rFonts w:ascii="Arial" w:eastAsia="Arial" w:hAnsi="Arial" w:cs="Arial"/>
          <w:snapToGrid w:val="0"/>
          <w:lang w:val="es-ES_tradnl"/>
        </w:rPr>
      </w:pPr>
      <w:r w:rsidRPr="00C520CC">
        <w:rPr>
          <w:rFonts w:ascii="Arial" w:eastAsia="Arial" w:hAnsi="Arial" w:cs="Arial"/>
          <w:snapToGrid w:val="0"/>
          <w:lang w:val="es-ES_tradnl"/>
        </w:rPr>
        <w:t>La oferta técnica y la oferta económica que presenten los LICITANTES deberán ser en idioma español.</w:t>
      </w:r>
    </w:p>
    <w:p w14:paraId="47A6DF5D" w14:textId="77777777" w:rsidR="00CC7CDD" w:rsidRPr="00C520CC" w:rsidRDefault="00CC7CDD" w:rsidP="00AB3BDA">
      <w:pPr>
        <w:pStyle w:val="Textoindependienteprimerasangra2"/>
        <w:spacing w:before="120"/>
        <w:ind w:left="705" w:firstLine="0"/>
        <w:jc w:val="both"/>
        <w:rPr>
          <w:rFonts w:ascii="Arial" w:eastAsia="Arial" w:hAnsi="Arial" w:cs="Arial"/>
          <w:snapToGrid w:val="0"/>
          <w:lang w:val="es-ES_tradnl"/>
        </w:rPr>
      </w:pPr>
    </w:p>
    <w:p w14:paraId="5774E216" w14:textId="0FB87FA8" w:rsidR="00D86A99" w:rsidRPr="00C520CC" w:rsidRDefault="00412321" w:rsidP="00EA358B">
      <w:pPr>
        <w:pStyle w:val="Ttulo1"/>
        <w:numPr>
          <w:ilvl w:val="1"/>
          <w:numId w:val="1"/>
        </w:numPr>
        <w:spacing w:before="120" w:after="120"/>
        <w:jc w:val="both"/>
        <w:rPr>
          <w:rFonts w:cs="Arial"/>
          <w:bCs/>
          <w:color w:val="244061" w:themeColor="accent1" w:themeShade="80"/>
          <w:sz w:val="20"/>
        </w:rPr>
      </w:pPr>
      <w:bookmarkStart w:id="104" w:name="_Toc289064574"/>
      <w:bookmarkStart w:id="105" w:name="_Toc314085299"/>
      <w:bookmarkStart w:id="106" w:name="_Toc314094120"/>
      <w:bookmarkStart w:id="107" w:name="_Toc434004085"/>
      <w:bookmarkStart w:id="108" w:name="_Toc235550632"/>
      <w:r w:rsidRPr="00C520CC">
        <w:rPr>
          <w:rFonts w:cs="Arial"/>
          <w:bCs/>
          <w:color w:val="244061" w:themeColor="accent1" w:themeShade="80"/>
          <w:sz w:val="20"/>
        </w:rPr>
        <w:lastRenderedPageBreak/>
        <w:t>Normas aplicables</w:t>
      </w:r>
      <w:bookmarkEnd w:id="104"/>
      <w:bookmarkEnd w:id="105"/>
      <w:bookmarkEnd w:id="106"/>
      <w:bookmarkEnd w:id="107"/>
      <w:bookmarkEnd w:id="108"/>
      <w:r w:rsidRPr="00C520CC">
        <w:rPr>
          <w:rFonts w:cs="Arial"/>
          <w:bCs/>
          <w:color w:val="244061" w:themeColor="accent1" w:themeShade="80"/>
          <w:sz w:val="20"/>
        </w:rPr>
        <w:t xml:space="preserve"> </w:t>
      </w:r>
      <w:bookmarkStart w:id="109" w:name="_Toc314085301"/>
      <w:bookmarkStart w:id="110" w:name="_Toc314094122"/>
      <w:bookmarkStart w:id="111" w:name="_Toc434004086"/>
      <w:bookmarkEnd w:id="91"/>
      <w:bookmarkEnd w:id="92"/>
    </w:p>
    <w:p w14:paraId="61EB98B2" w14:textId="77777777" w:rsidR="008F629C" w:rsidRDefault="008F629C" w:rsidP="008F629C">
      <w:pPr>
        <w:pStyle w:val="Default"/>
        <w:ind w:left="705"/>
        <w:jc w:val="both"/>
        <w:rPr>
          <w:rFonts w:ascii="Arial" w:eastAsia="Arial" w:hAnsi="Arial" w:cs="Arial"/>
          <w:snapToGrid w:val="0"/>
          <w:color w:val="auto"/>
          <w:sz w:val="20"/>
          <w:szCs w:val="20"/>
          <w:lang w:val="es-ES_tradnl"/>
        </w:rPr>
      </w:pPr>
      <w:r w:rsidRPr="00EE7AFD">
        <w:rPr>
          <w:rFonts w:ascii="Arial" w:hAnsi="Arial" w:cs="Arial"/>
          <w:sz w:val="20"/>
          <w:szCs w:val="20"/>
        </w:rPr>
        <w:t>De conformidad</w:t>
      </w:r>
      <w:r w:rsidRPr="00415758">
        <w:rPr>
          <w:rFonts w:ascii="Arial" w:hAnsi="Arial" w:cs="Arial"/>
          <w:sz w:val="20"/>
          <w:szCs w:val="20"/>
        </w:rPr>
        <w:t xml:space="preserve"> con el artículo 12 de las POBALINES y atendiendo lo señalado en la Ley de Infraestructura de la Calidad, para el presente </w:t>
      </w:r>
      <w:r w:rsidRPr="00415758">
        <w:rPr>
          <w:rFonts w:ascii="Arial" w:eastAsia="Arial" w:hAnsi="Arial" w:cs="Arial"/>
          <w:snapToGrid w:val="0"/>
          <w:color w:val="auto"/>
          <w:sz w:val="20"/>
          <w:szCs w:val="20"/>
          <w:lang w:val="es-ES_tradnl"/>
        </w:rPr>
        <w:t xml:space="preserve">procedimiento </w:t>
      </w:r>
      <w:r>
        <w:rPr>
          <w:rFonts w:ascii="Arial" w:eastAsia="Arial" w:hAnsi="Arial" w:cs="Arial"/>
          <w:snapToGrid w:val="0"/>
          <w:color w:val="auto"/>
          <w:sz w:val="20"/>
          <w:szCs w:val="20"/>
          <w:lang w:val="es-ES_tradnl"/>
        </w:rPr>
        <w:t xml:space="preserve">no hay normas que </w:t>
      </w:r>
      <w:r w:rsidRPr="00415758">
        <w:rPr>
          <w:rFonts w:ascii="Arial" w:eastAsia="Arial" w:hAnsi="Arial" w:cs="Arial"/>
          <w:snapToGrid w:val="0"/>
          <w:color w:val="auto"/>
          <w:sz w:val="20"/>
          <w:szCs w:val="20"/>
          <w:lang w:val="es-ES_tradnl"/>
        </w:rPr>
        <w:t>el LICITANTE</w:t>
      </w:r>
      <w:r>
        <w:rPr>
          <w:rFonts w:ascii="Arial" w:eastAsia="Arial" w:hAnsi="Arial" w:cs="Arial"/>
          <w:snapToGrid w:val="0"/>
          <w:color w:val="auto"/>
          <w:sz w:val="20"/>
          <w:szCs w:val="20"/>
          <w:lang w:val="es-ES_tradnl"/>
        </w:rPr>
        <w:t xml:space="preserve"> deba acreditar.</w:t>
      </w:r>
      <w:r w:rsidRPr="00415758">
        <w:rPr>
          <w:rFonts w:ascii="Arial" w:eastAsia="Arial" w:hAnsi="Arial" w:cs="Arial"/>
          <w:snapToGrid w:val="0"/>
          <w:color w:val="auto"/>
          <w:sz w:val="20"/>
          <w:szCs w:val="20"/>
          <w:lang w:val="es-ES_tradnl"/>
        </w:rPr>
        <w:t xml:space="preserve"> </w:t>
      </w:r>
    </w:p>
    <w:p w14:paraId="4E3CD632" w14:textId="77777777" w:rsidR="00E612EE" w:rsidRDefault="00E612EE" w:rsidP="008F629C">
      <w:pPr>
        <w:pStyle w:val="Default"/>
        <w:ind w:left="705"/>
        <w:jc w:val="both"/>
        <w:rPr>
          <w:rFonts w:ascii="Arial" w:eastAsia="Arial" w:hAnsi="Arial" w:cs="Arial"/>
          <w:snapToGrid w:val="0"/>
          <w:color w:val="auto"/>
          <w:sz w:val="20"/>
          <w:szCs w:val="20"/>
          <w:lang w:val="es-ES_tradnl"/>
        </w:rPr>
      </w:pPr>
    </w:p>
    <w:p w14:paraId="14B6FD27" w14:textId="77777777" w:rsidR="007F38F7" w:rsidRDefault="007F38F7" w:rsidP="008F629C">
      <w:pPr>
        <w:pStyle w:val="Default"/>
        <w:ind w:left="705"/>
        <w:jc w:val="both"/>
        <w:rPr>
          <w:rFonts w:ascii="Arial" w:eastAsia="Arial" w:hAnsi="Arial" w:cs="Arial"/>
          <w:snapToGrid w:val="0"/>
          <w:color w:val="auto"/>
          <w:sz w:val="20"/>
          <w:szCs w:val="20"/>
          <w:lang w:val="es-ES_tradnl"/>
        </w:rPr>
      </w:pPr>
    </w:p>
    <w:p w14:paraId="067AC274" w14:textId="45BACCF4" w:rsidR="00B03F4B" w:rsidRPr="00C520CC" w:rsidRDefault="00412321" w:rsidP="00F226AE">
      <w:pPr>
        <w:pStyle w:val="Ttulo1"/>
        <w:numPr>
          <w:ilvl w:val="1"/>
          <w:numId w:val="1"/>
        </w:numPr>
        <w:spacing w:before="120" w:after="120"/>
        <w:jc w:val="both"/>
        <w:rPr>
          <w:rFonts w:cs="Arial"/>
          <w:bCs/>
          <w:color w:val="244061" w:themeColor="accent1" w:themeShade="80"/>
          <w:sz w:val="20"/>
        </w:rPr>
      </w:pPr>
      <w:bookmarkStart w:id="112" w:name="_Toc235550633"/>
      <w:r w:rsidRPr="00C520CC">
        <w:rPr>
          <w:rFonts w:cs="Arial"/>
          <w:bCs/>
          <w:color w:val="244061" w:themeColor="accent1" w:themeShade="80"/>
          <w:sz w:val="20"/>
        </w:rPr>
        <w:t>Administración y vigilancia del contrato</w:t>
      </w:r>
      <w:bookmarkEnd w:id="109"/>
      <w:bookmarkEnd w:id="110"/>
      <w:bookmarkEnd w:id="111"/>
      <w:bookmarkEnd w:id="112"/>
    </w:p>
    <w:p w14:paraId="08CE98AE" w14:textId="665ED151" w:rsidR="00153701" w:rsidRPr="000E2838" w:rsidRDefault="00153701" w:rsidP="00803EED">
      <w:pPr>
        <w:pStyle w:val="Texto0"/>
        <w:tabs>
          <w:tab w:val="left" w:pos="567"/>
        </w:tabs>
        <w:spacing w:before="120" w:after="120" w:line="240" w:lineRule="auto"/>
        <w:ind w:left="705" w:firstLine="0"/>
        <w:rPr>
          <w:rFonts w:cs="Arial"/>
          <w:bCs/>
          <w:sz w:val="20"/>
          <w:lang w:val="es-MX"/>
        </w:rPr>
      </w:pPr>
      <w:r w:rsidRPr="000E2838">
        <w:rPr>
          <w:rFonts w:cs="Arial"/>
          <w:sz w:val="20"/>
        </w:rPr>
        <w:t xml:space="preserve">De conformidad con el artículo 68 del REGLAMENTO y 143 de las POBALINES, el responsable de vigilar y administrar el contrato que se </w:t>
      </w:r>
      <w:r w:rsidRPr="000E2838">
        <w:rPr>
          <w:rFonts w:cs="Arial"/>
          <w:sz w:val="20"/>
          <w:lang w:val="es-MX"/>
        </w:rPr>
        <w:t xml:space="preserve">celebre, a efecto de </w:t>
      </w:r>
      <w:r w:rsidRPr="000E2838">
        <w:rPr>
          <w:rFonts w:cs="Arial"/>
          <w:sz w:val="20"/>
        </w:rPr>
        <w:t xml:space="preserve">validar que el PROVEEDOR cumpla con lo estipulado en el mismo, será </w:t>
      </w:r>
      <w:r w:rsidR="00543DBC" w:rsidRPr="000E2838">
        <w:rPr>
          <w:rFonts w:cs="Arial"/>
          <w:sz w:val="20"/>
        </w:rPr>
        <w:t>l</w:t>
      </w:r>
      <w:r w:rsidR="00EA1EF8" w:rsidRPr="000E2838">
        <w:rPr>
          <w:rFonts w:cs="Arial"/>
          <w:sz w:val="20"/>
        </w:rPr>
        <w:t>a persona</w:t>
      </w:r>
      <w:r w:rsidRPr="000E2838">
        <w:rPr>
          <w:rFonts w:cs="Arial"/>
          <w:sz w:val="20"/>
        </w:rPr>
        <w:t xml:space="preserve"> titular de la</w:t>
      </w:r>
      <w:r w:rsidR="00EA1EF8" w:rsidRPr="000E2838">
        <w:rPr>
          <w:rFonts w:cs="Arial"/>
          <w:sz w:val="20"/>
        </w:rPr>
        <w:t xml:space="preserve"> </w:t>
      </w:r>
      <w:r w:rsidR="00FB0D04" w:rsidRPr="000E2838">
        <w:rPr>
          <w:rFonts w:cs="Arial"/>
          <w:sz w:val="20"/>
        </w:rPr>
        <w:t>Dirección de Operaciones</w:t>
      </w:r>
      <w:r w:rsidR="000E2838" w:rsidRPr="000E2838">
        <w:rPr>
          <w:rFonts w:cs="Arial"/>
          <w:sz w:val="20"/>
        </w:rPr>
        <w:t xml:space="preserve"> de la Unidad Técnica de Servicios de Informática</w:t>
      </w:r>
      <w:r w:rsidRPr="000E2838">
        <w:rPr>
          <w:rFonts w:cs="Arial"/>
          <w:bCs/>
          <w:sz w:val="20"/>
          <w:lang w:val="es-MX"/>
        </w:rPr>
        <w:t xml:space="preserve">, </w:t>
      </w:r>
      <w:r w:rsidRPr="000E2838">
        <w:rPr>
          <w:rFonts w:cs="Arial"/>
          <w:sz w:val="20"/>
        </w:rPr>
        <w:t>quien informará a la DRMS, lo siguiente:</w:t>
      </w:r>
    </w:p>
    <w:p w14:paraId="78C3F4B8" w14:textId="77777777" w:rsidR="00153701" w:rsidRPr="000E2838" w:rsidRDefault="00153701" w:rsidP="00803EED">
      <w:pPr>
        <w:numPr>
          <w:ilvl w:val="0"/>
          <w:numId w:val="10"/>
        </w:numPr>
        <w:tabs>
          <w:tab w:val="clear" w:pos="2119"/>
          <w:tab w:val="num" w:pos="1134"/>
        </w:tabs>
        <w:spacing w:before="120" w:after="120"/>
        <w:ind w:left="1134" w:hanging="283"/>
        <w:jc w:val="both"/>
        <w:rPr>
          <w:rFonts w:ascii="Arial" w:hAnsi="Arial" w:cs="Arial"/>
        </w:rPr>
      </w:pPr>
      <w:r w:rsidRPr="000E2838">
        <w:rPr>
          <w:rFonts w:ascii="Arial" w:hAnsi="Arial" w:cs="Arial"/>
        </w:rPr>
        <w:t>De los atrasos e incumplimientos, así como el cálculo de las penas convencionales correspondientes, anexando los documentos probatorios del incumplimiento en que incurra el PROVEEDOR.</w:t>
      </w:r>
    </w:p>
    <w:p w14:paraId="109028D0" w14:textId="77777777" w:rsidR="00153701" w:rsidRPr="000E2838" w:rsidRDefault="00153701" w:rsidP="00803EED">
      <w:pPr>
        <w:numPr>
          <w:ilvl w:val="0"/>
          <w:numId w:val="10"/>
        </w:numPr>
        <w:tabs>
          <w:tab w:val="clear" w:pos="2119"/>
          <w:tab w:val="num" w:pos="1134"/>
        </w:tabs>
        <w:spacing w:before="120" w:after="120"/>
        <w:ind w:left="1134" w:hanging="283"/>
        <w:jc w:val="both"/>
        <w:rPr>
          <w:rFonts w:ascii="Arial" w:hAnsi="Arial" w:cs="Arial"/>
        </w:rPr>
      </w:pPr>
      <w:r w:rsidRPr="000E2838">
        <w:rPr>
          <w:rFonts w:ascii="Arial" w:hAnsi="Arial" w:cs="Arial"/>
        </w:rPr>
        <w:t>Visto bueno para la liberación de la garantía de cumplimiento.</w:t>
      </w:r>
    </w:p>
    <w:p w14:paraId="057A71AF" w14:textId="77777777" w:rsidR="00153701" w:rsidRPr="000E2838" w:rsidRDefault="00153701" w:rsidP="00803EED">
      <w:pPr>
        <w:numPr>
          <w:ilvl w:val="0"/>
          <w:numId w:val="10"/>
        </w:numPr>
        <w:tabs>
          <w:tab w:val="clear" w:pos="2119"/>
          <w:tab w:val="num" w:pos="1134"/>
        </w:tabs>
        <w:spacing w:before="120" w:after="120"/>
        <w:ind w:left="1134" w:hanging="283"/>
        <w:jc w:val="both"/>
        <w:rPr>
          <w:rFonts w:ascii="Arial" w:hAnsi="Arial" w:cs="Arial"/>
        </w:rPr>
      </w:pPr>
      <w:r w:rsidRPr="000E2838">
        <w:rPr>
          <w:rFonts w:ascii="Arial" w:hAnsi="Arial" w:cs="Arial"/>
        </w:rPr>
        <w:t>Evaluación del PROVEEDOR en los términos establecidos en el artículo 27 del REGLAMENTO.</w:t>
      </w:r>
    </w:p>
    <w:p w14:paraId="4567E9F1" w14:textId="29EAE213" w:rsidR="00153701" w:rsidRDefault="00153701" w:rsidP="00803EED">
      <w:pPr>
        <w:spacing w:before="120" w:after="120"/>
        <w:ind w:left="709"/>
        <w:jc w:val="both"/>
        <w:rPr>
          <w:rFonts w:ascii="Arial" w:hAnsi="Arial" w:cs="Arial"/>
        </w:rPr>
      </w:pPr>
      <w:r w:rsidRPr="000E2838">
        <w:rPr>
          <w:rFonts w:ascii="Arial" w:hAnsi="Arial" w:cs="Arial"/>
        </w:rPr>
        <w:t xml:space="preserve">De conformidad con lo establecido en el artículo 144 de las POBALINES, </w:t>
      </w:r>
      <w:r w:rsidR="0007104D" w:rsidRPr="000E2838">
        <w:rPr>
          <w:rFonts w:ascii="Arial" w:hAnsi="Arial" w:cs="Arial"/>
        </w:rPr>
        <w:t>el</w:t>
      </w:r>
      <w:r w:rsidRPr="000E2838">
        <w:rPr>
          <w:rFonts w:ascii="Arial" w:hAnsi="Arial" w:cs="Arial"/>
        </w:rPr>
        <w:t xml:space="preserve"> responsable de supervisar el cumplimiento del contrato que se derive de la contratación será </w:t>
      </w:r>
      <w:r w:rsidR="0007104D" w:rsidRPr="000E2838">
        <w:rPr>
          <w:rFonts w:ascii="Arial" w:hAnsi="Arial" w:cs="Arial"/>
        </w:rPr>
        <w:t>l</w:t>
      </w:r>
      <w:r w:rsidR="00100B0C" w:rsidRPr="000E2838">
        <w:rPr>
          <w:rFonts w:ascii="Arial" w:hAnsi="Arial" w:cs="Arial"/>
        </w:rPr>
        <w:t>a persona</w:t>
      </w:r>
      <w:r w:rsidRPr="000E2838">
        <w:rPr>
          <w:rFonts w:ascii="Arial" w:hAnsi="Arial" w:cs="Arial"/>
        </w:rPr>
        <w:t xml:space="preserve"> Titular de la </w:t>
      </w:r>
      <w:r w:rsidR="00FB0D04" w:rsidRPr="000E2838">
        <w:rPr>
          <w:rFonts w:ascii="Arial" w:hAnsi="Arial" w:cs="Arial"/>
        </w:rPr>
        <w:t>Subdirección de Comunicaciones</w:t>
      </w:r>
      <w:r w:rsidR="000E2838" w:rsidRPr="000E2838">
        <w:rPr>
          <w:rFonts w:ascii="Arial" w:hAnsi="Arial" w:cs="Arial"/>
        </w:rPr>
        <w:t xml:space="preserve"> de la Unidad Técnica de Servicios de Informática</w:t>
      </w:r>
      <w:r w:rsidRPr="00042F41">
        <w:rPr>
          <w:rFonts w:ascii="Arial" w:hAnsi="Arial" w:cs="Arial"/>
        </w:rPr>
        <w:t>.</w:t>
      </w:r>
    </w:p>
    <w:p w14:paraId="167D6C20" w14:textId="77777777" w:rsidR="00910FBB" w:rsidRPr="004A1108" w:rsidRDefault="00910FBB" w:rsidP="00803EED">
      <w:pPr>
        <w:spacing w:before="120" w:after="120"/>
        <w:ind w:left="709"/>
        <w:jc w:val="both"/>
        <w:rPr>
          <w:rFonts w:ascii="Arial" w:hAnsi="Arial" w:cs="Arial"/>
          <w:lang w:val="es-ES"/>
        </w:rPr>
      </w:pPr>
    </w:p>
    <w:p w14:paraId="4049F6A6" w14:textId="15F4DB6D" w:rsidR="00ED2A00" w:rsidRPr="004A1108" w:rsidRDefault="00412321" w:rsidP="000704D1">
      <w:pPr>
        <w:pStyle w:val="Ttulo1"/>
        <w:numPr>
          <w:ilvl w:val="1"/>
          <w:numId w:val="1"/>
        </w:numPr>
        <w:spacing w:before="120" w:after="120"/>
        <w:jc w:val="both"/>
        <w:rPr>
          <w:rFonts w:cs="Arial"/>
          <w:bCs/>
          <w:color w:val="244061" w:themeColor="accent1" w:themeShade="80"/>
          <w:sz w:val="20"/>
        </w:rPr>
      </w:pPr>
      <w:bookmarkStart w:id="113" w:name="_Toc314085302"/>
      <w:bookmarkStart w:id="114" w:name="_Toc314094123"/>
      <w:bookmarkStart w:id="115" w:name="_Toc434004087"/>
      <w:bookmarkStart w:id="116" w:name="_Toc235550634"/>
      <w:r w:rsidRPr="004A1108">
        <w:rPr>
          <w:rFonts w:cs="Arial"/>
          <w:bCs/>
          <w:color w:val="244061" w:themeColor="accent1" w:themeShade="80"/>
          <w:sz w:val="20"/>
        </w:rPr>
        <w:t>Moneda en que se deberá cotizar y efectuar el pago respectivo</w:t>
      </w:r>
      <w:bookmarkStart w:id="117" w:name="_Toc289064567"/>
      <w:bookmarkEnd w:id="93"/>
      <w:bookmarkEnd w:id="113"/>
      <w:bookmarkEnd w:id="114"/>
      <w:bookmarkEnd w:id="115"/>
      <w:bookmarkEnd w:id="116"/>
    </w:p>
    <w:p w14:paraId="5AC86180" w14:textId="295DCB49" w:rsidR="00367596" w:rsidRPr="00F02820" w:rsidRDefault="00367596" w:rsidP="00367596">
      <w:pPr>
        <w:pStyle w:val="Prrafodelista"/>
        <w:spacing w:before="120" w:after="120"/>
        <w:ind w:left="705"/>
        <w:jc w:val="both"/>
        <w:rPr>
          <w:rFonts w:ascii="Arial" w:hAnsi="Arial" w:cs="Arial"/>
          <w:color w:val="FF0000"/>
        </w:rPr>
      </w:pPr>
      <w:r w:rsidRPr="00F02820">
        <w:rPr>
          <w:rFonts w:ascii="Arial" w:hAnsi="Arial" w:cs="Arial"/>
        </w:rPr>
        <w:t xml:space="preserve">Los precios se cotizarán en </w:t>
      </w:r>
      <w:r w:rsidR="004050CA">
        <w:rPr>
          <w:rFonts w:ascii="Arial" w:hAnsi="Arial" w:cs="Arial"/>
          <w:b/>
        </w:rPr>
        <w:t xml:space="preserve">pesos </w:t>
      </w:r>
      <w:r w:rsidR="00104F45">
        <w:rPr>
          <w:rFonts w:ascii="Arial" w:hAnsi="Arial" w:cs="Arial"/>
          <w:b/>
        </w:rPr>
        <w:t>mexicanos</w:t>
      </w:r>
      <w:r w:rsidR="008E74B7">
        <w:rPr>
          <w:rFonts w:ascii="Arial" w:hAnsi="Arial" w:cs="Arial"/>
          <w:b/>
        </w:rPr>
        <w:t xml:space="preserve"> </w:t>
      </w:r>
      <w:r w:rsidRPr="00F02820">
        <w:rPr>
          <w:rFonts w:ascii="Arial" w:hAnsi="Arial" w:cs="Arial"/>
        </w:rPr>
        <w:t xml:space="preserve">con </w:t>
      </w:r>
      <w:r w:rsidR="00104F45">
        <w:rPr>
          <w:rFonts w:ascii="Arial" w:hAnsi="Arial" w:cs="Arial"/>
          <w:b/>
        </w:rPr>
        <w:t>dos</w:t>
      </w:r>
      <w:r w:rsidRPr="00F02820">
        <w:rPr>
          <w:rFonts w:ascii="Arial" w:hAnsi="Arial" w:cs="Arial"/>
          <w:b/>
        </w:rPr>
        <w:t xml:space="preserve"> decimales</w:t>
      </w:r>
      <w:r w:rsidRPr="00F02820">
        <w:rPr>
          <w:rFonts w:ascii="Arial" w:hAnsi="Arial" w:cs="Arial"/>
        </w:rPr>
        <w:t xml:space="preserve"> y serán fijos durante la vigencia del contrato correspondiente. </w:t>
      </w:r>
    </w:p>
    <w:p w14:paraId="23E2ACB8" w14:textId="77777777" w:rsidR="0007104D" w:rsidRDefault="0007104D" w:rsidP="0007104D">
      <w:pPr>
        <w:pStyle w:val="Prrafodelista"/>
        <w:spacing w:before="120" w:after="120"/>
        <w:ind w:left="705"/>
        <w:jc w:val="both"/>
        <w:rPr>
          <w:rFonts w:ascii="Arial" w:hAnsi="Arial" w:cs="Arial"/>
          <w:lang w:val="es-ES"/>
        </w:rPr>
      </w:pPr>
    </w:p>
    <w:p w14:paraId="6E6DA106" w14:textId="301EF9C8" w:rsidR="0007104D" w:rsidRPr="000E2838" w:rsidRDefault="00216349" w:rsidP="0007104D">
      <w:pPr>
        <w:pStyle w:val="Prrafodelista"/>
        <w:spacing w:before="120" w:after="120"/>
        <w:ind w:left="705"/>
        <w:jc w:val="both"/>
        <w:rPr>
          <w:rFonts w:ascii="Arial" w:hAnsi="Arial" w:cs="Arial"/>
          <w:lang w:val="es-ES"/>
        </w:rPr>
      </w:pPr>
      <w:r w:rsidRPr="000E2838">
        <w:rPr>
          <w:rFonts w:ascii="Arial" w:hAnsi="Arial" w:cs="Arial"/>
          <w:lang w:val="es-MX"/>
        </w:rPr>
        <w:t>De conformidad con el artículo 54 fracción XIII del REGLAMENTO, el pago respectivo se realizará en pesos mexicanos</w:t>
      </w:r>
      <w:r w:rsidR="000E2838" w:rsidRPr="000E2838">
        <w:rPr>
          <w:rFonts w:ascii="Arial" w:hAnsi="Arial" w:cs="Arial"/>
          <w:lang w:val="es-MX"/>
        </w:rPr>
        <w:t>.</w:t>
      </w:r>
      <w:r w:rsidR="0007104D" w:rsidRPr="000E2838">
        <w:rPr>
          <w:rFonts w:ascii="Arial" w:hAnsi="Arial" w:cs="Arial"/>
          <w:lang w:val="es-ES"/>
        </w:rPr>
        <w:t xml:space="preserve"> </w:t>
      </w:r>
    </w:p>
    <w:p w14:paraId="502266A5" w14:textId="77777777" w:rsidR="00412321" w:rsidRPr="004A1108" w:rsidRDefault="00412321" w:rsidP="00412321">
      <w:pPr>
        <w:pStyle w:val="Textoindependienteprimerasangra2"/>
        <w:spacing w:before="120"/>
        <w:ind w:left="709" w:firstLine="0"/>
        <w:jc w:val="both"/>
        <w:rPr>
          <w:rFonts w:ascii="Arial" w:hAnsi="Arial" w:cs="Arial"/>
        </w:rPr>
      </w:pPr>
    </w:p>
    <w:p w14:paraId="01567EE6" w14:textId="207C3928" w:rsidR="00DD56A6" w:rsidRDefault="00412321" w:rsidP="009877D0">
      <w:pPr>
        <w:pStyle w:val="Ttulo1"/>
        <w:numPr>
          <w:ilvl w:val="1"/>
          <w:numId w:val="1"/>
        </w:numPr>
        <w:spacing w:before="120" w:after="120"/>
        <w:jc w:val="both"/>
        <w:rPr>
          <w:rFonts w:cs="Arial"/>
          <w:bCs/>
          <w:color w:val="244061" w:themeColor="accent1" w:themeShade="80"/>
          <w:sz w:val="20"/>
        </w:rPr>
      </w:pPr>
      <w:bookmarkStart w:id="118" w:name="_Toc314085303"/>
      <w:bookmarkStart w:id="119" w:name="_Toc314094124"/>
      <w:bookmarkStart w:id="120" w:name="_Toc434004088"/>
      <w:bookmarkStart w:id="121" w:name="_Toc235550635"/>
      <w:r w:rsidRPr="004A1108">
        <w:rPr>
          <w:rFonts w:cs="Arial"/>
          <w:bCs/>
          <w:color w:val="244061" w:themeColor="accent1" w:themeShade="80"/>
          <w:sz w:val="20"/>
        </w:rPr>
        <w:t>Condiciones de pago</w:t>
      </w:r>
      <w:bookmarkStart w:id="122" w:name="_Toc314085305"/>
      <w:bookmarkStart w:id="123" w:name="_Toc314094126"/>
      <w:bookmarkEnd w:id="118"/>
      <w:bookmarkEnd w:id="119"/>
      <w:bookmarkEnd w:id="120"/>
      <w:bookmarkEnd w:id="121"/>
    </w:p>
    <w:p w14:paraId="7A455D4D" w14:textId="77777777" w:rsidR="000E2838" w:rsidRPr="00C7797A" w:rsidRDefault="000E2838" w:rsidP="000E2838">
      <w:pPr>
        <w:spacing w:before="120" w:after="120"/>
        <w:ind w:left="709"/>
        <w:jc w:val="both"/>
        <w:rPr>
          <w:rFonts w:ascii="Arial" w:hAnsi="Arial" w:cs="Arial"/>
          <w:b/>
          <w:bCs/>
        </w:rPr>
      </w:pPr>
      <w:r w:rsidRPr="00C7797A">
        <w:rPr>
          <w:rFonts w:ascii="Arial" w:hAnsi="Arial" w:cs="Arial"/>
          <w:b/>
          <w:bCs/>
        </w:rPr>
        <w:t>Partida 1:</w:t>
      </w:r>
    </w:p>
    <w:p w14:paraId="31A9CAE2" w14:textId="78592120" w:rsidR="000E2838" w:rsidRPr="000E2838" w:rsidRDefault="000E2838" w:rsidP="000E2838">
      <w:pPr>
        <w:spacing w:before="120" w:after="120"/>
        <w:ind w:left="709"/>
        <w:jc w:val="both"/>
        <w:rPr>
          <w:rFonts w:ascii="Arial" w:hAnsi="Arial" w:cs="Arial"/>
        </w:rPr>
      </w:pPr>
      <w:r w:rsidRPr="000E2838">
        <w:rPr>
          <w:rFonts w:ascii="Arial" w:hAnsi="Arial" w:cs="Arial"/>
        </w:rPr>
        <w:t xml:space="preserve">El pago se realizará en una sola exhibición por ejercicio fiscal, de manera anticipada, a partir de la activación de la Póliza de Garantía conforme a la Fecha de Notificación de Fallo y hasta el 31 de diciembre de 2028, de acuerdo con los periodos de cobertura efectivamente aplicables a cada concepto, conforme a lo señalado en la Tabla 2 “Descripción de la Póliza de Garantía requerida y periodos” del numeral 3 “Tipo de Requerimiento” del Anexo </w:t>
      </w:r>
      <w:r w:rsidR="00C7797A">
        <w:rPr>
          <w:rFonts w:ascii="Arial" w:hAnsi="Arial" w:cs="Arial"/>
        </w:rPr>
        <w:t>1 “Especificaciones Técnicas”</w:t>
      </w:r>
      <w:r w:rsidRPr="000E2838">
        <w:rPr>
          <w:rFonts w:ascii="Arial" w:hAnsi="Arial" w:cs="Arial"/>
        </w:rPr>
        <w:t>.</w:t>
      </w:r>
    </w:p>
    <w:p w14:paraId="3678FBB0" w14:textId="799C9A85" w:rsidR="000E2838" w:rsidRDefault="000E2838" w:rsidP="000E2838">
      <w:pPr>
        <w:spacing w:before="120" w:after="120"/>
        <w:ind w:left="709"/>
        <w:jc w:val="both"/>
        <w:rPr>
          <w:rFonts w:ascii="Arial" w:hAnsi="Arial" w:cs="Arial"/>
        </w:rPr>
      </w:pPr>
      <w:r w:rsidRPr="000E2838">
        <w:rPr>
          <w:rFonts w:ascii="Arial" w:hAnsi="Arial" w:cs="Arial"/>
        </w:rPr>
        <w:t>Cada exhibición de pago quedará estrictamente condicionada a la entrega, validación y aceptación formal, por parte del Administrador del Contrato conforme lo siguiente:</w:t>
      </w:r>
    </w:p>
    <w:p w14:paraId="17DBE45D" w14:textId="5A5C5D29" w:rsidR="0007104D" w:rsidRDefault="0007104D" w:rsidP="0007104D">
      <w:pPr>
        <w:spacing w:before="120" w:after="120"/>
        <w:ind w:left="709"/>
        <w:jc w:val="both"/>
        <w:rPr>
          <w:rFonts w:ascii="Arial" w:hAnsi="Arial" w:cs="Arial"/>
        </w:rPr>
      </w:pPr>
      <w:r w:rsidRPr="0049744F">
        <w:rPr>
          <w:rFonts w:ascii="Arial" w:hAnsi="Arial" w:cs="Arial"/>
        </w:rPr>
        <w:t>Con fundamento en los artículos 60 del REGLAMENTO y 163 de las POBALINES, la fecha de pago al PROVEEDOR no podrá exceder de 20 (veinte) días naturales contados a partir de la entrega del CFDI, que cumpla con los requisitos fiscales, según lo estipulado en los artículos 29 y 29 A del Código Fiscal de la Federación, en los términos contratados.</w:t>
      </w:r>
    </w:p>
    <w:p w14:paraId="4BD49973" w14:textId="77777777" w:rsidR="00C7797A" w:rsidRDefault="00C7797A" w:rsidP="0007104D">
      <w:pPr>
        <w:spacing w:before="120" w:after="120"/>
        <w:ind w:left="709"/>
        <w:jc w:val="both"/>
        <w:rPr>
          <w:rFonts w:ascii="Arial" w:hAnsi="Arial" w:cs="Arial"/>
        </w:rPr>
      </w:pPr>
    </w:p>
    <w:tbl>
      <w:tblPr>
        <w:tblStyle w:val="Tablaconcuadrcula180"/>
        <w:tblW w:w="0" w:type="auto"/>
        <w:jc w:val="right"/>
        <w:tblLook w:val="04A0" w:firstRow="1" w:lastRow="0" w:firstColumn="1" w:lastColumn="0" w:noHBand="0" w:noVBand="1"/>
      </w:tblPr>
      <w:tblGrid>
        <w:gridCol w:w="1980"/>
        <w:gridCol w:w="3260"/>
        <w:gridCol w:w="3541"/>
      </w:tblGrid>
      <w:tr w:rsidR="000E2838" w:rsidRPr="000E2838" w14:paraId="1B2D5606" w14:textId="77777777" w:rsidTr="00C7797A">
        <w:trPr>
          <w:jc w:val="right"/>
        </w:trPr>
        <w:tc>
          <w:tcPr>
            <w:tcW w:w="1980" w:type="dxa"/>
          </w:tcPr>
          <w:p w14:paraId="19D01976"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Ejercicio Fiscal</w:t>
            </w:r>
          </w:p>
        </w:tc>
        <w:tc>
          <w:tcPr>
            <w:tcW w:w="3260" w:type="dxa"/>
          </w:tcPr>
          <w:p w14:paraId="5F6D82F5"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Concepto del Anexo Técnico</w:t>
            </w:r>
          </w:p>
        </w:tc>
        <w:tc>
          <w:tcPr>
            <w:tcW w:w="3541" w:type="dxa"/>
          </w:tcPr>
          <w:p w14:paraId="0745C899"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Entregables</w:t>
            </w:r>
          </w:p>
        </w:tc>
      </w:tr>
      <w:tr w:rsidR="000E2838" w:rsidRPr="000E2838" w14:paraId="14C387DC" w14:textId="77777777" w:rsidTr="00C7797A">
        <w:trPr>
          <w:jc w:val="right"/>
        </w:trPr>
        <w:tc>
          <w:tcPr>
            <w:tcW w:w="1980" w:type="dxa"/>
          </w:tcPr>
          <w:p w14:paraId="3549DFC0"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2026</w:t>
            </w:r>
          </w:p>
        </w:tc>
        <w:tc>
          <w:tcPr>
            <w:tcW w:w="3260" w:type="dxa"/>
          </w:tcPr>
          <w:p w14:paraId="6E198BBC"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1, 2 y 4</w:t>
            </w:r>
          </w:p>
        </w:tc>
        <w:tc>
          <w:tcPr>
            <w:tcW w:w="3541" w:type="dxa"/>
          </w:tcPr>
          <w:p w14:paraId="651293F8"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Documentos entregables del 1 al 5</w:t>
            </w:r>
          </w:p>
        </w:tc>
      </w:tr>
      <w:tr w:rsidR="000E2838" w:rsidRPr="000E2838" w14:paraId="6FC98140" w14:textId="77777777" w:rsidTr="00C7797A">
        <w:trPr>
          <w:jc w:val="right"/>
        </w:trPr>
        <w:tc>
          <w:tcPr>
            <w:tcW w:w="1980" w:type="dxa"/>
          </w:tcPr>
          <w:p w14:paraId="2C3FB294"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2027</w:t>
            </w:r>
          </w:p>
        </w:tc>
        <w:tc>
          <w:tcPr>
            <w:tcW w:w="3260" w:type="dxa"/>
          </w:tcPr>
          <w:p w14:paraId="22B29F53"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2, 3 y 4</w:t>
            </w:r>
          </w:p>
        </w:tc>
        <w:tc>
          <w:tcPr>
            <w:tcW w:w="3541" w:type="dxa"/>
          </w:tcPr>
          <w:p w14:paraId="3996F889"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Documento entregable 5</w:t>
            </w:r>
          </w:p>
        </w:tc>
      </w:tr>
      <w:tr w:rsidR="000E2838" w:rsidRPr="000E2838" w14:paraId="39542AB2" w14:textId="77777777" w:rsidTr="00C7797A">
        <w:trPr>
          <w:jc w:val="right"/>
        </w:trPr>
        <w:tc>
          <w:tcPr>
            <w:tcW w:w="1980" w:type="dxa"/>
          </w:tcPr>
          <w:p w14:paraId="20705A28"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2028</w:t>
            </w:r>
          </w:p>
        </w:tc>
        <w:tc>
          <w:tcPr>
            <w:tcW w:w="3260" w:type="dxa"/>
          </w:tcPr>
          <w:p w14:paraId="113F6536"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3 y 4</w:t>
            </w:r>
          </w:p>
        </w:tc>
        <w:tc>
          <w:tcPr>
            <w:tcW w:w="3541" w:type="dxa"/>
          </w:tcPr>
          <w:p w14:paraId="481A7054" w14:textId="77777777" w:rsidR="000E2838" w:rsidRPr="000E2838" w:rsidRDefault="000E2838" w:rsidP="000E2838">
            <w:pPr>
              <w:jc w:val="both"/>
              <w:textAlignment w:val="baseline"/>
              <w:rPr>
                <w:rFonts w:ascii="Arial" w:hAnsi="Arial"/>
                <w:sz w:val="18"/>
                <w:szCs w:val="18"/>
                <w:lang w:eastAsia="es-MX"/>
              </w:rPr>
            </w:pPr>
            <w:r w:rsidRPr="000E2838">
              <w:rPr>
                <w:rFonts w:ascii="Arial" w:hAnsi="Arial"/>
                <w:sz w:val="18"/>
                <w:szCs w:val="18"/>
                <w:lang w:eastAsia="es-MX"/>
              </w:rPr>
              <w:t>Documento entregable 5</w:t>
            </w:r>
          </w:p>
        </w:tc>
      </w:tr>
    </w:tbl>
    <w:p w14:paraId="58AD8483" w14:textId="77777777" w:rsidR="000E2838" w:rsidRDefault="000E2838" w:rsidP="0007104D">
      <w:pPr>
        <w:spacing w:before="120" w:after="120"/>
        <w:ind w:left="709"/>
        <w:jc w:val="both"/>
        <w:rPr>
          <w:rFonts w:ascii="Arial" w:hAnsi="Arial" w:cs="Arial"/>
        </w:rPr>
      </w:pPr>
    </w:p>
    <w:p w14:paraId="090061A7" w14:textId="79CC76EB" w:rsidR="00C7797A" w:rsidRPr="00C7797A" w:rsidRDefault="00C7797A" w:rsidP="00C7797A">
      <w:pPr>
        <w:pStyle w:val="paragraph0"/>
        <w:ind w:left="709"/>
        <w:jc w:val="both"/>
        <w:textAlignment w:val="baseline"/>
        <w:rPr>
          <w:rFonts w:ascii="Arial" w:hAnsi="Arial" w:cs="Arial"/>
          <w:b/>
          <w:bCs/>
          <w:sz w:val="20"/>
          <w:szCs w:val="20"/>
        </w:rPr>
      </w:pPr>
      <w:r w:rsidRPr="00C7797A">
        <w:rPr>
          <w:rFonts w:ascii="Arial" w:hAnsi="Arial" w:cs="Arial"/>
          <w:b/>
          <w:bCs/>
          <w:sz w:val="20"/>
          <w:szCs w:val="20"/>
        </w:rPr>
        <w:lastRenderedPageBreak/>
        <w:t>Partidas 2 y 3</w:t>
      </w:r>
    </w:p>
    <w:p w14:paraId="487A418E" w14:textId="2AA96E92" w:rsidR="00C7797A" w:rsidRPr="00C7797A" w:rsidRDefault="00C7797A" w:rsidP="00C7797A">
      <w:pPr>
        <w:pStyle w:val="paragraph0"/>
        <w:ind w:left="709"/>
        <w:jc w:val="both"/>
        <w:textAlignment w:val="baseline"/>
        <w:rPr>
          <w:rFonts w:ascii="Arial" w:hAnsi="Arial" w:cs="Arial"/>
          <w:sz w:val="20"/>
          <w:szCs w:val="20"/>
        </w:rPr>
      </w:pPr>
      <w:r w:rsidRPr="00C7797A">
        <w:rPr>
          <w:rFonts w:ascii="Arial" w:hAnsi="Arial" w:cs="Arial"/>
          <w:sz w:val="20"/>
          <w:szCs w:val="20"/>
        </w:rPr>
        <w:t xml:space="preserve">El pago se realizará en una sola exhibición, de manera anticipada, una vez activadas las suscripciones solicitadas en el numeral 3. TIPO DE REQUERIMIENTO, y presentados los entregables 6, 7 y 8 referidos en el numeral 4. ENTREGABLES, descritos en el Anexo </w:t>
      </w:r>
      <w:r>
        <w:rPr>
          <w:rFonts w:ascii="Arial" w:hAnsi="Arial" w:cs="Arial"/>
          <w:sz w:val="20"/>
          <w:szCs w:val="20"/>
        </w:rPr>
        <w:t>1 “Especificaciones Técnicas”</w:t>
      </w:r>
      <w:r w:rsidRPr="00C7797A">
        <w:rPr>
          <w:rFonts w:ascii="Arial" w:hAnsi="Arial" w:cs="Arial"/>
          <w:sz w:val="20"/>
          <w:szCs w:val="20"/>
        </w:rPr>
        <w:t>.</w:t>
      </w:r>
    </w:p>
    <w:p w14:paraId="1531B7FC" w14:textId="4D7E2561" w:rsidR="00C7797A" w:rsidRDefault="00C7797A" w:rsidP="00C7797A">
      <w:pPr>
        <w:pStyle w:val="paragraph0"/>
        <w:ind w:left="709"/>
        <w:jc w:val="both"/>
        <w:textAlignment w:val="baseline"/>
        <w:rPr>
          <w:rFonts w:ascii="Arial" w:hAnsi="Arial" w:cs="Arial"/>
          <w:sz w:val="20"/>
          <w:szCs w:val="20"/>
        </w:rPr>
      </w:pPr>
      <w:r w:rsidRPr="00C7797A">
        <w:rPr>
          <w:rFonts w:ascii="Arial" w:hAnsi="Arial" w:cs="Arial"/>
          <w:sz w:val="20"/>
          <w:szCs w:val="20"/>
        </w:rPr>
        <w:t xml:space="preserve">Lo anterior conforme a lo establecido en el numeral 4 “Entregables” del Anexo </w:t>
      </w:r>
      <w:r>
        <w:rPr>
          <w:rFonts w:ascii="Arial" w:hAnsi="Arial" w:cs="Arial"/>
          <w:sz w:val="20"/>
          <w:szCs w:val="20"/>
        </w:rPr>
        <w:t>1 “Especificaciones Técnicas”</w:t>
      </w:r>
      <w:r w:rsidRPr="00C7797A">
        <w:rPr>
          <w:rFonts w:ascii="Arial" w:hAnsi="Arial" w:cs="Arial"/>
          <w:sz w:val="20"/>
          <w:szCs w:val="20"/>
        </w:rPr>
        <w:t>, los cuales deberán identificarse y acreditarse de manera específica para cada ejercicio fiscal, sin que la entrega de los documentos entregables correspondientes a ejercicios posteriores o distintos habilite el pago anticipado de los mismos.</w:t>
      </w:r>
    </w:p>
    <w:p w14:paraId="10483C9F" w14:textId="77777777" w:rsidR="00C7797A" w:rsidRPr="00C7797A" w:rsidRDefault="00C7797A" w:rsidP="00C7797A">
      <w:pPr>
        <w:pStyle w:val="paragraph0"/>
        <w:ind w:left="709"/>
        <w:jc w:val="both"/>
        <w:textAlignment w:val="baseline"/>
        <w:rPr>
          <w:rFonts w:ascii="Arial" w:hAnsi="Arial" w:cs="Arial"/>
          <w:b/>
          <w:bCs/>
          <w:sz w:val="20"/>
          <w:szCs w:val="20"/>
        </w:rPr>
      </w:pPr>
      <w:r w:rsidRPr="00C7797A">
        <w:rPr>
          <w:rFonts w:ascii="Arial" w:hAnsi="Arial" w:cs="Arial"/>
          <w:b/>
          <w:bCs/>
          <w:sz w:val="20"/>
          <w:szCs w:val="20"/>
        </w:rPr>
        <w:t>Para todas las partidas (1, 2 y 3)</w:t>
      </w:r>
    </w:p>
    <w:p w14:paraId="45429301" w14:textId="5245CD10" w:rsidR="00C7797A" w:rsidRPr="00C7797A" w:rsidRDefault="00C7797A" w:rsidP="00C7797A">
      <w:pPr>
        <w:pStyle w:val="paragraph0"/>
        <w:ind w:left="709"/>
        <w:jc w:val="both"/>
        <w:textAlignment w:val="baseline"/>
        <w:rPr>
          <w:rFonts w:ascii="Arial" w:hAnsi="Arial" w:cs="Arial"/>
          <w:sz w:val="20"/>
          <w:szCs w:val="20"/>
        </w:rPr>
      </w:pPr>
      <w:r w:rsidRPr="00C7797A">
        <w:rPr>
          <w:rFonts w:ascii="Arial" w:hAnsi="Arial" w:cs="Arial"/>
          <w:sz w:val="20"/>
          <w:szCs w:val="20"/>
        </w:rPr>
        <w:t xml:space="preserve">El pago de cada partida estará condicionado a la entrega en un plazo no mayor a 10 días hábiles posteriores a la notificación del fallo, de la carta o documento comprobatorio emitido(a) por la representación de Cisco Systems en México, con el cual lo reconozca como </w:t>
      </w:r>
      <w:proofErr w:type="spellStart"/>
      <w:r w:rsidRPr="00C7797A">
        <w:rPr>
          <w:rFonts w:ascii="Arial" w:hAnsi="Arial" w:cs="Arial"/>
          <w:sz w:val="20"/>
          <w:szCs w:val="20"/>
        </w:rPr>
        <w:t>partner</w:t>
      </w:r>
      <w:proofErr w:type="spellEnd"/>
      <w:r w:rsidRPr="00C7797A">
        <w:rPr>
          <w:rFonts w:ascii="Arial" w:hAnsi="Arial" w:cs="Arial"/>
          <w:sz w:val="20"/>
          <w:szCs w:val="20"/>
        </w:rPr>
        <w:t xml:space="preserve"> (Gold o Premier o similar según la categorización actual del fabricante) conforme a lo descrito para el entregable no. 9, que se encuentra en el apartado 4 ENTREGABLES</w:t>
      </w:r>
      <w:r>
        <w:rPr>
          <w:rFonts w:ascii="Arial" w:hAnsi="Arial" w:cs="Arial"/>
          <w:sz w:val="20"/>
          <w:szCs w:val="20"/>
        </w:rPr>
        <w:t xml:space="preserve"> del </w:t>
      </w:r>
      <w:r w:rsidRPr="00C7797A">
        <w:rPr>
          <w:rFonts w:ascii="Arial" w:hAnsi="Arial" w:cs="Arial"/>
          <w:sz w:val="20"/>
          <w:szCs w:val="20"/>
        </w:rPr>
        <w:t xml:space="preserve">Anexo </w:t>
      </w:r>
      <w:r>
        <w:rPr>
          <w:rFonts w:ascii="Arial" w:hAnsi="Arial" w:cs="Arial"/>
          <w:sz w:val="20"/>
          <w:szCs w:val="20"/>
        </w:rPr>
        <w:t>1 “Especificaciones Técnicas”.</w:t>
      </w:r>
    </w:p>
    <w:p w14:paraId="32E8AA6E"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24" w:name="_Toc434004089"/>
      <w:bookmarkStart w:id="125" w:name="_Toc235550636"/>
      <w:r w:rsidRPr="004A1108">
        <w:rPr>
          <w:rFonts w:cs="Arial"/>
          <w:bCs/>
          <w:color w:val="244061" w:themeColor="accent1" w:themeShade="80"/>
          <w:sz w:val="20"/>
        </w:rPr>
        <w:t>Anticipos</w:t>
      </w:r>
      <w:bookmarkEnd w:id="122"/>
      <w:bookmarkEnd w:id="123"/>
      <w:bookmarkEnd w:id="124"/>
      <w:bookmarkEnd w:id="125"/>
    </w:p>
    <w:p w14:paraId="22DF1AF3" w14:textId="0D345EB9" w:rsidR="00412321" w:rsidRPr="004A1108" w:rsidRDefault="005A3E65" w:rsidP="00412321">
      <w:pPr>
        <w:spacing w:before="120" w:after="120"/>
        <w:ind w:left="709" w:hanging="1"/>
        <w:jc w:val="both"/>
        <w:rPr>
          <w:rFonts w:ascii="Arial" w:hAnsi="Arial" w:cs="Arial"/>
        </w:rPr>
      </w:pPr>
      <w:r w:rsidRPr="004A1108">
        <w:rPr>
          <w:rFonts w:ascii="Arial" w:hAnsi="Arial" w:cs="Arial"/>
        </w:rPr>
        <w:t xml:space="preserve">Para la presente contratación </w:t>
      </w:r>
      <w:r w:rsidR="00B96BBA" w:rsidRPr="004A1108">
        <w:rPr>
          <w:rFonts w:ascii="Arial" w:hAnsi="Arial" w:cs="Arial"/>
        </w:rPr>
        <w:t xml:space="preserve">no </w:t>
      </w:r>
      <w:r w:rsidRPr="004A1108">
        <w:rPr>
          <w:rFonts w:ascii="Arial" w:hAnsi="Arial" w:cs="Arial"/>
        </w:rPr>
        <w:t>aplicará</w:t>
      </w:r>
      <w:r w:rsidR="00B96BBA" w:rsidRPr="004A1108">
        <w:rPr>
          <w:rFonts w:ascii="Arial" w:hAnsi="Arial" w:cs="Arial"/>
        </w:rPr>
        <w:t>n</w:t>
      </w:r>
      <w:r w:rsidR="00B21BEE" w:rsidRPr="004A1108">
        <w:rPr>
          <w:rFonts w:ascii="Arial" w:hAnsi="Arial" w:cs="Arial"/>
        </w:rPr>
        <w:t xml:space="preserve"> </w:t>
      </w:r>
      <w:r w:rsidRPr="004A1108">
        <w:rPr>
          <w:rFonts w:ascii="Arial" w:hAnsi="Arial" w:cs="Arial"/>
        </w:rPr>
        <w:t>anticipo</w:t>
      </w:r>
      <w:r w:rsidR="00B96BBA" w:rsidRPr="004A1108">
        <w:rPr>
          <w:rFonts w:ascii="Arial" w:hAnsi="Arial" w:cs="Arial"/>
        </w:rPr>
        <w:t>s</w:t>
      </w:r>
      <w:r w:rsidR="001B2509" w:rsidRPr="004A1108">
        <w:rPr>
          <w:rFonts w:ascii="Arial" w:hAnsi="Arial" w:cs="Arial"/>
        </w:rPr>
        <w:t>.</w:t>
      </w:r>
    </w:p>
    <w:p w14:paraId="64199FB6" w14:textId="77777777" w:rsidR="00412321" w:rsidRPr="004A1108" w:rsidRDefault="00412321" w:rsidP="00412321">
      <w:pPr>
        <w:spacing w:before="120" w:after="120"/>
        <w:ind w:left="709" w:hanging="1"/>
        <w:jc w:val="both"/>
        <w:rPr>
          <w:rFonts w:ascii="Arial" w:hAnsi="Arial" w:cs="Arial"/>
        </w:rPr>
      </w:pPr>
    </w:p>
    <w:p w14:paraId="7A0D6049" w14:textId="54BBE0F3" w:rsidR="00294861" w:rsidRPr="004A1108" w:rsidRDefault="00DE2E51" w:rsidP="00340B28">
      <w:pPr>
        <w:pStyle w:val="Ttulo1"/>
        <w:numPr>
          <w:ilvl w:val="1"/>
          <w:numId w:val="1"/>
        </w:numPr>
        <w:spacing w:before="120" w:after="120"/>
        <w:jc w:val="both"/>
        <w:rPr>
          <w:rFonts w:cs="Arial"/>
          <w:bCs/>
          <w:color w:val="244061" w:themeColor="accent1" w:themeShade="80"/>
          <w:sz w:val="20"/>
        </w:rPr>
      </w:pPr>
      <w:bookmarkStart w:id="126" w:name="_Toc298407606"/>
      <w:bookmarkStart w:id="127" w:name="_Toc298953431"/>
      <w:bookmarkStart w:id="128" w:name="_Toc298956225"/>
      <w:bookmarkStart w:id="129" w:name="_Toc298961970"/>
      <w:bookmarkStart w:id="130" w:name="_Toc299363005"/>
      <w:bookmarkStart w:id="131" w:name="_Toc299363065"/>
      <w:bookmarkStart w:id="132" w:name="_Toc310514777"/>
      <w:bookmarkStart w:id="133" w:name="_Toc312083743"/>
      <w:bookmarkStart w:id="134" w:name="_Toc312402689"/>
      <w:bookmarkStart w:id="135" w:name="_Toc314085304"/>
      <w:bookmarkStart w:id="136" w:name="_Toc314094125"/>
      <w:bookmarkStart w:id="137" w:name="_Toc434004090"/>
      <w:bookmarkStart w:id="138" w:name="_Toc494213964"/>
      <w:bookmarkStart w:id="139" w:name="_Toc495054224"/>
      <w:bookmarkStart w:id="140" w:name="_Toc495060386"/>
      <w:bookmarkStart w:id="141" w:name="_Toc495068580"/>
      <w:bookmarkStart w:id="142" w:name="_Toc289064568"/>
      <w:bookmarkStart w:id="143" w:name="_Toc235550637"/>
      <w:bookmarkStart w:id="144" w:name="_Toc402178196"/>
      <w:bookmarkStart w:id="145" w:name="_Toc289064569"/>
      <w:bookmarkStart w:id="146" w:name="_Toc314085306"/>
      <w:bookmarkStart w:id="147" w:name="_Toc314094127"/>
      <w:bookmarkEnd w:id="117"/>
      <w:r w:rsidRPr="004A1108">
        <w:rPr>
          <w:rFonts w:cs="Arial"/>
          <w:bCs/>
          <w:color w:val="244061" w:themeColor="accent1" w:themeShade="80"/>
          <w:sz w:val="20"/>
        </w:rPr>
        <w:t>Requisitos para la presentación del CFDI y trámite de pago</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244A85C"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Los CFDI que presente el PROVEEDOR para el trámite de pago, deberán ser por bienes entregados y congruentes con el objeto del gasto y la contratación y cumplir con los requisitos fiscales que señalan los artículos 29 y 29 A del Código Fiscal de la Federación, y la regla 2.7.1.39 Opción para que en el CFDI se establezca como método de pago “Pago en una sola exhibición” de la Resolución Miscelánea Fiscal (RMF) vigente, o las que en lo sucesivo se adicionen o modifiquen.  </w:t>
      </w:r>
    </w:p>
    <w:p w14:paraId="4EFBC1AA"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2B41747F" w14:textId="77777777" w:rsidR="007E036F" w:rsidRPr="007E036F" w:rsidRDefault="007E036F" w:rsidP="00724947">
      <w:pPr>
        <w:pStyle w:val="Prrafodelista"/>
        <w:numPr>
          <w:ilvl w:val="0"/>
          <w:numId w:val="125"/>
        </w:numPr>
        <w:tabs>
          <w:tab w:val="clear" w:pos="720"/>
        </w:tabs>
        <w:ind w:left="1134" w:right="23" w:hanging="141"/>
        <w:jc w:val="both"/>
        <w:rPr>
          <w:rFonts w:ascii="Arial" w:hAnsi="Arial" w:cs="Arial"/>
          <w:lang w:val="es-MX"/>
        </w:rPr>
      </w:pPr>
      <w:r w:rsidRPr="007E036F">
        <w:rPr>
          <w:rFonts w:ascii="Arial" w:hAnsi="Arial" w:cs="Arial"/>
          <w:lang w:val="es-MX"/>
        </w:rPr>
        <w:t>Método de Pago: PUE, pago en una sola exhibición  </w:t>
      </w:r>
    </w:p>
    <w:p w14:paraId="091EE888" w14:textId="77777777" w:rsidR="007E036F" w:rsidRPr="007E036F" w:rsidRDefault="007E036F" w:rsidP="00724947">
      <w:pPr>
        <w:pStyle w:val="Prrafodelista"/>
        <w:numPr>
          <w:ilvl w:val="0"/>
          <w:numId w:val="126"/>
        </w:numPr>
        <w:tabs>
          <w:tab w:val="clear" w:pos="720"/>
        </w:tabs>
        <w:ind w:left="1134" w:right="23" w:hanging="141"/>
        <w:jc w:val="both"/>
        <w:rPr>
          <w:rFonts w:ascii="Arial" w:hAnsi="Arial" w:cs="Arial"/>
          <w:lang w:val="es-MX"/>
        </w:rPr>
      </w:pPr>
      <w:r w:rsidRPr="007E036F">
        <w:rPr>
          <w:rFonts w:ascii="Arial" w:hAnsi="Arial" w:cs="Arial"/>
          <w:lang w:val="es-MX"/>
        </w:rPr>
        <w:t>Forma de Pago: 03, transferencia bancaria.  </w:t>
      </w:r>
    </w:p>
    <w:p w14:paraId="01CB6C52"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74074121" w14:textId="71FA3A5C"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xml:space="preserve">En el mes de diciembre para los pagos que correspondan a servicios que por su naturaleza se </w:t>
      </w:r>
      <w:r>
        <w:rPr>
          <w:rFonts w:ascii="Arial" w:hAnsi="Arial" w:cs="Arial"/>
          <w:lang w:val="es-MX"/>
        </w:rPr>
        <w:t>d</w:t>
      </w:r>
      <w:r w:rsidRPr="007E036F">
        <w:rPr>
          <w:rFonts w:ascii="Arial" w:hAnsi="Arial" w:cs="Arial"/>
          <w:lang w:val="es-MX"/>
        </w:rPr>
        <w:t>eban registrar como pasivos circulantes, o bien, las fechas de entrega de los bienes, servicios se realicen en los últimos días del mes, se deberán apegar a lo señalado en la regla 2.7.1.32 “Expedición de CFDI por pagos realizados”, para lo cual, una vez realizado el pago los Administradores de los Contratos deberán enviar los CFDIS COMPLEMENTO DE PAGO a la Subdirección de Cuentas por Pagar al correo electrónico  </w:t>
      </w:r>
      <w:hyperlink r:id="rId22" w:tgtFrame="_blank" w:history="1">
        <w:r w:rsidRPr="007E036F">
          <w:rPr>
            <w:rStyle w:val="Hipervnculo"/>
            <w:rFonts w:ascii="Arial" w:hAnsi="Arial" w:cs="Arial"/>
            <w:lang w:val="es-MX"/>
          </w:rPr>
          <w:t>complementodepago.scp@ine.mx</w:t>
        </w:r>
      </w:hyperlink>
      <w:r w:rsidRPr="007E036F">
        <w:rPr>
          <w:rFonts w:ascii="Arial" w:hAnsi="Arial" w:cs="Arial"/>
          <w:lang w:val="es-MX"/>
        </w:rPr>
        <w:t> (indicando obligatoriamente como referencia el número de Oficio de Solicitud de Pago (OSP) con el que se pagó), a más tardar el quinto día natural del mes siguiente a aquel en que el proveedor haya recibido el pago correspondiente. </w:t>
      </w:r>
    </w:p>
    <w:p w14:paraId="555A89CC"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0D653CCA"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En términos de los artículos 60 del Reglamento del Instituto Nacional Electoral en materia de adquisiciones, arrendamientos de bienes mubles y servicios (Reglamento) y 163 de las POBALINES, para el caso de cualquiera de los supuestos anteriores, la fecha de pago no podrá exceder de 20 (veinte) días naturales contados a partir de la fecha de recepción por parte del Instituto del CFDI correspondiente, previa liberación del pago por parte del Administrador del Contrato, quien, en su caso, deberá adjuntar el comprobante de pago por concepto de penas convencionales a favor del Instituto. </w:t>
      </w:r>
    </w:p>
    <w:p w14:paraId="7FD9D783"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632DBD64"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La presentación del CFDI deberá ser a nombre de: </w:t>
      </w:r>
    </w:p>
    <w:p w14:paraId="6CC78875"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 </w:t>
      </w:r>
    </w:p>
    <w:p w14:paraId="3DCAD642"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lastRenderedPageBreak/>
        <w:t>Razón Social: Instituto Nacional Electoral R.F.C.: INE140404NI0 </w:t>
      </w:r>
    </w:p>
    <w:p w14:paraId="298A6F3B" w14:textId="77777777" w:rsidR="007E036F" w:rsidRPr="007E036F" w:rsidRDefault="007E036F" w:rsidP="007E036F">
      <w:pPr>
        <w:pStyle w:val="Prrafodelista"/>
        <w:ind w:right="23"/>
        <w:jc w:val="both"/>
        <w:rPr>
          <w:rFonts w:ascii="Arial" w:hAnsi="Arial" w:cs="Arial"/>
          <w:lang w:val="es-MX"/>
        </w:rPr>
      </w:pPr>
      <w:r w:rsidRPr="007E036F">
        <w:rPr>
          <w:rFonts w:ascii="Arial" w:hAnsi="Arial" w:cs="Arial"/>
          <w:lang w:val="es-MX"/>
        </w:rPr>
        <w:t>Domicilio Fiscal: Viaducto Tlalpan No. 100, Col. Arenal Tepepan, Alcaldía Tlalpan, Código Postal 14610, Ciudad de México. </w:t>
      </w:r>
    </w:p>
    <w:p w14:paraId="2E30A6AF" w14:textId="411AEB4F" w:rsidR="0007104D" w:rsidRPr="00AA0D38" w:rsidRDefault="0007104D" w:rsidP="007E036F">
      <w:pPr>
        <w:pStyle w:val="Prrafodelista"/>
        <w:ind w:left="705" w:right="23"/>
        <w:jc w:val="both"/>
        <w:rPr>
          <w:rFonts w:ascii="Arial" w:hAnsi="Arial" w:cs="Arial"/>
          <w:lang w:val="es-ES"/>
        </w:rPr>
      </w:pPr>
    </w:p>
    <w:p w14:paraId="6DC2E6CC" w14:textId="77777777" w:rsidR="00124751" w:rsidRPr="004A1108" w:rsidRDefault="00124751" w:rsidP="007E036F">
      <w:pPr>
        <w:ind w:left="709" w:right="49" w:firstLine="851"/>
        <w:jc w:val="both"/>
        <w:rPr>
          <w:rFonts w:ascii="Arial" w:hAnsi="Arial" w:cs="Arial"/>
          <w:lang w:val="es-ES_tradnl"/>
        </w:rPr>
      </w:pPr>
    </w:p>
    <w:p w14:paraId="691D1CF0"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48" w:name="_Toc434004091"/>
      <w:bookmarkStart w:id="149" w:name="_Toc235550638"/>
      <w:bookmarkEnd w:id="144"/>
      <w:r w:rsidRPr="004A1108">
        <w:rPr>
          <w:rFonts w:cs="Arial"/>
          <w:bCs/>
          <w:color w:val="244061" w:themeColor="accent1" w:themeShade="80"/>
          <w:sz w:val="20"/>
        </w:rPr>
        <w:t>Impuestos y derechos</w:t>
      </w:r>
      <w:bookmarkEnd w:id="145"/>
      <w:bookmarkEnd w:id="146"/>
      <w:bookmarkEnd w:id="147"/>
      <w:bookmarkEnd w:id="148"/>
      <w:bookmarkEnd w:id="149"/>
    </w:p>
    <w:p w14:paraId="1CEC14B5" w14:textId="3701FE26" w:rsidR="00412321" w:rsidRPr="004A1108" w:rsidRDefault="00412321" w:rsidP="00412321">
      <w:pPr>
        <w:pStyle w:val="Textosinformato"/>
        <w:tabs>
          <w:tab w:val="left" w:pos="1134"/>
        </w:tabs>
        <w:spacing w:before="120" w:after="120"/>
        <w:ind w:left="708"/>
        <w:jc w:val="both"/>
        <w:rPr>
          <w:rFonts w:ascii="Arial" w:hAnsi="Arial" w:cs="Arial"/>
        </w:rPr>
      </w:pPr>
      <w:r w:rsidRPr="004A1108">
        <w:rPr>
          <w:rFonts w:ascii="Arial" w:hAnsi="Arial" w:cs="Arial"/>
        </w:rPr>
        <w:t xml:space="preserve">Todos los impuestos y derechos que se generen por </w:t>
      </w:r>
      <w:r w:rsidR="00301D58" w:rsidRPr="004A1108">
        <w:rPr>
          <w:rFonts w:ascii="Arial" w:hAnsi="Arial" w:cs="Arial"/>
          <w:lang w:val="es-MX"/>
        </w:rPr>
        <w:t xml:space="preserve">la </w:t>
      </w:r>
      <w:r w:rsidR="00CD1734" w:rsidRPr="004A1108">
        <w:rPr>
          <w:rFonts w:ascii="Arial" w:hAnsi="Arial" w:cs="Arial"/>
          <w:lang w:val="es-MX"/>
        </w:rPr>
        <w:t xml:space="preserve">prestación del servicio </w:t>
      </w:r>
      <w:r w:rsidRPr="004A1108">
        <w:rPr>
          <w:rFonts w:ascii="Arial" w:hAnsi="Arial" w:cs="Arial"/>
        </w:rPr>
        <w:t xml:space="preserve">correrán por cuenta del PROVEEDOR, trasladando al INSTITUTO </w:t>
      </w:r>
      <w:bookmarkStart w:id="150" w:name="_Toc289064570"/>
      <w:bookmarkStart w:id="151" w:name="_Toc314085307"/>
      <w:bookmarkStart w:id="152" w:name="_Toc314094128"/>
      <w:r w:rsidRPr="004A1108">
        <w:rPr>
          <w:rFonts w:ascii="Arial" w:hAnsi="Arial" w:cs="Arial"/>
        </w:rPr>
        <w:t xml:space="preserve">únicamente el Impuesto al Valor Agregado (IVA) </w:t>
      </w:r>
      <w:r w:rsidR="00EA33D2" w:rsidRPr="004A1108">
        <w:rPr>
          <w:rFonts w:ascii="Arial" w:hAnsi="Arial" w:cs="Arial"/>
        </w:rPr>
        <w:t>de acuerdo con</w:t>
      </w:r>
      <w:r w:rsidRPr="004A1108">
        <w:rPr>
          <w:rFonts w:ascii="Arial" w:hAnsi="Arial" w:cs="Arial"/>
        </w:rPr>
        <w:t xml:space="preserve"> la legislación fiscal vigente.</w:t>
      </w:r>
    </w:p>
    <w:p w14:paraId="27E31E5A" w14:textId="77777777" w:rsidR="00412321" w:rsidRPr="004A1108" w:rsidRDefault="00901CCE" w:rsidP="00412321">
      <w:pPr>
        <w:pStyle w:val="Textosinformato"/>
        <w:tabs>
          <w:tab w:val="left" w:pos="1134"/>
        </w:tabs>
        <w:spacing w:before="120" w:after="120"/>
        <w:ind w:left="708"/>
        <w:jc w:val="both"/>
        <w:rPr>
          <w:rFonts w:ascii="Arial" w:hAnsi="Arial" w:cs="Arial"/>
        </w:rPr>
      </w:pPr>
      <w:r w:rsidRPr="004A1108">
        <w:rPr>
          <w:rFonts w:ascii="Arial" w:hAnsi="Arial" w:cs="Arial"/>
        </w:rPr>
        <w:t xml:space="preserve"> </w:t>
      </w:r>
    </w:p>
    <w:p w14:paraId="4F1017D2" w14:textId="033FE098" w:rsidR="00412321" w:rsidRPr="004A1108" w:rsidRDefault="00412321" w:rsidP="002455F5">
      <w:pPr>
        <w:pStyle w:val="Ttulo1"/>
        <w:numPr>
          <w:ilvl w:val="1"/>
          <w:numId w:val="1"/>
        </w:numPr>
        <w:spacing w:before="120" w:after="120"/>
        <w:jc w:val="both"/>
        <w:rPr>
          <w:rFonts w:cs="Arial"/>
          <w:bCs/>
          <w:color w:val="244061" w:themeColor="accent1" w:themeShade="80"/>
          <w:sz w:val="20"/>
        </w:rPr>
      </w:pPr>
      <w:bookmarkStart w:id="153" w:name="_Toc434004092"/>
      <w:bookmarkStart w:id="154" w:name="_Toc235550639"/>
      <w:r w:rsidRPr="004A1108">
        <w:rPr>
          <w:rFonts w:cs="Arial"/>
          <w:bCs/>
          <w:color w:val="244061" w:themeColor="accent1" w:themeShade="80"/>
          <w:sz w:val="20"/>
        </w:rPr>
        <w:t>Transferencia de derechos</w:t>
      </w:r>
      <w:bookmarkEnd w:id="150"/>
      <w:bookmarkEnd w:id="151"/>
      <w:bookmarkEnd w:id="152"/>
      <w:bookmarkEnd w:id="153"/>
      <w:bookmarkEnd w:id="154"/>
    </w:p>
    <w:p w14:paraId="2AB58B04" w14:textId="1477DE6A" w:rsidR="00412321" w:rsidRPr="004A1108" w:rsidRDefault="009F002D" w:rsidP="00412321">
      <w:pPr>
        <w:pStyle w:val="Textosinformato"/>
        <w:tabs>
          <w:tab w:val="left" w:pos="1134"/>
        </w:tabs>
        <w:spacing w:before="120" w:after="120"/>
        <w:ind w:left="708"/>
        <w:jc w:val="both"/>
        <w:rPr>
          <w:rFonts w:ascii="Arial" w:hAnsi="Arial" w:cs="Arial"/>
          <w:u w:val="single"/>
        </w:rPr>
      </w:pPr>
      <w:r w:rsidRPr="004A1108">
        <w:rPr>
          <w:rFonts w:ascii="Arial" w:hAnsi="Arial" w:cs="Arial"/>
        </w:rPr>
        <w:t>Los derechos y obligaciones que se deriven de los contratos no podrán ser transferidos por el proveedor en favor de cualquier otra persona, con excepción de los derechos de cobro, en cuyo caso, para oficinas centrales se deberá contar con la autorización por escrito del titular de la Dirección de Recursos Financieros del Instituto, previa solicitud por escrito del Administrador del Contrato, en la que conste que éste haya revisado que los datos de la misma, coincida con la documentación que obra en su expediente del proveedor, en los términos señalados en el último párrafo del artículo 55 del REGLAMENTO</w:t>
      </w:r>
      <w:r w:rsidR="00412321" w:rsidRPr="004A1108">
        <w:rPr>
          <w:rFonts w:ascii="Arial" w:hAnsi="Arial" w:cs="Arial"/>
        </w:rPr>
        <w:t>.</w:t>
      </w:r>
    </w:p>
    <w:p w14:paraId="4FEA9FCC" w14:textId="6C2B50B9" w:rsidR="009F002D" w:rsidRPr="004A1108" w:rsidRDefault="009F002D" w:rsidP="009F002D">
      <w:pPr>
        <w:pStyle w:val="Textosinformato"/>
        <w:tabs>
          <w:tab w:val="left" w:pos="1134"/>
        </w:tabs>
        <w:spacing w:before="120" w:after="120"/>
        <w:ind w:left="708"/>
        <w:jc w:val="both"/>
        <w:rPr>
          <w:rFonts w:ascii="Arial" w:hAnsi="Arial" w:cs="Arial"/>
        </w:rPr>
      </w:pPr>
      <w:r w:rsidRPr="004A1108">
        <w:rPr>
          <w:rFonts w:ascii="Arial" w:hAnsi="Arial" w:cs="Arial"/>
        </w:rPr>
        <w:t xml:space="preserve">Por lo anterior, el único derecho que se podrá transferir a un tercero derivado de la adjudicación del </w:t>
      </w:r>
      <w:r w:rsidR="009415A5" w:rsidRPr="004A1108">
        <w:rPr>
          <w:rFonts w:ascii="Arial" w:hAnsi="Arial" w:cs="Arial"/>
        </w:rPr>
        <w:t>contrato</w:t>
      </w:r>
      <w:r w:rsidRPr="004A1108">
        <w:rPr>
          <w:rFonts w:ascii="Arial" w:hAnsi="Arial" w:cs="Arial"/>
        </w:rPr>
        <w:t xml:space="preserve"> es el derecho de cobro y el PROVEEDOR no podrá subcontratar parcial o totalmente los </w:t>
      </w:r>
      <w:r w:rsidR="007F2BE9" w:rsidRPr="004A1108">
        <w:rPr>
          <w:rFonts w:ascii="Arial" w:hAnsi="Arial" w:cs="Arial"/>
        </w:rPr>
        <w:t>servicios</w:t>
      </w:r>
      <w:r w:rsidRPr="004A1108">
        <w:rPr>
          <w:rFonts w:ascii="Arial" w:hAnsi="Arial" w:cs="Arial"/>
        </w:rPr>
        <w:t xml:space="preserve"> solicitados. El PROVEEDOR será el único responsable ante el INSTITUTO de los derechos y obligaciones contraídas durante la vigencia del contrato.</w:t>
      </w:r>
    </w:p>
    <w:p w14:paraId="77013D42" w14:textId="16EB2493" w:rsidR="009F002D" w:rsidRPr="004A1108" w:rsidRDefault="009F002D" w:rsidP="009F002D">
      <w:pPr>
        <w:pStyle w:val="Textosinformato"/>
        <w:tabs>
          <w:tab w:val="left" w:pos="1134"/>
        </w:tabs>
        <w:spacing w:before="120" w:after="120"/>
        <w:ind w:left="708"/>
        <w:jc w:val="both"/>
        <w:rPr>
          <w:rFonts w:ascii="Arial" w:hAnsi="Arial" w:cs="Arial"/>
        </w:rPr>
      </w:pPr>
      <w:r w:rsidRPr="004A1108">
        <w:rPr>
          <w:rFonts w:ascii="Arial" w:hAnsi="Arial" w:cs="Arial"/>
        </w:rPr>
        <w:t>Para efectos del párrafo anterior, se considera como tercero, cualquier persona física o moral constituida de conformidad con las leyes aplicables en la República Mexicana o su país de origen, incluyendo las denominadas como casa matriz, sucursal o subsidiaria.</w:t>
      </w:r>
    </w:p>
    <w:p w14:paraId="55E6CA9B" w14:textId="77777777" w:rsidR="002B6BCF" w:rsidRPr="004A1108" w:rsidRDefault="002B6BCF" w:rsidP="009F002D">
      <w:pPr>
        <w:pStyle w:val="Textosinformato"/>
        <w:tabs>
          <w:tab w:val="left" w:pos="1134"/>
        </w:tabs>
        <w:spacing w:before="120" w:after="120"/>
        <w:ind w:left="708"/>
        <w:jc w:val="both"/>
        <w:rPr>
          <w:rFonts w:ascii="Arial" w:hAnsi="Arial" w:cs="Arial"/>
        </w:rPr>
      </w:pPr>
    </w:p>
    <w:p w14:paraId="563A8BAE" w14:textId="0B0932FB"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55" w:name="_Toc284333672"/>
      <w:bookmarkStart w:id="156" w:name="_Toc298407610"/>
      <w:bookmarkStart w:id="157" w:name="_Toc314085308"/>
      <w:bookmarkStart w:id="158" w:name="_Toc314094129"/>
      <w:bookmarkStart w:id="159" w:name="_Toc434004093"/>
      <w:bookmarkStart w:id="160" w:name="_Toc235550640"/>
      <w:r w:rsidRPr="004A1108">
        <w:rPr>
          <w:rFonts w:cs="Arial"/>
          <w:bCs/>
          <w:color w:val="244061" w:themeColor="accent1" w:themeShade="80"/>
          <w:sz w:val="20"/>
        </w:rPr>
        <w:t xml:space="preserve">Derechos de Autor y Propiedad </w:t>
      </w:r>
      <w:bookmarkEnd w:id="155"/>
      <w:bookmarkEnd w:id="156"/>
      <w:bookmarkEnd w:id="157"/>
      <w:bookmarkEnd w:id="158"/>
      <w:bookmarkEnd w:id="159"/>
      <w:r w:rsidR="006C7D96" w:rsidRPr="004A1108">
        <w:rPr>
          <w:rFonts w:cs="Arial"/>
          <w:bCs/>
          <w:color w:val="244061" w:themeColor="accent1" w:themeShade="80"/>
          <w:sz w:val="20"/>
        </w:rPr>
        <w:t>Intelectual</w:t>
      </w:r>
      <w:bookmarkEnd w:id="160"/>
    </w:p>
    <w:p w14:paraId="2FC11E5E" w14:textId="77777777" w:rsidR="00F156E9" w:rsidRPr="00813354" w:rsidRDefault="00F156E9" w:rsidP="00F156E9">
      <w:pPr>
        <w:pStyle w:val="E2"/>
        <w:spacing w:after="240"/>
        <w:ind w:left="705"/>
        <w:rPr>
          <w:rFonts w:cs="Arial"/>
          <w:sz w:val="20"/>
          <w:lang w:val="es-MX"/>
        </w:rPr>
      </w:pPr>
      <w:bookmarkStart w:id="161" w:name="_Toc299017183"/>
      <w:bookmarkStart w:id="162" w:name="_Toc299018343"/>
      <w:bookmarkStart w:id="163" w:name="_Toc314085309"/>
      <w:bookmarkStart w:id="164" w:name="_Toc314094130"/>
      <w:bookmarkStart w:id="165" w:name="_Toc434004094"/>
      <w:r w:rsidRPr="00813354">
        <w:rPr>
          <w:rFonts w:cs="Arial"/>
          <w:sz w:val="20"/>
          <w:lang w:val="es-MX"/>
        </w:rPr>
        <w:t>Con fundamento en el artículo 54 fracción XX del REGLAMENTO, el LICITANTE y el PROVEEDOR, según sea el caso, asumen cualquier tipo de responsabilidad por las violaciones que pudiera darse en materia de derechos inherentes a la propiedad intelectual, con respecto del objeto de la presente convocatoria, por lo que de presentarse alguna reclamación al INSTITUTO o se presenten controversias por violación a derechos de autor o de propiedad industrial de terceros durante la vigencia del contrato que se celebre y posterior a éste, el PROVEEDOR se obligará a sacar a salvo y en paz al INSTITUTO frente a las autoridades administrativas y judiciales que correspondan.</w:t>
      </w:r>
    </w:p>
    <w:p w14:paraId="207280E1" w14:textId="1EB6D3E4" w:rsidR="0031048B" w:rsidRPr="004A1108" w:rsidRDefault="00F156E9" w:rsidP="00F156E9">
      <w:pPr>
        <w:pStyle w:val="E2"/>
        <w:spacing w:before="120" w:after="120"/>
        <w:ind w:left="705"/>
        <w:rPr>
          <w:rFonts w:cs="Arial"/>
          <w:bCs/>
          <w:iCs/>
          <w:sz w:val="20"/>
          <w:lang w:val="es-MX"/>
        </w:rPr>
      </w:pPr>
      <w:r w:rsidRPr="00813354">
        <w:rPr>
          <w:rFonts w:cs="Arial"/>
          <w:sz w:val="20"/>
          <w:lang w:val="es-MX"/>
        </w:rPr>
        <w:t xml:space="preserve">En caso de litigio por una supuesta violación a lo establecido en el presente numeral, el INSTITUTO dará aviso al PROVEEDOR para que en un plazo máximo de 5 (cinco) días hábiles a la fecha de recepción de la notificación de la referida violación tome las medidas pertinentes al respecto. En el supuesto de que el PROVEEDOR no pueda cumplir con el objeto del contrato que se derive de la presente convocatoria por dicho litigio, el INSTITUTO dará por rescindido el contrato que se celebre y hará efectiva la garantía de cumplimiento </w:t>
      </w:r>
      <w:proofErr w:type="gramStart"/>
      <w:r w:rsidRPr="00813354">
        <w:rPr>
          <w:rFonts w:cs="Arial"/>
          <w:sz w:val="20"/>
          <w:lang w:val="es-MX"/>
        </w:rPr>
        <w:t>del mismo</w:t>
      </w:r>
      <w:proofErr w:type="gramEnd"/>
      <w:r w:rsidR="0031048B" w:rsidRPr="004A1108">
        <w:rPr>
          <w:rFonts w:cs="Arial"/>
          <w:bCs/>
          <w:iCs/>
          <w:sz w:val="20"/>
          <w:lang w:val="es-MX"/>
        </w:rPr>
        <w:t>.</w:t>
      </w:r>
    </w:p>
    <w:p w14:paraId="2D7A546C" w14:textId="77777777" w:rsidR="001712EB" w:rsidRPr="004A1108" w:rsidRDefault="001712EB" w:rsidP="001712EB">
      <w:pPr>
        <w:pStyle w:val="E2"/>
        <w:spacing w:before="120" w:after="120"/>
        <w:ind w:left="0"/>
        <w:rPr>
          <w:rFonts w:cs="Arial"/>
          <w:sz w:val="20"/>
          <w:lang w:val="es-MX"/>
        </w:rPr>
      </w:pPr>
    </w:p>
    <w:p w14:paraId="4BEADA9E"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66" w:name="_Toc235550641"/>
      <w:r w:rsidRPr="004A1108">
        <w:rPr>
          <w:rFonts w:cs="Arial"/>
          <w:bCs/>
          <w:color w:val="244061" w:themeColor="accent1" w:themeShade="80"/>
          <w:sz w:val="20"/>
        </w:rPr>
        <w:t>Transparencia y Acceso a la Información Pública</w:t>
      </w:r>
      <w:bookmarkEnd w:id="161"/>
      <w:bookmarkEnd w:id="162"/>
      <w:bookmarkEnd w:id="163"/>
      <w:bookmarkEnd w:id="164"/>
      <w:bookmarkEnd w:id="165"/>
      <w:bookmarkEnd w:id="166"/>
    </w:p>
    <w:p w14:paraId="0BD1CD06" w14:textId="0932D1BC" w:rsidR="00412321" w:rsidRPr="004A1108" w:rsidRDefault="00412321" w:rsidP="00412321">
      <w:pPr>
        <w:spacing w:before="120" w:after="120"/>
        <w:ind w:left="705"/>
        <w:jc w:val="both"/>
        <w:rPr>
          <w:rFonts w:ascii="Arial" w:hAnsi="Arial" w:cs="Arial"/>
          <w:bCs/>
        </w:rPr>
      </w:pPr>
      <w:r w:rsidRPr="004A1108">
        <w:rPr>
          <w:rFonts w:ascii="Arial" w:hAnsi="Arial" w:cs="Arial"/>
          <w:bCs/>
        </w:rPr>
        <w:t xml:space="preserve">Derivado de </w:t>
      </w:r>
      <w:r w:rsidR="00301D58" w:rsidRPr="004A1108">
        <w:rPr>
          <w:rFonts w:ascii="Arial" w:hAnsi="Arial" w:cs="Arial"/>
          <w:bCs/>
        </w:rPr>
        <w:t>la</w:t>
      </w:r>
      <w:r w:rsidR="00CD1734" w:rsidRPr="004A1108">
        <w:rPr>
          <w:rFonts w:ascii="Arial" w:hAnsi="Arial" w:cs="Arial"/>
          <w:bCs/>
        </w:rPr>
        <w:t xml:space="preserve"> prestación de los servicios </w:t>
      </w:r>
      <w:r w:rsidRPr="004A1108">
        <w:rPr>
          <w:rFonts w:ascii="Arial" w:hAnsi="Arial" w:cs="Arial"/>
          <w:bCs/>
        </w:rPr>
        <w:t xml:space="preserve">solicitados, cuando el PROVEEDOR o su personal maneje información de terceros, tendrá la obligación de </w:t>
      </w:r>
      <w:r w:rsidRPr="004A1108">
        <w:rPr>
          <w:rFonts w:ascii="Arial" w:hAnsi="Arial" w:cs="Arial"/>
        </w:rPr>
        <w:t>proteger los datos personales obtenidos, con la finalidad de regular su tratamiento legítimo, controlado e informado, con el fin de garantizar la privacidad y el derecho a la autodeterminación informativa de las personas, en</w:t>
      </w:r>
      <w:r w:rsidRPr="004A1108">
        <w:rPr>
          <w:rFonts w:ascii="Arial" w:hAnsi="Arial" w:cs="Arial"/>
          <w:bCs/>
        </w:rPr>
        <w:t xml:space="preserve"> cumplimiento a la Ley Federal de Protección de Datos Personales en Posesión de los Particulares, publicada en el Diario Oficial de la Federación el </w:t>
      </w:r>
      <w:r w:rsidR="00153701">
        <w:rPr>
          <w:rFonts w:ascii="Arial" w:hAnsi="Arial" w:cs="Arial"/>
          <w:bCs/>
        </w:rPr>
        <w:t>20 de marzo del 2025.</w:t>
      </w:r>
      <w:r w:rsidRPr="004A1108">
        <w:rPr>
          <w:rFonts w:ascii="Arial" w:hAnsi="Arial" w:cs="Arial"/>
          <w:bCs/>
        </w:rPr>
        <w:t xml:space="preserve"> </w:t>
      </w:r>
    </w:p>
    <w:p w14:paraId="0AB308B2" w14:textId="77777777" w:rsidR="00412321" w:rsidRPr="004A1108" w:rsidRDefault="00412321" w:rsidP="00412321">
      <w:pPr>
        <w:spacing w:before="120" w:after="120"/>
        <w:ind w:left="705"/>
        <w:jc w:val="both"/>
        <w:rPr>
          <w:rFonts w:ascii="Arial" w:hAnsi="Arial" w:cs="Arial"/>
          <w:bCs/>
        </w:rPr>
      </w:pPr>
    </w:p>
    <w:p w14:paraId="116139E8" w14:textId="77777777" w:rsidR="00412321" w:rsidRPr="004A1108" w:rsidRDefault="00412321" w:rsidP="00EE5879">
      <w:pPr>
        <w:pStyle w:val="Ttulo1"/>
        <w:numPr>
          <w:ilvl w:val="1"/>
          <w:numId w:val="1"/>
        </w:numPr>
        <w:spacing w:before="120" w:after="120"/>
        <w:jc w:val="both"/>
        <w:rPr>
          <w:rFonts w:cs="Arial"/>
          <w:bCs/>
          <w:color w:val="244061" w:themeColor="accent1" w:themeShade="80"/>
          <w:sz w:val="20"/>
        </w:rPr>
      </w:pPr>
      <w:bookmarkStart w:id="167" w:name="_Toc289064573"/>
      <w:bookmarkStart w:id="168" w:name="_Toc314085310"/>
      <w:bookmarkStart w:id="169" w:name="_Toc314094131"/>
      <w:bookmarkStart w:id="170" w:name="_Toc434004095"/>
      <w:bookmarkStart w:id="171" w:name="_Toc235550642"/>
      <w:r w:rsidRPr="004A1108">
        <w:rPr>
          <w:rFonts w:cs="Arial"/>
          <w:bCs/>
          <w:color w:val="244061" w:themeColor="accent1" w:themeShade="80"/>
          <w:sz w:val="20"/>
        </w:rPr>
        <w:t>Responsabilidad laboral</w:t>
      </w:r>
      <w:bookmarkEnd w:id="167"/>
      <w:bookmarkEnd w:id="168"/>
      <w:bookmarkEnd w:id="169"/>
      <w:bookmarkEnd w:id="170"/>
      <w:bookmarkEnd w:id="171"/>
    </w:p>
    <w:p w14:paraId="59F73752" w14:textId="77777777" w:rsidR="00412321" w:rsidRPr="004A1108" w:rsidRDefault="00412321" w:rsidP="00412321">
      <w:pPr>
        <w:spacing w:before="120" w:after="120"/>
        <w:ind w:left="708"/>
        <w:jc w:val="both"/>
        <w:rPr>
          <w:rFonts w:ascii="Arial" w:hAnsi="Arial" w:cs="Arial"/>
        </w:rPr>
      </w:pPr>
      <w:r w:rsidRPr="004A1108">
        <w:rPr>
          <w:rFonts w:ascii="Arial" w:hAnsi="Arial" w:cs="Arial"/>
        </w:rPr>
        <w:t>El PROVEEDOR será el único patrón de todas las personas que con cualquier carácter intervengan bajo sus órdenes en el desempeño y operación para el cumplimiento de la contratación y asumirá todas las obligaciones y responsabilidades derivadas de la relación laboral, ya sean civiles, penales o de cualquier otra índole liberando al INSTITUTO de cualquiera de ellas; y por ningún motivo se podrá considerar a éste co</w:t>
      </w:r>
      <w:r w:rsidR="00A10BAE" w:rsidRPr="004A1108">
        <w:rPr>
          <w:rFonts w:ascii="Arial" w:hAnsi="Arial" w:cs="Arial"/>
        </w:rPr>
        <w:t>mo patrón sustituto o solidario o beneficiario o intermediario.</w:t>
      </w:r>
    </w:p>
    <w:p w14:paraId="7C122DE9" w14:textId="77777777" w:rsidR="00412321" w:rsidRPr="004A1108" w:rsidRDefault="00412321" w:rsidP="00412321">
      <w:pPr>
        <w:spacing w:before="120" w:after="120"/>
        <w:ind w:left="708"/>
        <w:jc w:val="both"/>
        <w:rPr>
          <w:rFonts w:ascii="Arial" w:hAnsi="Arial" w:cs="Arial"/>
        </w:rPr>
      </w:pPr>
      <w:r w:rsidRPr="004A1108">
        <w:rPr>
          <w:rFonts w:ascii="Arial" w:hAnsi="Arial" w:cs="Arial"/>
          <w:bCs/>
        </w:rPr>
        <w:t>En su caso, el PROVEEDOR</w:t>
      </w:r>
      <w:r w:rsidRPr="004A1108">
        <w:rPr>
          <w:rFonts w:ascii="Arial" w:hAnsi="Arial" w:cs="Arial"/>
        </w:rPr>
        <w:t xml:space="preserve"> será responsable de sacar en paz y a salvo al INSTITUTO de cualquier reclamación de sus trabajadores, así como a reintegrarle los gastos que hubiere tenido que erogar por esta causa y a pagar daños y perjuicios que se cause al </w:t>
      </w:r>
      <w:r w:rsidRPr="004A1108">
        <w:rPr>
          <w:rFonts w:ascii="Arial" w:hAnsi="Arial" w:cs="Arial"/>
          <w:bCs/>
        </w:rPr>
        <w:t>INSTITUTO</w:t>
      </w:r>
      <w:r w:rsidRPr="004A1108">
        <w:rPr>
          <w:rFonts w:ascii="Arial" w:hAnsi="Arial" w:cs="Arial"/>
        </w:rPr>
        <w:t xml:space="preserve"> por esta circunstancia.</w:t>
      </w:r>
    </w:p>
    <w:p w14:paraId="6C53F4CD" w14:textId="4834DB5F" w:rsidR="00C73979" w:rsidRPr="004A1108" w:rsidRDefault="00C73979" w:rsidP="00412321">
      <w:pPr>
        <w:spacing w:before="120" w:after="120"/>
        <w:ind w:left="708"/>
        <w:jc w:val="both"/>
        <w:rPr>
          <w:rFonts w:ascii="Arial" w:hAnsi="Arial" w:cs="Arial"/>
        </w:rPr>
      </w:pPr>
      <w:r w:rsidRPr="004A1108">
        <w:rPr>
          <w:rFonts w:ascii="Arial" w:hAnsi="Arial" w:cs="Arial"/>
        </w:rPr>
        <w:t xml:space="preserve">El </w:t>
      </w:r>
      <w:r w:rsidR="004F529E">
        <w:rPr>
          <w:rFonts w:ascii="Arial" w:hAnsi="Arial" w:cs="Arial"/>
        </w:rPr>
        <w:t>proveedor adjudicado deberá obtener</w:t>
      </w:r>
      <w:r w:rsidRPr="004A1108">
        <w:rPr>
          <w:rFonts w:ascii="Arial" w:hAnsi="Arial" w:cs="Arial"/>
        </w:rPr>
        <w:t xml:space="preserve"> el </w:t>
      </w:r>
      <w:r w:rsidR="001E55E4" w:rsidRPr="001E55E4">
        <w:rPr>
          <w:rFonts w:ascii="Arial" w:hAnsi="Arial" w:cs="Arial"/>
        </w:rPr>
        <w:t>Código de Ética del Instituto Nacional Electoral y del Código de Conducta del Instituto Nacional Electoral mismos que están disponibles en la página oficial del “Instituto”.</w:t>
      </w:r>
      <w:r w:rsidRPr="004A1108">
        <w:rPr>
          <w:rFonts w:ascii="Arial" w:hAnsi="Arial" w:cs="Arial"/>
        </w:rPr>
        <w:t xml:space="preserve"> para efecto de que los conozcan y conforme a sus políticas pueda apegarse el personal designado a la prestación del servicio durante su estancia en las instalaciones del Instituto.</w:t>
      </w:r>
    </w:p>
    <w:p w14:paraId="60783DC7" w14:textId="77777777" w:rsidR="00412321" w:rsidRPr="004A1108" w:rsidRDefault="00412321" w:rsidP="00412321">
      <w:pPr>
        <w:spacing w:before="120" w:after="120"/>
        <w:ind w:left="708"/>
        <w:jc w:val="both"/>
        <w:rPr>
          <w:rFonts w:ascii="Arial" w:hAnsi="Arial" w:cs="Arial"/>
        </w:rPr>
      </w:pPr>
    </w:p>
    <w:p w14:paraId="158DBE6E" w14:textId="2041AFDC" w:rsidR="007206F4" w:rsidRPr="004A1108" w:rsidRDefault="008A43FF" w:rsidP="007206F4">
      <w:pPr>
        <w:pStyle w:val="Ttulo1"/>
        <w:numPr>
          <w:ilvl w:val="0"/>
          <w:numId w:val="1"/>
        </w:numPr>
        <w:spacing w:before="120" w:after="120"/>
        <w:jc w:val="both"/>
        <w:rPr>
          <w:rFonts w:cs="Arial"/>
          <w:color w:val="002060"/>
          <w:kern w:val="32"/>
          <w:sz w:val="20"/>
        </w:rPr>
      </w:pPr>
      <w:bookmarkStart w:id="172" w:name="_Toc289064578"/>
      <w:bookmarkStart w:id="173" w:name="_Toc314085311"/>
      <w:bookmarkStart w:id="174" w:name="_Toc314094132"/>
      <w:bookmarkStart w:id="175" w:name="_Toc434004096"/>
      <w:bookmarkStart w:id="176" w:name="_Toc496883312"/>
      <w:bookmarkStart w:id="177" w:name="_Toc235550643"/>
      <w:bookmarkStart w:id="178" w:name="_Toc314085312"/>
      <w:bookmarkStart w:id="179" w:name="_Toc314094133"/>
      <w:bookmarkStart w:id="180" w:name="_Toc434004097"/>
      <w:r w:rsidRPr="004A1108">
        <w:rPr>
          <w:rFonts w:cs="Arial"/>
          <w:color w:val="002060"/>
          <w:kern w:val="32"/>
          <w:sz w:val="20"/>
        </w:rPr>
        <w:t>INSTRUCCIONES PARA ELABORAR LA OFERTA TÉCNICA Y LA OFERTA ECONÓMICA</w:t>
      </w:r>
      <w:bookmarkEnd w:id="172"/>
      <w:bookmarkEnd w:id="173"/>
      <w:bookmarkEnd w:id="174"/>
      <w:bookmarkEnd w:id="175"/>
      <w:bookmarkEnd w:id="176"/>
      <w:bookmarkEnd w:id="177"/>
    </w:p>
    <w:p w14:paraId="79CF35E2" w14:textId="77777777"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rPr>
        <w:t>Conforme a lo estipulado en los párrafos primero y segundo del artículo 41 del REGLAMENTO, l</w:t>
      </w:r>
      <w:r w:rsidRPr="004A1108">
        <w:rPr>
          <w:rFonts w:ascii="Arial" w:hAnsi="Arial" w:cs="Arial"/>
          <w:lang w:eastAsia="es-MX"/>
        </w:rPr>
        <w:t xml:space="preserve">a entrega de proposiciones se hará en </w:t>
      </w:r>
      <w:r w:rsidRPr="004A1108">
        <w:rPr>
          <w:rFonts w:ascii="Arial" w:hAnsi="Arial" w:cs="Arial"/>
          <w:b/>
          <w:u w:val="single"/>
          <w:lang w:eastAsia="es-MX"/>
        </w:rPr>
        <w:t>sobre cerrado</w:t>
      </w:r>
      <w:r w:rsidRPr="004A1108">
        <w:rPr>
          <w:rFonts w:ascii="Arial" w:hAnsi="Arial" w:cs="Arial"/>
          <w:lang w:eastAsia="es-MX"/>
        </w:rPr>
        <w:t xml:space="preserve"> que contendrá la oferta técnica y la oferta económica. La documentación distinta a la proposición podrá entregarse, a elección del LICITANTE, dentro o fuera del sobre que la contenga.</w:t>
      </w:r>
    </w:p>
    <w:p w14:paraId="1D531A96" w14:textId="77777777"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lang w:eastAsia="es-MX"/>
        </w:rPr>
        <w:t xml:space="preserve">El sobre o paquete cerrado deberá indicar la razón o denominación social del LICITANTE. </w:t>
      </w:r>
    </w:p>
    <w:p w14:paraId="182FAD28" w14:textId="0CF1EC9B" w:rsidR="007206F4" w:rsidRPr="004A1108" w:rsidRDefault="007206F4">
      <w:pPr>
        <w:numPr>
          <w:ilvl w:val="0"/>
          <w:numId w:val="89"/>
        </w:numPr>
        <w:spacing w:before="120" w:after="120"/>
        <w:ind w:left="993" w:hanging="284"/>
        <w:jc w:val="both"/>
        <w:rPr>
          <w:rFonts w:ascii="Arial" w:hAnsi="Arial" w:cs="Arial"/>
          <w:b/>
          <w:lang w:eastAsia="es-MX"/>
        </w:rPr>
      </w:pPr>
      <w:r w:rsidRPr="004A1108">
        <w:rPr>
          <w:rFonts w:ascii="Arial" w:hAnsi="Arial" w:cs="Arial"/>
          <w:lang w:eastAsia="es-MX"/>
        </w:rPr>
        <w:t xml:space="preserve">Conforme lo previsto en el noveno párrafo del artículo 31 del REGLAMENTO y el artículo 56, fracción III, el inciso f) de las POBALINES, se indica a los LICITANTES que sólo podrán presentar una proposición para </w:t>
      </w:r>
      <w:r w:rsidR="00CB6839" w:rsidRPr="004A1108">
        <w:rPr>
          <w:rFonts w:ascii="Arial" w:hAnsi="Arial" w:cs="Arial"/>
          <w:lang w:eastAsia="es-MX"/>
        </w:rPr>
        <w:t>la</w:t>
      </w:r>
      <w:r w:rsidR="00B7126C">
        <w:rPr>
          <w:rFonts w:ascii="Arial" w:hAnsi="Arial" w:cs="Arial"/>
          <w:lang w:eastAsia="es-MX"/>
        </w:rPr>
        <w:t>(s)</w:t>
      </w:r>
      <w:r w:rsidR="00CB6839" w:rsidRPr="004A1108">
        <w:rPr>
          <w:rFonts w:ascii="Arial" w:hAnsi="Arial" w:cs="Arial"/>
          <w:lang w:eastAsia="es-MX"/>
        </w:rPr>
        <w:t xml:space="preserve"> </w:t>
      </w:r>
      <w:r w:rsidRPr="004A1108">
        <w:rPr>
          <w:rFonts w:ascii="Arial" w:hAnsi="Arial" w:cs="Arial"/>
          <w:lang w:eastAsia="es-MX"/>
        </w:rPr>
        <w:t>partida</w:t>
      </w:r>
      <w:r w:rsidR="00B7126C">
        <w:rPr>
          <w:rFonts w:ascii="Arial" w:hAnsi="Arial" w:cs="Arial"/>
          <w:lang w:eastAsia="es-MX"/>
        </w:rPr>
        <w:t>(s)</w:t>
      </w:r>
      <w:r w:rsidR="008F4BAA" w:rsidRPr="004A1108">
        <w:rPr>
          <w:rFonts w:ascii="Arial" w:hAnsi="Arial" w:cs="Arial"/>
          <w:lang w:eastAsia="es-MX"/>
        </w:rPr>
        <w:t xml:space="preserve"> </w:t>
      </w:r>
      <w:r w:rsidR="00B7126C">
        <w:rPr>
          <w:rFonts w:ascii="Arial" w:hAnsi="Arial" w:cs="Arial"/>
          <w:lang w:eastAsia="es-MX"/>
        </w:rPr>
        <w:t xml:space="preserve">para la(s) que participe </w:t>
      </w:r>
      <w:r w:rsidR="00845D3A" w:rsidRPr="004A1108">
        <w:rPr>
          <w:rFonts w:ascii="Arial" w:hAnsi="Arial" w:cs="Arial"/>
          <w:lang w:eastAsia="es-MX"/>
        </w:rPr>
        <w:t>del presente procedimiento de contratación.</w:t>
      </w:r>
      <w:r w:rsidRPr="004A1108">
        <w:rPr>
          <w:rFonts w:ascii="Arial" w:hAnsi="Arial" w:cs="Arial"/>
          <w:lang w:eastAsia="es-MX"/>
        </w:rPr>
        <w:t xml:space="preserve"> </w:t>
      </w:r>
    </w:p>
    <w:p w14:paraId="776ACA5A" w14:textId="75C58457" w:rsidR="003C1240" w:rsidRPr="002112A5" w:rsidRDefault="003C1240">
      <w:pPr>
        <w:pStyle w:val="E2"/>
        <w:numPr>
          <w:ilvl w:val="0"/>
          <w:numId w:val="89"/>
        </w:numPr>
        <w:spacing w:before="120" w:after="120"/>
        <w:ind w:left="993" w:hanging="284"/>
        <w:rPr>
          <w:rFonts w:cs="Arial"/>
          <w:sz w:val="20"/>
          <w:lang w:val="es-MX"/>
        </w:rPr>
      </w:pPr>
      <w:r w:rsidRPr="002112A5">
        <w:rPr>
          <w:rFonts w:cs="Arial"/>
          <w:sz w:val="20"/>
          <w:lang w:val="es-MX"/>
        </w:rPr>
        <w:t xml:space="preserve">De acuerdo a lo señalado en el primer párrafo del artículo 66 de las POBALINES, la proposición (Oferta técnica, oferta económica y los documentos que se solicitan en el numeral 4.1 de la presente convocatoria) deberán ser </w:t>
      </w:r>
      <w:r w:rsidRPr="00E2079F">
        <w:rPr>
          <w:rFonts w:cs="Arial"/>
          <w:b/>
          <w:bCs/>
          <w:sz w:val="20"/>
          <w:lang w:val="es-MX"/>
        </w:rPr>
        <w:t>firmados autógrafamente</w:t>
      </w:r>
      <w:r w:rsidRPr="002112A5">
        <w:rPr>
          <w:rFonts w:cs="Arial"/>
          <w:sz w:val="20"/>
          <w:lang w:val="es-MX"/>
        </w:rPr>
        <w:t xml:space="preserve"> por la persona facultada para ello en la última hoja de cada uno de los documentos que forman parte de la misma, por lo que no podrá desecharse cuando las demás hojas que la integran o sus anexos carezcan de firma o rúbrica, las cuales no deberán tener tachaduras ni enmendaduras.</w:t>
      </w:r>
    </w:p>
    <w:p w14:paraId="7EC40B59" w14:textId="0237C3E2" w:rsidR="007206F4" w:rsidRPr="004A1108" w:rsidRDefault="007206F4">
      <w:pPr>
        <w:pStyle w:val="E2"/>
        <w:numPr>
          <w:ilvl w:val="0"/>
          <w:numId w:val="89"/>
        </w:numPr>
        <w:spacing w:before="120" w:after="120"/>
        <w:ind w:left="993" w:hanging="284"/>
        <w:rPr>
          <w:rFonts w:cs="Arial"/>
          <w:sz w:val="20"/>
          <w:lang w:val="es-MX"/>
        </w:rPr>
      </w:pPr>
      <w:r w:rsidRPr="002112A5">
        <w:rPr>
          <w:rFonts w:cs="Arial"/>
          <w:sz w:val="20"/>
          <w:lang w:val="es-MX"/>
        </w:rPr>
        <w:t xml:space="preserve">De conformidad con lo estipulado en el segundo párrafo del artículo 66 de las POBALINES, </w:t>
      </w:r>
      <w:r w:rsidRPr="002112A5">
        <w:rPr>
          <w:rFonts w:cs="Arial"/>
          <w:b/>
          <w:sz w:val="20"/>
          <w:lang w:val="es-MX"/>
        </w:rPr>
        <w:t xml:space="preserve">cada uno de los documentos que integren la proposición y aquellos distintos a ésta, </w:t>
      </w:r>
      <w:r w:rsidRPr="002112A5">
        <w:rPr>
          <w:rFonts w:cs="Arial"/>
          <w:b/>
          <w:sz w:val="20"/>
          <w:u w:val="single"/>
          <w:lang w:val="es-MX"/>
        </w:rPr>
        <w:t>deberán estar foliados en todas y cada una de las hojas que los integren</w:t>
      </w:r>
      <w:r w:rsidRPr="002112A5">
        <w:rPr>
          <w:rFonts w:cs="Arial"/>
          <w:sz w:val="20"/>
          <w:u w:val="single"/>
          <w:lang w:val="es-MX"/>
        </w:rPr>
        <w:t>.</w:t>
      </w:r>
      <w:r w:rsidRPr="002112A5">
        <w:rPr>
          <w:rFonts w:cs="Arial"/>
          <w:sz w:val="20"/>
          <w:lang w:val="es-MX"/>
        </w:rPr>
        <w:t xml:space="preserve"> </w:t>
      </w:r>
      <w:r w:rsidRPr="002112A5">
        <w:rPr>
          <w:rFonts w:cs="Arial"/>
          <w:b/>
          <w:sz w:val="20"/>
          <w:lang w:val="es-MX"/>
        </w:rPr>
        <w:t>Al efecto, se deberán numerar de manera individual las propuestas técnica y económica</w:t>
      </w:r>
      <w:r w:rsidRPr="002112A5">
        <w:rPr>
          <w:rFonts w:cs="Arial"/>
          <w:sz w:val="20"/>
          <w:lang w:val="es-MX"/>
        </w:rPr>
        <w:t>,</w:t>
      </w:r>
      <w:r w:rsidRPr="004A1108">
        <w:rPr>
          <w:rFonts w:cs="Arial"/>
          <w:sz w:val="20"/>
          <w:lang w:val="es-MX"/>
        </w:rPr>
        <w:t xml:space="preserve"> así como el resto de los documentos que entregue el LICITANTE. </w:t>
      </w:r>
    </w:p>
    <w:p w14:paraId="30626835" w14:textId="6470A716" w:rsidR="00DD01F0" w:rsidRPr="004A1108" w:rsidRDefault="00DD01F0" w:rsidP="00DD01F0">
      <w:pPr>
        <w:pStyle w:val="E2"/>
        <w:spacing w:before="120" w:after="120"/>
        <w:ind w:left="993"/>
        <w:rPr>
          <w:rFonts w:cs="Arial"/>
          <w:sz w:val="20"/>
        </w:rPr>
      </w:pPr>
      <w:r w:rsidRPr="004A1108">
        <w:rPr>
          <w:rFonts w:cs="Arial"/>
          <w:sz w:val="20"/>
        </w:rPr>
        <w:t>Conforme a lo dispuesto en el párrafo tercero del artículo 66 de las POBALINES, en el caso de que alguna o algunas hojas de los documentos mencionados en el párrafo anterior carezcan de folio y se constate que la o las hojas no foliadas mantienen continuidad o en el supuesto de que falte alguna hoja y la omisión pueda ser cubierta con información contenida en la propia proposición o con los documentos distintos a la misma, la Convocante no desechará la proposición.</w:t>
      </w:r>
    </w:p>
    <w:p w14:paraId="41F43F35" w14:textId="77777777" w:rsidR="007206F4" w:rsidRPr="004A1108" w:rsidRDefault="007206F4">
      <w:pPr>
        <w:pStyle w:val="E2"/>
        <w:numPr>
          <w:ilvl w:val="0"/>
          <w:numId w:val="89"/>
        </w:numPr>
        <w:spacing w:before="120" w:after="120"/>
        <w:ind w:left="993" w:hanging="284"/>
        <w:rPr>
          <w:rFonts w:cs="Arial"/>
          <w:sz w:val="20"/>
          <w:u w:val="single"/>
          <w:lang w:val="es-MX"/>
        </w:rPr>
      </w:pPr>
      <w:r w:rsidRPr="004A1108">
        <w:rPr>
          <w:rFonts w:cs="Arial"/>
          <w:sz w:val="20"/>
          <w:u w:val="single"/>
          <w:lang w:val="es-MX"/>
        </w:rPr>
        <w:t>Las proposiciones deberán realizarse en estricto apego a las necesidades planteadas por el INSTITUTO en la presente convocatoria, sus anexos y las modificaciones que se deriven de la(s) Junta(s) de Aclaraciones que se celebre(n).</w:t>
      </w:r>
    </w:p>
    <w:p w14:paraId="5229A10E" w14:textId="1783D861" w:rsidR="007206F4" w:rsidRPr="004A1108" w:rsidRDefault="007206F4">
      <w:pPr>
        <w:pStyle w:val="E2"/>
        <w:numPr>
          <w:ilvl w:val="0"/>
          <w:numId w:val="89"/>
        </w:numPr>
        <w:spacing w:before="120" w:after="120"/>
        <w:ind w:left="993" w:hanging="284"/>
        <w:rPr>
          <w:rFonts w:cs="Arial"/>
          <w:sz w:val="20"/>
          <w:lang w:val="es-MX"/>
        </w:rPr>
      </w:pPr>
      <w:r w:rsidRPr="004A1108">
        <w:rPr>
          <w:rFonts w:cs="Arial"/>
          <w:sz w:val="20"/>
          <w:lang w:val="es-MX"/>
        </w:rPr>
        <w:t xml:space="preserve">De conformidad con las fracciones I y II del artículo 64 de las POBALINES, los LICITANTES podrán entregar, dentro o fuera del sobre cerrado, el </w:t>
      </w:r>
      <w:r w:rsidRPr="004A1108">
        <w:rPr>
          <w:rFonts w:cs="Arial"/>
          <w:b/>
          <w:sz w:val="20"/>
          <w:lang w:val="es-MX"/>
        </w:rPr>
        <w:t>Anexo 1</w:t>
      </w:r>
      <w:r w:rsidR="00BE4BE5" w:rsidRPr="004A1108">
        <w:rPr>
          <w:rFonts w:cs="Arial"/>
          <w:b/>
          <w:sz w:val="20"/>
          <w:lang w:val="es-MX"/>
        </w:rPr>
        <w:t>2</w:t>
      </w:r>
      <w:r w:rsidRPr="004A1108">
        <w:rPr>
          <w:rFonts w:cs="Arial"/>
          <w:b/>
          <w:sz w:val="20"/>
          <w:lang w:val="es-MX"/>
        </w:rPr>
        <w:t xml:space="preserve"> </w:t>
      </w:r>
      <w:r w:rsidRPr="004A1108">
        <w:rPr>
          <w:rFonts w:cs="Arial"/>
          <w:sz w:val="20"/>
          <w:lang w:val="es-MX"/>
        </w:rPr>
        <w:t xml:space="preserve">de la presente convocatoria que servirá a cada participante como constancia de recepción de la documentación que entregue en el Acto de Presentación y Apertura de Proposiciones. Asentándose dicha recepción en el acta </w:t>
      </w:r>
      <w:r w:rsidRPr="004A1108">
        <w:rPr>
          <w:rFonts w:cs="Arial"/>
          <w:sz w:val="20"/>
          <w:lang w:val="es-MX"/>
        </w:rPr>
        <w:lastRenderedPageBreak/>
        <w:t>respectiva o anexándose copia de la constancia entregada a cada LICITANTE. La falta de presentación de dicho anexo no será motivo para desechar la proposición y se extenderá un acuse de recibo de la documentación que entregue el LICITANTE en el acto.</w:t>
      </w:r>
    </w:p>
    <w:p w14:paraId="33661510" w14:textId="77777777" w:rsidR="00412321" w:rsidRPr="00132170" w:rsidRDefault="00412321" w:rsidP="00EE5879">
      <w:pPr>
        <w:pStyle w:val="Ttulo1"/>
        <w:numPr>
          <w:ilvl w:val="0"/>
          <w:numId w:val="1"/>
        </w:numPr>
        <w:spacing w:before="120" w:after="120"/>
        <w:jc w:val="both"/>
        <w:rPr>
          <w:rFonts w:cs="Arial"/>
          <w:color w:val="244061" w:themeColor="accent1" w:themeShade="80"/>
          <w:kern w:val="32"/>
          <w:sz w:val="20"/>
        </w:rPr>
      </w:pPr>
      <w:bookmarkStart w:id="181" w:name="_Toc235550644"/>
      <w:r w:rsidRPr="00132170">
        <w:rPr>
          <w:rFonts w:cs="Arial"/>
          <w:color w:val="244061" w:themeColor="accent1" w:themeShade="80"/>
          <w:kern w:val="32"/>
          <w:sz w:val="20"/>
        </w:rPr>
        <w:t>PARTICIPACIÓN EN EL PROCEDIMIENTO Y PRESENTACIÓN DE PROPOSICIONES</w:t>
      </w:r>
      <w:bookmarkEnd w:id="178"/>
      <w:bookmarkEnd w:id="179"/>
      <w:bookmarkEnd w:id="180"/>
      <w:bookmarkEnd w:id="181"/>
    </w:p>
    <w:p w14:paraId="6E42CF7E" w14:textId="77777777" w:rsidR="00412321" w:rsidRPr="00132170" w:rsidRDefault="00412321" w:rsidP="00EE5879">
      <w:pPr>
        <w:pStyle w:val="Ttulo1"/>
        <w:numPr>
          <w:ilvl w:val="1"/>
          <w:numId w:val="1"/>
        </w:numPr>
        <w:spacing w:before="120" w:after="120"/>
        <w:jc w:val="both"/>
        <w:rPr>
          <w:rFonts w:cs="Arial"/>
          <w:bCs/>
          <w:color w:val="244061" w:themeColor="accent1" w:themeShade="80"/>
          <w:sz w:val="20"/>
        </w:rPr>
      </w:pPr>
      <w:bookmarkStart w:id="182" w:name="_Toc314030195"/>
      <w:bookmarkStart w:id="183" w:name="_Toc314085313"/>
      <w:bookmarkStart w:id="184" w:name="_Toc314094134"/>
      <w:bookmarkStart w:id="185" w:name="_Toc314804490"/>
      <w:bookmarkStart w:id="186" w:name="_Toc314804555"/>
      <w:bookmarkStart w:id="187" w:name="_Toc315905503"/>
      <w:bookmarkStart w:id="188" w:name="_Toc316315419"/>
      <w:bookmarkStart w:id="189" w:name="_Toc316316305"/>
      <w:bookmarkStart w:id="190" w:name="_Toc327181253"/>
      <w:bookmarkStart w:id="191" w:name="_Toc329602569"/>
      <w:bookmarkStart w:id="192" w:name="_Toc382993247"/>
      <w:bookmarkStart w:id="193" w:name="_Toc390246814"/>
      <w:bookmarkStart w:id="194" w:name="_Toc390699230"/>
      <w:bookmarkStart w:id="195" w:name="_Toc396148585"/>
      <w:bookmarkStart w:id="196" w:name="_Toc405207171"/>
      <w:bookmarkStart w:id="197" w:name="_Toc414448108"/>
      <w:bookmarkStart w:id="198" w:name="_Toc434003979"/>
      <w:bookmarkStart w:id="199" w:name="_Toc434004098"/>
      <w:bookmarkStart w:id="200" w:name="_Toc464498299"/>
      <w:bookmarkStart w:id="201" w:name="_Toc464498704"/>
      <w:bookmarkStart w:id="202" w:name="_Toc487209315"/>
      <w:bookmarkStart w:id="203" w:name="_Toc488428628"/>
      <w:bookmarkStart w:id="204" w:name="_Toc491180956"/>
      <w:bookmarkStart w:id="205" w:name="_Toc492377916"/>
      <w:bookmarkStart w:id="206" w:name="_Toc493501618"/>
      <w:bookmarkStart w:id="207" w:name="_Toc494211577"/>
      <w:bookmarkStart w:id="208" w:name="_Toc496883314"/>
      <w:bookmarkStart w:id="209" w:name="_Toc498523195"/>
      <w:bookmarkStart w:id="210" w:name="_Toc505704873"/>
      <w:bookmarkStart w:id="211" w:name="_Toc510612316"/>
      <w:bookmarkStart w:id="212" w:name="_Toc3538984"/>
      <w:bookmarkStart w:id="213" w:name="_Toc19704257"/>
      <w:bookmarkStart w:id="214" w:name="_Toc23410233"/>
      <w:bookmarkStart w:id="215" w:name="_Toc23957999"/>
      <w:bookmarkStart w:id="216" w:name="_Toc80883761"/>
      <w:bookmarkStart w:id="217" w:name="_Toc80890432"/>
      <w:bookmarkStart w:id="218" w:name="_Toc82529145"/>
      <w:bookmarkStart w:id="219" w:name="_Toc119663122"/>
      <w:bookmarkStart w:id="220" w:name="_Toc128403829"/>
      <w:bookmarkStart w:id="221" w:name="_Toc139655544"/>
      <w:bookmarkStart w:id="222" w:name="_Toc161343737"/>
      <w:bookmarkStart w:id="223" w:name="_Toc163151886"/>
      <w:bookmarkStart w:id="224" w:name="_Toc184325925"/>
      <w:bookmarkStart w:id="225" w:name="_Toc192504815"/>
      <w:bookmarkStart w:id="226" w:name="_Toc193296104"/>
      <w:bookmarkStart w:id="227" w:name="_Toc193881330"/>
      <w:bookmarkStart w:id="228" w:name="_Toc197702619"/>
      <w:bookmarkStart w:id="229" w:name="_Toc226453163"/>
      <w:bookmarkStart w:id="230" w:name="_Toc235550645"/>
      <w:r w:rsidRPr="00132170">
        <w:rPr>
          <w:rFonts w:cs="Arial"/>
          <w:bCs/>
          <w:color w:val="244061" w:themeColor="accent1" w:themeShade="80"/>
          <w:sz w:val="20"/>
        </w:rPr>
        <w:t>Condiciones establecidas para la participación en los actos del procedimiento</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3C985386" w14:textId="44CE5026" w:rsidR="007206F4" w:rsidRPr="00132170"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La(s) Junta(s) de Aclaraciones, el Acto de Presentación y Apertura de Proposiciones</w:t>
      </w:r>
      <w:r w:rsidR="00610DEC" w:rsidRPr="00132170">
        <w:rPr>
          <w:rFonts w:ascii="Arial" w:hAnsi="Arial" w:cs="Arial"/>
        </w:rPr>
        <w:t xml:space="preserve">, </w:t>
      </w:r>
      <w:r w:rsidRPr="00132170">
        <w:rPr>
          <w:rFonts w:ascii="Arial" w:hAnsi="Arial" w:cs="Arial"/>
        </w:rPr>
        <w:t xml:space="preserve">se realizarán de manera presencial, a los cuales podrán asistir los LICITANTES, sin perjuicio de que el Fallo pueda notificarse por escrito conforme a lo dispuesto por el quinto párrafo del artículo 45 del REGLAMENTO. </w:t>
      </w:r>
    </w:p>
    <w:p w14:paraId="3AC904E3" w14:textId="77777777" w:rsidR="007206F4" w:rsidRPr="00132170"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Únicamente podrán participar personas de nacionalidad mexicana.</w:t>
      </w:r>
    </w:p>
    <w:p w14:paraId="2CD32DFF" w14:textId="3E1433D8" w:rsidR="007206F4" w:rsidRPr="004A1108" w:rsidRDefault="007206F4" w:rsidP="007206F4">
      <w:pPr>
        <w:pStyle w:val="Textosinformato"/>
        <w:tabs>
          <w:tab w:val="left" w:pos="1134"/>
        </w:tabs>
        <w:spacing w:before="120" w:after="120"/>
        <w:ind w:left="709"/>
        <w:jc w:val="both"/>
        <w:rPr>
          <w:rFonts w:ascii="Arial" w:hAnsi="Arial" w:cs="Arial"/>
        </w:rPr>
      </w:pPr>
      <w:r w:rsidRPr="00132170">
        <w:rPr>
          <w:rFonts w:ascii="Arial" w:hAnsi="Arial" w:cs="Arial"/>
        </w:rPr>
        <w:t>De conformidad con lo señalado en el artículo 31 décimo párrafo del REGLAMENTO, a los Actos del procedimiento podrá asistir cualquier persona en calidad de observador, bajo la condición de registrar su asistencia y abstenerse de intervenir en cualquier forma en los</w:t>
      </w:r>
      <w:r w:rsidRPr="004A1108">
        <w:rPr>
          <w:rFonts w:ascii="Arial" w:hAnsi="Arial" w:cs="Arial"/>
        </w:rPr>
        <w:t xml:space="preserve"> mismos.</w:t>
      </w:r>
    </w:p>
    <w:p w14:paraId="02CE821D" w14:textId="77777777" w:rsidR="00412321" w:rsidRPr="004A1108" w:rsidRDefault="00412321" w:rsidP="00412321">
      <w:pPr>
        <w:pStyle w:val="Textosinformato"/>
        <w:tabs>
          <w:tab w:val="left" w:pos="1134"/>
        </w:tabs>
        <w:spacing w:before="120" w:after="120"/>
        <w:ind w:left="709"/>
        <w:jc w:val="both"/>
        <w:rPr>
          <w:rFonts w:ascii="Arial" w:hAnsi="Arial" w:cs="Arial"/>
        </w:rPr>
      </w:pPr>
    </w:p>
    <w:p w14:paraId="4762384D" w14:textId="7A8B781D" w:rsidR="00F70FCA" w:rsidRPr="00093F00" w:rsidRDefault="002530BC" w:rsidP="00EE5879">
      <w:pPr>
        <w:pStyle w:val="Ttulo1"/>
        <w:numPr>
          <w:ilvl w:val="1"/>
          <w:numId w:val="1"/>
        </w:numPr>
        <w:spacing w:before="120" w:after="120"/>
        <w:jc w:val="both"/>
        <w:rPr>
          <w:rFonts w:cs="Arial"/>
          <w:bCs/>
          <w:color w:val="244061" w:themeColor="accent1" w:themeShade="80"/>
          <w:sz w:val="20"/>
        </w:rPr>
      </w:pPr>
      <w:bookmarkStart w:id="231" w:name="_Toc309618065"/>
      <w:bookmarkStart w:id="232" w:name="_Toc314030196"/>
      <w:bookmarkStart w:id="233" w:name="_Toc314085314"/>
      <w:bookmarkStart w:id="234" w:name="_Toc314094135"/>
      <w:bookmarkStart w:id="235" w:name="_Toc314804491"/>
      <w:bookmarkStart w:id="236" w:name="_Toc314804556"/>
      <w:bookmarkStart w:id="237" w:name="_Toc315905504"/>
      <w:bookmarkStart w:id="238" w:name="_Toc316315420"/>
      <w:bookmarkStart w:id="239" w:name="_Toc316316306"/>
      <w:bookmarkStart w:id="240" w:name="_Toc327181254"/>
      <w:bookmarkStart w:id="241" w:name="_Toc329602570"/>
      <w:bookmarkStart w:id="242" w:name="_Toc382992956"/>
      <w:bookmarkStart w:id="243" w:name="_Toc383184929"/>
      <w:bookmarkStart w:id="244" w:name="_Toc383788306"/>
      <w:bookmarkStart w:id="245" w:name="_Toc390935270"/>
      <w:bookmarkStart w:id="246" w:name="_Toc409002213"/>
      <w:bookmarkStart w:id="247" w:name="_Toc422232834"/>
      <w:bookmarkStart w:id="248" w:name="_Toc427242072"/>
      <w:bookmarkStart w:id="249" w:name="_Toc428879784"/>
      <w:bookmarkStart w:id="250" w:name="_Toc447120309"/>
      <w:bookmarkStart w:id="251" w:name="_Toc452121377"/>
      <w:bookmarkStart w:id="252" w:name="_Toc464498300"/>
      <w:bookmarkStart w:id="253" w:name="_Toc464498705"/>
      <w:bookmarkStart w:id="254" w:name="_Toc487209316"/>
      <w:bookmarkStart w:id="255" w:name="_Toc488428629"/>
      <w:bookmarkStart w:id="256" w:name="_Toc491180957"/>
      <w:bookmarkStart w:id="257" w:name="_Toc492377917"/>
      <w:bookmarkStart w:id="258" w:name="_Toc493501619"/>
      <w:bookmarkStart w:id="259" w:name="_Toc494211578"/>
      <w:bookmarkStart w:id="260" w:name="_Toc496883315"/>
      <w:bookmarkStart w:id="261" w:name="_Toc498523196"/>
      <w:bookmarkStart w:id="262" w:name="_Toc505704874"/>
      <w:bookmarkStart w:id="263" w:name="_Toc510612317"/>
      <w:bookmarkStart w:id="264" w:name="_Toc3538985"/>
      <w:bookmarkStart w:id="265" w:name="_Toc19704258"/>
      <w:bookmarkStart w:id="266" w:name="_Toc23410234"/>
      <w:bookmarkStart w:id="267" w:name="_Toc23958000"/>
      <w:bookmarkStart w:id="268" w:name="_Toc80883762"/>
      <w:bookmarkStart w:id="269" w:name="_Toc80890433"/>
      <w:bookmarkStart w:id="270" w:name="_Toc82529146"/>
      <w:bookmarkStart w:id="271" w:name="_Toc119663123"/>
      <w:bookmarkStart w:id="272" w:name="_Toc128403830"/>
      <w:bookmarkStart w:id="273" w:name="_Toc139655545"/>
      <w:bookmarkStart w:id="274" w:name="_Toc161343738"/>
      <w:bookmarkStart w:id="275" w:name="_Toc163151887"/>
      <w:bookmarkStart w:id="276" w:name="_Toc184325926"/>
      <w:bookmarkStart w:id="277" w:name="_Toc192504816"/>
      <w:bookmarkStart w:id="278" w:name="_Toc193296105"/>
      <w:bookmarkStart w:id="279" w:name="_Toc193881331"/>
      <w:bookmarkStart w:id="280" w:name="_Toc197702620"/>
      <w:bookmarkStart w:id="281" w:name="_Toc226453164"/>
      <w:bookmarkStart w:id="282" w:name="_Toc235550646"/>
      <w:r w:rsidRPr="00093F00">
        <w:rPr>
          <w:rFonts w:cs="Arial"/>
          <w:bCs/>
          <w:color w:val="244061" w:themeColor="accent1" w:themeShade="80"/>
          <w:sz w:val="20"/>
        </w:rPr>
        <w:t>L</w:t>
      </w:r>
      <w:r w:rsidR="00F70FCA" w:rsidRPr="00093F00">
        <w:rPr>
          <w:rFonts w:cs="Arial"/>
          <w:bCs/>
          <w:color w:val="244061" w:themeColor="accent1" w:themeShade="80"/>
          <w:sz w:val="20"/>
        </w:rPr>
        <w:t>icitantes que no podrán participar en el presente procedimiento</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0A6410DE" w14:textId="021E81CB" w:rsidR="00AB3455" w:rsidRDefault="008416B9" w:rsidP="00BA5140">
      <w:pPr>
        <w:pStyle w:val="Textosinformato"/>
        <w:tabs>
          <w:tab w:val="left" w:pos="1134"/>
        </w:tabs>
        <w:spacing w:before="120" w:after="120"/>
        <w:ind w:left="705"/>
        <w:jc w:val="both"/>
        <w:rPr>
          <w:rFonts w:ascii="Arial" w:hAnsi="Arial" w:cs="Arial"/>
        </w:rPr>
      </w:pPr>
      <w:r w:rsidRPr="00093F00">
        <w:rPr>
          <w:rFonts w:ascii="Arial" w:hAnsi="Arial" w:cs="Arial"/>
        </w:rPr>
        <w:t>No podrán participar las personas físicas o morales que se encuentren en los supuesto</w:t>
      </w:r>
      <w:r w:rsidR="00DC10F7" w:rsidRPr="00093F00">
        <w:rPr>
          <w:rFonts w:ascii="Arial" w:hAnsi="Arial" w:cs="Arial"/>
        </w:rPr>
        <w:t>s establecidos en los</w:t>
      </w:r>
      <w:r w:rsidRPr="00093F00">
        <w:rPr>
          <w:rFonts w:ascii="Arial" w:hAnsi="Arial" w:cs="Arial"/>
        </w:rPr>
        <w:t xml:space="preserve"> artículo</w:t>
      </w:r>
      <w:r w:rsidR="00DC10F7" w:rsidRPr="00093F00">
        <w:rPr>
          <w:rFonts w:ascii="Arial" w:hAnsi="Arial" w:cs="Arial"/>
        </w:rPr>
        <w:t>s</w:t>
      </w:r>
      <w:r w:rsidR="009F002D" w:rsidRPr="00093F00">
        <w:rPr>
          <w:rFonts w:ascii="Arial" w:hAnsi="Arial" w:cs="Arial"/>
        </w:rPr>
        <w:t xml:space="preserve"> 59 y 78</w:t>
      </w:r>
      <w:r w:rsidRPr="00093F00">
        <w:rPr>
          <w:rFonts w:ascii="Arial" w:hAnsi="Arial" w:cs="Arial"/>
        </w:rPr>
        <w:t xml:space="preserve"> del REGLAMENTO</w:t>
      </w:r>
      <w:r w:rsidR="00A7034A">
        <w:rPr>
          <w:rFonts w:ascii="Arial" w:hAnsi="Arial" w:cs="Arial"/>
        </w:rPr>
        <w:t xml:space="preserve">, </w:t>
      </w:r>
      <w:r w:rsidR="009D12C0">
        <w:rPr>
          <w:rFonts w:ascii="Arial" w:hAnsi="Arial" w:cs="Arial"/>
        </w:rPr>
        <w:t xml:space="preserve">49, fracción IX, </w:t>
      </w:r>
      <w:r w:rsidR="00A7034A">
        <w:rPr>
          <w:rFonts w:ascii="Arial" w:hAnsi="Arial" w:cs="Arial"/>
        </w:rPr>
        <w:t xml:space="preserve">67 y </w:t>
      </w:r>
      <w:r w:rsidR="002455F5">
        <w:rPr>
          <w:rFonts w:ascii="Arial" w:hAnsi="Arial" w:cs="Arial"/>
        </w:rPr>
        <w:t>72</w:t>
      </w:r>
      <w:r w:rsidR="00024458" w:rsidRPr="00093F00">
        <w:rPr>
          <w:rFonts w:ascii="Arial" w:hAnsi="Arial" w:cs="Arial"/>
        </w:rPr>
        <w:t xml:space="preserve"> de la Ley General de Responsabilidades Administrativas</w:t>
      </w:r>
      <w:r w:rsidRPr="00093F00">
        <w:rPr>
          <w:rFonts w:ascii="Arial" w:hAnsi="Arial" w:cs="Arial"/>
        </w:rPr>
        <w:t>. La Dirección de Recursos Materiales y Servicios verificará desde el registro de participación y hasta el Fallo que los LICITANTES no se encuentren inhabilitados durante todo el procedimiento.</w:t>
      </w:r>
      <w:r w:rsidRPr="004A1108">
        <w:rPr>
          <w:rFonts w:ascii="Arial" w:hAnsi="Arial" w:cs="Arial"/>
        </w:rPr>
        <w:t xml:space="preserve"> </w:t>
      </w:r>
    </w:p>
    <w:p w14:paraId="022914DB" w14:textId="77777777"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283" w:name="_Toc309618066"/>
      <w:bookmarkStart w:id="284" w:name="_Toc314030197"/>
      <w:bookmarkStart w:id="285" w:name="_Toc314085315"/>
      <w:bookmarkStart w:id="286" w:name="_Toc314094136"/>
      <w:bookmarkStart w:id="287" w:name="_Toc314804492"/>
      <w:bookmarkStart w:id="288" w:name="_Toc314804557"/>
      <w:bookmarkStart w:id="289" w:name="_Toc315905505"/>
      <w:bookmarkStart w:id="290" w:name="_Toc316315421"/>
      <w:bookmarkStart w:id="291" w:name="_Toc316316307"/>
      <w:bookmarkStart w:id="292" w:name="_Toc327181255"/>
      <w:bookmarkStart w:id="293" w:name="_Toc329602571"/>
      <w:bookmarkStart w:id="294" w:name="_Toc382992957"/>
      <w:bookmarkStart w:id="295" w:name="_Toc383184930"/>
      <w:bookmarkStart w:id="296" w:name="_Toc383788307"/>
      <w:bookmarkStart w:id="297" w:name="_Toc390935271"/>
      <w:bookmarkStart w:id="298" w:name="_Toc409002214"/>
      <w:bookmarkStart w:id="299" w:name="_Toc422232835"/>
      <w:bookmarkStart w:id="300" w:name="_Toc427242073"/>
      <w:bookmarkStart w:id="301" w:name="_Toc428879785"/>
      <w:bookmarkStart w:id="302" w:name="_Toc447120310"/>
      <w:bookmarkStart w:id="303" w:name="_Toc452121378"/>
      <w:bookmarkStart w:id="304" w:name="_Toc464498301"/>
      <w:bookmarkStart w:id="305" w:name="_Toc464498706"/>
      <w:bookmarkStart w:id="306" w:name="_Toc487209317"/>
      <w:bookmarkStart w:id="307" w:name="_Toc488428630"/>
      <w:bookmarkStart w:id="308" w:name="_Toc491180958"/>
      <w:bookmarkStart w:id="309" w:name="_Toc492377918"/>
      <w:bookmarkStart w:id="310" w:name="_Toc493501620"/>
      <w:bookmarkStart w:id="311" w:name="_Toc494211579"/>
      <w:bookmarkStart w:id="312" w:name="_Toc496883316"/>
      <w:bookmarkStart w:id="313" w:name="_Toc498523197"/>
      <w:bookmarkStart w:id="314" w:name="_Toc505704875"/>
      <w:bookmarkStart w:id="315" w:name="_Toc510612318"/>
      <w:bookmarkStart w:id="316" w:name="_Toc3538986"/>
      <w:bookmarkStart w:id="317" w:name="_Toc19704259"/>
      <w:bookmarkStart w:id="318" w:name="_Toc23410235"/>
      <w:bookmarkStart w:id="319" w:name="_Toc23958001"/>
      <w:bookmarkStart w:id="320" w:name="_Toc80883763"/>
      <w:bookmarkStart w:id="321" w:name="_Toc80890434"/>
      <w:bookmarkStart w:id="322" w:name="_Toc82529147"/>
      <w:bookmarkStart w:id="323" w:name="_Toc119663124"/>
      <w:bookmarkStart w:id="324" w:name="_Toc128403831"/>
      <w:bookmarkStart w:id="325" w:name="_Toc139655546"/>
      <w:bookmarkStart w:id="326" w:name="_Toc161343739"/>
      <w:bookmarkStart w:id="327" w:name="_Toc163151888"/>
      <w:bookmarkStart w:id="328" w:name="_Toc184325927"/>
      <w:bookmarkStart w:id="329" w:name="_Toc192504817"/>
      <w:bookmarkStart w:id="330" w:name="_Toc193296106"/>
      <w:bookmarkStart w:id="331" w:name="_Toc193881332"/>
      <w:bookmarkStart w:id="332" w:name="_Toc197702621"/>
      <w:bookmarkStart w:id="333" w:name="_Toc226453165"/>
      <w:bookmarkStart w:id="334" w:name="_Toc235550647"/>
      <w:r w:rsidRPr="004A1108">
        <w:rPr>
          <w:rFonts w:cs="Arial"/>
          <w:bCs/>
          <w:color w:val="244061" w:themeColor="accent1" w:themeShade="80"/>
          <w:sz w:val="20"/>
        </w:rPr>
        <w:t>Para el caso de presentación de proposiciones conjuntas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7D11B40D" w14:textId="722D6F92" w:rsidR="00E53974" w:rsidRPr="004A1108" w:rsidRDefault="00E53974" w:rsidP="00621CF1">
      <w:pPr>
        <w:autoSpaceDE w:val="0"/>
        <w:autoSpaceDN w:val="0"/>
        <w:spacing w:before="120" w:after="120"/>
        <w:ind w:left="705"/>
        <w:jc w:val="both"/>
        <w:rPr>
          <w:rFonts w:ascii="Arial" w:hAnsi="Arial" w:cs="Arial"/>
        </w:rPr>
      </w:pPr>
      <w:bookmarkStart w:id="335" w:name="_Toc314085316"/>
      <w:bookmarkStart w:id="336" w:name="_Toc314094137"/>
      <w:r w:rsidRPr="004A1108">
        <w:rPr>
          <w:rFonts w:ascii="Arial" w:hAnsi="Arial" w:cs="Arial"/>
        </w:rPr>
        <w:t xml:space="preserve">De conformidad con </w:t>
      </w:r>
      <w:r w:rsidR="00C019E4" w:rsidRPr="004A1108">
        <w:rPr>
          <w:rFonts w:ascii="Arial" w:hAnsi="Arial" w:cs="Arial"/>
        </w:rPr>
        <w:t xml:space="preserve">lo dispuesto en los artículos </w:t>
      </w:r>
      <w:r w:rsidR="00C019E4" w:rsidRPr="00A279D7">
        <w:rPr>
          <w:rFonts w:ascii="Arial" w:hAnsi="Arial" w:cs="Arial"/>
        </w:rPr>
        <w:t xml:space="preserve">36 </w:t>
      </w:r>
      <w:r w:rsidR="00E741E2" w:rsidRPr="00A279D7">
        <w:rPr>
          <w:rFonts w:ascii="Arial" w:hAnsi="Arial" w:cs="Arial"/>
        </w:rPr>
        <w:t xml:space="preserve">párrafo primero, </w:t>
      </w:r>
      <w:r w:rsidR="00C019E4" w:rsidRPr="00A279D7">
        <w:rPr>
          <w:rFonts w:ascii="Arial" w:hAnsi="Arial" w:cs="Arial"/>
        </w:rPr>
        <w:t>fracción V</w:t>
      </w:r>
      <w:r w:rsidR="00C019E4" w:rsidRPr="004A1108">
        <w:rPr>
          <w:rFonts w:ascii="Arial" w:hAnsi="Arial" w:cs="Arial"/>
        </w:rPr>
        <w:t xml:space="preserve"> y 41</w:t>
      </w:r>
      <w:r w:rsidRPr="004A1108">
        <w:rPr>
          <w:rFonts w:ascii="Arial" w:hAnsi="Arial" w:cs="Arial"/>
        </w:rPr>
        <w:t xml:space="preserve"> del </w:t>
      </w:r>
      <w:r w:rsidR="009E5A77" w:rsidRPr="004A1108">
        <w:rPr>
          <w:rFonts w:ascii="Arial" w:hAnsi="Arial" w:cs="Arial"/>
        </w:rPr>
        <w:t>REGLAMENTO y el artículo 60 de las POBALINES</w:t>
      </w:r>
      <w:r w:rsidRPr="004A1108">
        <w:rPr>
          <w:rFonts w:ascii="Arial" w:hAnsi="Arial" w:cs="Arial"/>
        </w:rPr>
        <w:t>, los interesados podrán agruparse para presentar una proposición, cumpliendo los siguientes aspectos:</w:t>
      </w:r>
    </w:p>
    <w:p w14:paraId="2B355428" w14:textId="77777777" w:rsidR="009E5A77" w:rsidRPr="004A1108" w:rsidRDefault="009E5A77"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Cualquiera de los integrantes de la agrupación podrá presentar el escrito mediante el cual manifieste su interés en participar en la junta de aclaraciones y en el procedimiento de contratación que se solicita en el numeral </w:t>
      </w:r>
      <w:r w:rsidR="0066557E" w:rsidRPr="004A1108">
        <w:rPr>
          <w:rFonts w:ascii="Arial" w:hAnsi="Arial" w:cs="Arial"/>
        </w:rPr>
        <w:t>6.1 de la presente convocatoria.</w:t>
      </w:r>
    </w:p>
    <w:p w14:paraId="37EA4FA2" w14:textId="77777777"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Las personas que integran la agrupación deberán celebrar en los términos de la legislación aplicable el convenio de proposición conjunta, en el que se establecerán </w:t>
      </w:r>
      <w:r w:rsidRPr="004A1108">
        <w:rPr>
          <w:rFonts w:ascii="Arial" w:hAnsi="Arial" w:cs="Arial"/>
          <w:b/>
          <w:bCs/>
          <w:u w:val="single"/>
        </w:rPr>
        <w:t>con precisión</w:t>
      </w:r>
      <w:r w:rsidRPr="004A1108">
        <w:rPr>
          <w:rFonts w:ascii="Arial" w:hAnsi="Arial" w:cs="Arial"/>
        </w:rPr>
        <w:t xml:space="preserve"> los aspectos siguientes:</w:t>
      </w:r>
    </w:p>
    <w:p w14:paraId="32FDD02C"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Nombre, domicilio y Registro Federal de Contribuyentes de las personas integrantes</w:t>
      </w:r>
      <w:r w:rsidRPr="004A1108">
        <w:rPr>
          <w:rFonts w:ascii="Arial" w:hAnsi="Arial" w:cs="Arial"/>
        </w:rPr>
        <w:t xml:space="preserve">, señalando, en su caso, los datos de los instrumentos públicos con los que se acredita la existencia legal de las personas morales y, de haberlas, sus reformas y </w:t>
      </w:r>
      <w:r w:rsidR="003963F2" w:rsidRPr="004A1108">
        <w:rPr>
          <w:rFonts w:ascii="Arial" w:hAnsi="Arial" w:cs="Arial"/>
        </w:rPr>
        <w:t>modificaciones,</w:t>
      </w:r>
      <w:r w:rsidRPr="004A1108">
        <w:rPr>
          <w:rFonts w:ascii="Arial" w:hAnsi="Arial" w:cs="Arial"/>
        </w:rPr>
        <w:t xml:space="preserve"> así como el nombre de los socios que aparezcan en éstas;</w:t>
      </w:r>
    </w:p>
    <w:p w14:paraId="4E27E50D"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Nombre y domicilio de los representantes de cada una de las personas agrupadas,</w:t>
      </w:r>
      <w:r w:rsidRPr="004A1108">
        <w:rPr>
          <w:rFonts w:ascii="Arial" w:hAnsi="Arial" w:cs="Arial"/>
        </w:rPr>
        <w:t xml:space="preserve"> señalando, en su caso, los datos de las escrituras públicas con las que acrediten las facultades de representación;</w:t>
      </w:r>
    </w:p>
    <w:p w14:paraId="6B8AFEFC"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rPr>
        <w:t>Designación de un representante común, otorgándole poder amplio y suficiente, para atender todo lo relacionado con la proposición y con el procedimiento de esta licitación;</w:t>
      </w:r>
    </w:p>
    <w:p w14:paraId="4E64EC87" w14:textId="77777777" w:rsidR="00E53974" w:rsidRPr="004A1108" w:rsidRDefault="00E53974" w:rsidP="002C32EB">
      <w:pPr>
        <w:numPr>
          <w:ilvl w:val="0"/>
          <w:numId w:val="20"/>
        </w:numPr>
        <w:autoSpaceDE w:val="0"/>
        <w:autoSpaceDN w:val="0"/>
        <w:spacing w:before="120" w:after="120"/>
        <w:jc w:val="both"/>
        <w:rPr>
          <w:rFonts w:ascii="Arial" w:hAnsi="Arial" w:cs="Arial"/>
        </w:rPr>
      </w:pPr>
      <w:r w:rsidRPr="004A1108">
        <w:rPr>
          <w:rFonts w:ascii="Arial" w:hAnsi="Arial" w:cs="Arial"/>
          <w:b/>
          <w:bCs/>
          <w:u w:val="single"/>
        </w:rPr>
        <w:t xml:space="preserve">Descripción </w:t>
      </w:r>
      <w:r w:rsidR="009E5A77" w:rsidRPr="004A1108">
        <w:rPr>
          <w:rFonts w:ascii="Arial" w:hAnsi="Arial" w:cs="Arial"/>
          <w:b/>
          <w:bCs/>
          <w:u w:val="single"/>
        </w:rPr>
        <w:t xml:space="preserve">clara y </w:t>
      </w:r>
      <w:r w:rsidRPr="004A1108">
        <w:rPr>
          <w:rFonts w:ascii="Arial" w:hAnsi="Arial" w:cs="Arial"/>
          <w:b/>
          <w:bCs/>
          <w:u w:val="single"/>
        </w:rPr>
        <w:t xml:space="preserve">precisa </w:t>
      </w:r>
      <w:r w:rsidR="009E5A77" w:rsidRPr="004A1108">
        <w:rPr>
          <w:rFonts w:ascii="Arial" w:hAnsi="Arial" w:cs="Arial"/>
          <w:b/>
          <w:bCs/>
          <w:u w:val="single"/>
        </w:rPr>
        <w:t>del</w:t>
      </w:r>
      <w:r w:rsidRPr="004A1108">
        <w:rPr>
          <w:rFonts w:ascii="Arial" w:hAnsi="Arial" w:cs="Arial"/>
          <w:b/>
          <w:bCs/>
          <w:u w:val="single"/>
        </w:rPr>
        <w:t xml:space="preserve"> objeto del contrato que corresponderá cumplir a cada persona integrante, así como la manera en que se exigirá el cumplimiento de las obligaciones</w:t>
      </w:r>
      <w:r w:rsidRPr="004A1108">
        <w:rPr>
          <w:rFonts w:ascii="Arial" w:hAnsi="Arial" w:cs="Arial"/>
        </w:rPr>
        <w:t>, y</w:t>
      </w:r>
    </w:p>
    <w:p w14:paraId="10D2CEF0" w14:textId="12A9DB44" w:rsidR="00E53974" w:rsidRPr="004A1108" w:rsidRDefault="00E53974" w:rsidP="002C32EB">
      <w:pPr>
        <w:numPr>
          <w:ilvl w:val="0"/>
          <w:numId w:val="20"/>
        </w:numPr>
        <w:spacing w:before="120" w:after="120"/>
        <w:jc w:val="both"/>
        <w:rPr>
          <w:rFonts w:ascii="Arial" w:hAnsi="Arial" w:cs="Arial"/>
          <w:b/>
          <w:bCs/>
          <w:u w:val="single"/>
        </w:rPr>
      </w:pPr>
      <w:r w:rsidRPr="004A1108">
        <w:rPr>
          <w:rFonts w:ascii="Arial" w:hAnsi="Arial" w:cs="Arial"/>
        </w:rPr>
        <w:t>Estipulación expresa de que cada uno de los firmantes quedará obligado junto con los demás integrantes en forma solidaria, para efectos del procedimiento de contratación y del contrato, en caso de que se les adjudique el mismo</w:t>
      </w:r>
      <w:r w:rsidR="00E67E30" w:rsidRPr="004A1108">
        <w:rPr>
          <w:rFonts w:ascii="Arial" w:hAnsi="Arial" w:cs="Arial"/>
        </w:rPr>
        <w:t>.</w:t>
      </w:r>
    </w:p>
    <w:p w14:paraId="02598324" w14:textId="241E9984" w:rsidR="00080EA5"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lastRenderedPageBreak/>
        <w:t>El convenio a que hace referencia la fracción I</w:t>
      </w:r>
      <w:r w:rsidR="009E5A77" w:rsidRPr="004A1108">
        <w:rPr>
          <w:rFonts w:ascii="Arial" w:hAnsi="Arial" w:cs="Arial"/>
        </w:rPr>
        <w:t>I</w:t>
      </w:r>
      <w:r w:rsidRPr="004A1108">
        <w:rPr>
          <w:rFonts w:ascii="Arial" w:hAnsi="Arial" w:cs="Arial"/>
        </w:rPr>
        <w:t xml:space="preserve"> de este numeral se presentará con la proposición y, en caso de que a los </w:t>
      </w:r>
      <w:r w:rsidR="003D6A25" w:rsidRPr="004A1108">
        <w:rPr>
          <w:rFonts w:ascii="Arial" w:hAnsi="Arial" w:cs="Arial"/>
        </w:rPr>
        <w:t xml:space="preserve">LICITANTES </w:t>
      </w:r>
      <w:r w:rsidRPr="004A1108">
        <w:rPr>
          <w:rFonts w:ascii="Arial" w:hAnsi="Arial" w:cs="Arial"/>
        </w:rPr>
        <w:t>que la hubieren presentado se les adjudique el contrato, dicho convenio, formará parte integrante del mismo </w:t>
      </w:r>
      <w:r w:rsidR="001D07CA" w:rsidRPr="004A1108">
        <w:rPr>
          <w:rFonts w:ascii="Arial" w:hAnsi="Arial" w:cs="Arial"/>
        </w:rPr>
        <w:t>como uno de sus Anexos.</w:t>
      </w:r>
    </w:p>
    <w:p w14:paraId="3F08A72A" w14:textId="2E4E3D3E"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De conformidad c</w:t>
      </w:r>
      <w:r w:rsidR="00C019E4" w:rsidRPr="004A1108">
        <w:rPr>
          <w:rFonts w:ascii="Arial" w:hAnsi="Arial" w:cs="Arial"/>
        </w:rPr>
        <w:t>on lo señalado en el artículo 41</w:t>
      </w:r>
      <w:r w:rsidRPr="004A1108">
        <w:rPr>
          <w:rFonts w:ascii="Arial" w:hAnsi="Arial" w:cs="Arial"/>
        </w:rPr>
        <w:t xml:space="preserve"> sexto párrafo del REGLAMENTO, los actos, contratos, convenios o combinaciones que lleven a cabo los LICITANTES en cualquier etapa del procedimiento deberán apegarse a lo dispuesto por la Ley Federal de Competencia Económica en materia de prácticas monopólicas y concentraciones, sin perjuicio de que el INSTITUTO determine los requisitos, características y condiciones de </w:t>
      </w:r>
      <w:r w:rsidR="008D2FF5" w:rsidRPr="004A1108">
        <w:rPr>
          <w:rFonts w:ascii="Arial" w:hAnsi="Arial" w:cs="Arial"/>
        </w:rPr>
        <w:t>estos</w:t>
      </w:r>
      <w:r w:rsidRPr="004A1108">
        <w:rPr>
          <w:rFonts w:ascii="Arial" w:hAnsi="Arial" w:cs="Arial"/>
        </w:rPr>
        <w:t xml:space="preserve"> en el ámbito de sus atribuciones.</w:t>
      </w:r>
    </w:p>
    <w:p w14:paraId="4A01BABF" w14:textId="77777777" w:rsidR="00E53974" w:rsidRPr="004A1108" w:rsidRDefault="00E53974" w:rsidP="002C32EB">
      <w:pPr>
        <w:numPr>
          <w:ilvl w:val="0"/>
          <w:numId w:val="21"/>
        </w:numPr>
        <w:autoSpaceDE w:val="0"/>
        <w:autoSpaceDN w:val="0"/>
        <w:spacing w:before="120" w:after="120"/>
        <w:jc w:val="both"/>
        <w:rPr>
          <w:rFonts w:ascii="Arial" w:hAnsi="Arial" w:cs="Arial"/>
        </w:rPr>
      </w:pPr>
      <w:r w:rsidRPr="004A1108">
        <w:rPr>
          <w:rFonts w:ascii="Arial" w:hAnsi="Arial" w:cs="Arial"/>
        </w:rPr>
        <w:t xml:space="preserve">En el supuesto de que se adjudique el contrato a los </w:t>
      </w:r>
      <w:r w:rsidR="003D6A25" w:rsidRPr="004A1108">
        <w:rPr>
          <w:rFonts w:ascii="Arial" w:hAnsi="Arial" w:cs="Arial"/>
        </w:rPr>
        <w:t xml:space="preserve">LICITANTES </w:t>
      </w:r>
      <w:r w:rsidRPr="004A1108">
        <w:rPr>
          <w:rFonts w:ascii="Arial" w:hAnsi="Arial" w:cs="Arial"/>
        </w:rPr>
        <w:t xml:space="preserve">que presentaron una proposición conjunta, el convenio </w:t>
      </w:r>
      <w:r w:rsidR="009E5A77" w:rsidRPr="004A1108">
        <w:rPr>
          <w:rFonts w:ascii="Arial" w:hAnsi="Arial" w:cs="Arial"/>
        </w:rPr>
        <w:t xml:space="preserve">indicado en la fracción II de este numeral </w:t>
      </w:r>
      <w:r w:rsidR="00BD5028" w:rsidRPr="004A1108">
        <w:rPr>
          <w:rFonts w:ascii="Arial" w:hAnsi="Arial" w:cs="Arial"/>
        </w:rPr>
        <w:t>y</w:t>
      </w:r>
      <w:r w:rsidRPr="004A1108">
        <w:rPr>
          <w:rFonts w:ascii="Arial" w:hAnsi="Arial" w:cs="Arial"/>
        </w:rPr>
        <w:t xml:space="preserve">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 </w:t>
      </w:r>
    </w:p>
    <w:p w14:paraId="3F65FC9D" w14:textId="77777777" w:rsidR="00A055D4" w:rsidRPr="004A1108" w:rsidRDefault="00A055D4" w:rsidP="00A055D4">
      <w:pPr>
        <w:autoSpaceDE w:val="0"/>
        <w:autoSpaceDN w:val="0"/>
        <w:spacing w:before="120" w:after="120"/>
        <w:ind w:left="1425"/>
        <w:jc w:val="both"/>
        <w:rPr>
          <w:rFonts w:ascii="Arial" w:hAnsi="Arial" w:cs="Arial"/>
          <w:b/>
          <w:bCs/>
          <w:color w:val="244061" w:themeColor="accent1" w:themeShade="80"/>
          <w:lang w:val="es-ES"/>
        </w:rPr>
      </w:pPr>
    </w:p>
    <w:p w14:paraId="4698FAF6" w14:textId="77777777" w:rsidR="00F70FCA" w:rsidRPr="004A1108" w:rsidRDefault="00F70FCA" w:rsidP="00EE5879">
      <w:pPr>
        <w:pStyle w:val="Ttulo1"/>
        <w:numPr>
          <w:ilvl w:val="0"/>
          <w:numId w:val="1"/>
        </w:numPr>
        <w:spacing w:before="120" w:after="120"/>
        <w:jc w:val="both"/>
        <w:rPr>
          <w:rFonts w:cs="Arial"/>
          <w:bCs/>
          <w:color w:val="244061" w:themeColor="accent1" w:themeShade="80"/>
          <w:sz w:val="20"/>
        </w:rPr>
      </w:pPr>
      <w:bookmarkStart w:id="337" w:name="_Toc235550648"/>
      <w:r w:rsidRPr="004A1108">
        <w:rPr>
          <w:rFonts w:cs="Arial"/>
          <w:bCs/>
          <w:color w:val="244061" w:themeColor="accent1" w:themeShade="80"/>
          <w:sz w:val="20"/>
        </w:rPr>
        <w:t>CONTENIDO DE LAS PROPOSICIONES</w:t>
      </w:r>
      <w:bookmarkEnd w:id="66"/>
      <w:bookmarkEnd w:id="335"/>
      <w:bookmarkEnd w:id="336"/>
      <w:bookmarkEnd w:id="337"/>
    </w:p>
    <w:p w14:paraId="21EBD04E" w14:textId="4D36CD0C" w:rsidR="006947B9" w:rsidRPr="004A1108" w:rsidRDefault="00C27BC5" w:rsidP="00E52A08">
      <w:pPr>
        <w:pStyle w:val="Texto0"/>
        <w:tabs>
          <w:tab w:val="left" w:pos="709"/>
        </w:tabs>
        <w:spacing w:after="0" w:line="240" w:lineRule="auto"/>
        <w:ind w:left="705" w:firstLine="0"/>
        <w:rPr>
          <w:rFonts w:cs="Arial"/>
          <w:sz w:val="20"/>
        </w:rPr>
      </w:pPr>
      <w:r w:rsidRPr="004A1108">
        <w:rPr>
          <w:rFonts w:cs="Arial"/>
          <w:sz w:val="20"/>
        </w:rPr>
        <w:t xml:space="preserve">Los LICITANTES deberán presentar los requisitos y </w:t>
      </w:r>
      <w:r w:rsidRPr="004A1108">
        <w:rPr>
          <w:rFonts w:cs="Arial"/>
          <w:b/>
          <w:sz w:val="20"/>
        </w:rPr>
        <w:t>documentos completamente legibles</w:t>
      </w:r>
      <w:r w:rsidRPr="004A1108">
        <w:rPr>
          <w:rFonts w:cs="Arial"/>
          <w:sz w:val="20"/>
        </w:rPr>
        <w:t xml:space="preserve">, señalados en los </w:t>
      </w:r>
      <w:r w:rsidRPr="004A1108">
        <w:rPr>
          <w:rFonts w:cs="Arial"/>
          <w:b/>
          <w:sz w:val="20"/>
        </w:rPr>
        <w:t>puntos 4.1</w:t>
      </w:r>
      <w:r w:rsidRPr="004A1108">
        <w:rPr>
          <w:rFonts w:cs="Arial"/>
          <w:sz w:val="20"/>
        </w:rPr>
        <w:t>,</w:t>
      </w:r>
      <w:r w:rsidRPr="004A1108">
        <w:rPr>
          <w:rFonts w:cs="Arial"/>
          <w:b/>
          <w:sz w:val="20"/>
        </w:rPr>
        <w:t xml:space="preserve"> 4.2 </w:t>
      </w:r>
      <w:r w:rsidRPr="004A1108">
        <w:rPr>
          <w:rFonts w:cs="Arial"/>
          <w:sz w:val="20"/>
        </w:rPr>
        <w:t>y</w:t>
      </w:r>
      <w:r w:rsidRPr="004A1108">
        <w:rPr>
          <w:rFonts w:cs="Arial"/>
          <w:b/>
          <w:sz w:val="20"/>
        </w:rPr>
        <w:t xml:space="preserve"> 4.3</w:t>
      </w:r>
      <w:r w:rsidRPr="004A1108">
        <w:rPr>
          <w:rFonts w:cs="Arial"/>
          <w:sz w:val="20"/>
        </w:rPr>
        <w:t>, según se describe a continuación:</w:t>
      </w:r>
    </w:p>
    <w:p w14:paraId="419DAC32" w14:textId="77777777" w:rsidR="00F70FCA" w:rsidRPr="004A1108" w:rsidRDefault="00F70FCA" w:rsidP="00C27BC5">
      <w:pPr>
        <w:pStyle w:val="Texto0"/>
        <w:tabs>
          <w:tab w:val="left" w:pos="709"/>
        </w:tabs>
        <w:spacing w:before="120" w:after="120" w:line="240" w:lineRule="auto"/>
        <w:rPr>
          <w:rFonts w:cs="Arial"/>
          <w:sz w:val="20"/>
        </w:rPr>
      </w:pPr>
    </w:p>
    <w:p w14:paraId="58E3C22B" w14:textId="3AA12165"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338" w:name="_Toc289064580"/>
      <w:bookmarkStart w:id="339" w:name="_Toc310514790"/>
      <w:bookmarkStart w:id="340" w:name="_Toc312083756"/>
      <w:bookmarkStart w:id="341" w:name="_Toc312402701"/>
      <w:bookmarkStart w:id="342" w:name="_Toc314002686"/>
      <w:bookmarkStart w:id="343" w:name="_Toc314030199"/>
      <w:bookmarkStart w:id="344" w:name="_Toc314085317"/>
      <w:bookmarkStart w:id="345" w:name="_Toc314094138"/>
      <w:bookmarkStart w:id="346" w:name="_Toc314804494"/>
      <w:bookmarkStart w:id="347" w:name="_Toc314804559"/>
      <w:bookmarkStart w:id="348" w:name="_Toc315905507"/>
      <w:bookmarkStart w:id="349" w:name="_Toc316315423"/>
      <w:bookmarkStart w:id="350" w:name="_Toc316316309"/>
      <w:bookmarkStart w:id="351" w:name="_Toc327181257"/>
      <w:bookmarkStart w:id="352" w:name="_Toc329602573"/>
      <w:bookmarkStart w:id="353" w:name="_Toc382992959"/>
      <w:bookmarkStart w:id="354" w:name="_Toc383184932"/>
      <w:bookmarkStart w:id="355" w:name="_Toc383788309"/>
      <w:bookmarkStart w:id="356" w:name="_Toc390935273"/>
      <w:bookmarkStart w:id="357" w:name="_Toc409002216"/>
      <w:bookmarkStart w:id="358" w:name="_Toc422232837"/>
      <w:bookmarkStart w:id="359" w:name="_Toc427242075"/>
      <w:bookmarkStart w:id="360" w:name="_Toc428879787"/>
      <w:bookmarkStart w:id="361" w:name="_Toc447120312"/>
      <w:bookmarkStart w:id="362" w:name="_Toc452121380"/>
      <w:bookmarkStart w:id="363" w:name="_Toc464498303"/>
      <w:bookmarkStart w:id="364" w:name="_Toc464498708"/>
      <w:bookmarkStart w:id="365" w:name="_Toc487209319"/>
      <w:bookmarkStart w:id="366" w:name="_Toc488428632"/>
      <w:bookmarkStart w:id="367" w:name="_Toc491180960"/>
      <w:bookmarkStart w:id="368" w:name="_Toc492377920"/>
      <w:bookmarkStart w:id="369" w:name="_Toc493501622"/>
      <w:bookmarkStart w:id="370" w:name="_Toc494211581"/>
      <w:bookmarkStart w:id="371" w:name="_Toc496883318"/>
      <w:bookmarkStart w:id="372" w:name="_Toc498523199"/>
      <w:bookmarkStart w:id="373" w:name="_Toc505704877"/>
      <w:bookmarkStart w:id="374" w:name="_Toc510612320"/>
      <w:bookmarkStart w:id="375" w:name="_Toc3538988"/>
      <w:bookmarkStart w:id="376" w:name="_Toc19704261"/>
      <w:bookmarkStart w:id="377" w:name="_Toc23410237"/>
      <w:bookmarkStart w:id="378" w:name="_Toc23958003"/>
      <w:bookmarkStart w:id="379" w:name="_Toc128403833"/>
      <w:bookmarkStart w:id="380" w:name="_Toc139655548"/>
      <w:bookmarkStart w:id="381" w:name="_Toc161343741"/>
      <w:bookmarkStart w:id="382" w:name="_Toc163151890"/>
      <w:bookmarkStart w:id="383" w:name="_Toc184325929"/>
      <w:bookmarkStart w:id="384" w:name="_Toc192504819"/>
      <w:bookmarkStart w:id="385" w:name="_Toc193296108"/>
      <w:bookmarkStart w:id="386" w:name="_Toc193881334"/>
      <w:bookmarkStart w:id="387" w:name="_Toc197702623"/>
      <w:bookmarkStart w:id="388" w:name="_Toc226453167"/>
      <w:bookmarkStart w:id="389" w:name="_Toc235550649"/>
      <w:bookmarkStart w:id="390" w:name="_Toc80883765"/>
      <w:bookmarkStart w:id="391" w:name="_Toc80890436"/>
      <w:bookmarkStart w:id="392" w:name="_Toc82529149"/>
      <w:bookmarkStart w:id="393" w:name="_Toc119663126"/>
      <w:r w:rsidRPr="004A1108">
        <w:rPr>
          <w:rFonts w:cs="Arial"/>
          <w:bCs/>
          <w:color w:val="244061" w:themeColor="accent1" w:themeShade="80"/>
          <w:sz w:val="20"/>
        </w:rPr>
        <w:t>Documentación distinta a la oferta técnica y la oferta económica</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001F2ECE" w:rsidRPr="004A1108">
        <w:rPr>
          <w:rFonts w:cs="Arial"/>
          <w:bCs/>
          <w:color w:val="244061" w:themeColor="accent1" w:themeShade="80"/>
          <w:sz w:val="20"/>
        </w:rPr>
        <w:t xml:space="preserve"> </w:t>
      </w:r>
      <w:bookmarkEnd w:id="390"/>
      <w:bookmarkEnd w:id="391"/>
      <w:bookmarkEnd w:id="392"/>
      <w:bookmarkEnd w:id="393"/>
    </w:p>
    <w:p w14:paraId="2AEFA39B" w14:textId="16ADBBF1" w:rsidR="00D5698D" w:rsidRPr="004A1108" w:rsidRDefault="00E52A08" w:rsidP="003E118B">
      <w:pPr>
        <w:pStyle w:val="Texto0"/>
        <w:tabs>
          <w:tab w:val="left" w:pos="567"/>
        </w:tabs>
        <w:spacing w:before="120" w:after="120" w:line="240" w:lineRule="auto"/>
        <w:ind w:left="705" w:firstLine="0"/>
        <w:rPr>
          <w:rFonts w:cs="Arial"/>
          <w:sz w:val="20"/>
        </w:rPr>
      </w:pPr>
      <w:r w:rsidRPr="004A1108">
        <w:rPr>
          <w:rFonts w:cs="Arial"/>
          <w:sz w:val="20"/>
        </w:rPr>
        <w:t>De conformidad con el segundo párrafo del artículo 41 del REGLAMENTO y el artículo 56 fracción III inciso g) de las POBALINES, la documentación distinta a la proposición podrá entregarse, a elección del LICITANTE, dentro o fuera del sobre que la contenga.</w:t>
      </w:r>
    </w:p>
    <w:p w14:paraId="0DEF01A6" w14:textId="270B0FE6" w:rsidR="00D5698D" w:rsidRPr="004A1108" w:rsidRDefault="00D5698D" w:rsidP="00650199">
      <w:pPr>
        <w:pStyle w:val="Texto0"/>
        <w:tabs>
          <w:tab w:val="left" w:pos="851"/>
        </w:tabs>
        <w:spacing w:before="120" w:after="120" w:line="240" w:lineRule="auto"/>
        <w:ind w:left="709" w:firstLine="0"/>
        <w:rPr>
          <w:rFonts w:cs="Arial"/>
          <w:sz w:val="20"/>
        </w:rPr>
      </w:pPr>
      <w:r w:rsidRPr="004A1108">
        <w:rPr>
          <w:rFonts w:cs="Arial"/>
          <w:sz w:val="20"/>
        </w:rPr>
        <w:t xml:space="preserve">De </w:t>
      </w:r>
      <w:r w:rsidRPr="004A1108">
        <w:rPr>
          <w:rFonts w:cs="Arial"/>
          <w:b/>
          <w:sz w:val="20"/>
          <w:u w:val="single"/>
        </w:rPr>
        <w:t>los LICITANTES y cada uno de los LICITANTES en participación conjunta</w:t>
      </w:r>
      <w:r w:rsidRPr="004A1108">
        <w:rPr>
          <w:rFonts w:cs="Arial"/>
          <w:sz w:val="20"/>
        </w:rPr>
        <w:t xml:space="preserve"> de conformidad con lo establecido en la fracción VII del artículo 36 del REGLAMENTO y fracción VII del artículo 64 de las POBALINES, deberán presentar en original o copia, según corresponda los documentos que se listan en los incisos siguientes, mismos que no deberán tener tachaduras ni enmendaduras</w:t>
      </w:r>
      <w:r w:rsidR="00650199" w:rsidRPr="004A1108">
        <w:rPr>
          <w:rFonts w:cs="Arial"/>
          <w:sz w:val="20"/>
        </w:rPr>
        <w:t xml:space="preserve"> y deberán estar firmados </w:t>
      </w:r>
      <w:r w:rsidR="00650199" w:rsidRPr="004A1108">
        <w:rPr>
          <w:rFonts w:cs="Arial"/>
          <w:b/>
          <w:bCs/>
          <w:sz w:val="20"/>
          <w:u w:val="single"/>
        </w:rPr>
        <w:t>autógrafamente</w:t>
      </w:r>
      <w:r w:rsidR="00650199" w:rsidRPr="004A1108">
        <w:rPr>
          <w:rFonts w:cs="Arial"/>
          <w:sz w:val="20"/>
        </w:rPr>
        <w:t xml:space="preserve"> por el representante legal del LICITANTE, en caso de participación conjunta los documentos deben ser firmados </w:t>
      </w:r>
      <w:r w:rsidR="00650199" w:rsidRPr="004A1108">
        <w:rPr>
          <w:rFonts w:cs="Arial"/>
          <w:b/>
          <w:bCs/>
          <w:sz w:val="20"/>
          <w:u w:val="single"/>
        </w:rPr>
        <w:t>autógrafamente</w:t>
      </w:r>
      <w:r w:rsidR="00650199" w:rsidRPr="004A1108">
        <w:rPr>
          <w:rFonts w:cs="Arial"/>
          <w:sz w:val="20"/>
        </w:rPr>
        <w:t xml:space="preserve"> por los representantes legales de las empresas consorciadas que los suscriben, que intervienen en la formalización del convenio de participación conjunta.</w:t>
      </w:r>
    </w:p>
    <w:p w14:paraId="03145883" w14:textId="573AF926" w:rsidR="00424AC5" w:rsidRPr="004A1108" w:rsidRDefault="00412321" w:rsidP="002C32EB">
      <w:pPr>
        <w:pStyle w:val="Texto0"/>
        <w:numPr>
          <w:ilvl w:val="0"/>
          <w:numId w:val="67"/>
        </w:numPr>
        <w:tabs>
          <w:tab w:val="clear" w:pos="705"/>
          <w:tab w:val="left" w:pos="851"/>
          <w:tab w:val="num" w:pos="993"/>
        </w:tabs>
        <w:spacing w:before="120" w:after="120" w:line="240" w:lineRule="auto"/>
        <w:ind w:left="993" w:hanging="284"/>
        <w:rPr>
          <w:rFonts w:cs="Arial"/>
          <w:sz w:val="20"/>
        </w:rPr>
      </w:pPr>
      <w:r w:rsidRPr="004A1108">
        <w:rPr>
          <w:rFonts w:cs="Arial"/>
          <w:sz w:val="20"/>
        </w:rPr>
        <w:t xml:space="preserve">Manifestación por escrito del representante legal del LICITANTE, </w:t>
      </w:r>
      <w:r w:rsidRPr="004A1108">
        <w:rPr>
          <w:rFonts w:cs="Arial"/>
          <w:b/>
          <w:sz w:val="20"/>
        </w:rPr>
        <w:t>bajo protesta de decir verdad</w:t>
      </w:r>
      <w:r w:rsidRPr="004A1108">
        <w:rPr>
          <w:rFonts w:cs="Arial"/>
          <w:sz w:val="20"/>
        </w:rPr>
        <w:t xml:space="preserve">, </w:t>
      </w:r>
      <w:r w:rsidR="00851460" w:rsidRPr="004A1108">
        <w:rPr>
          <w:rFonts w:cs="Arial"/>
          <w:sz w:val="20"/>
        </w:rPr>
        <w:t xml:space="preserve">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actividades relacionadas con la contratación materia del presente procedimiento, así como la información que, con fundamento en el artículo 64 fracción V de las POBALINES, se solicita en el </w:t>
      </w:r>
      <w:r w:rsidR="00851460" w:rsidRPr="004A1108">
        <w:rPr>
          <w:rFonts w:cs="Arial"/>
          <w:b/>
          <w:sz w:val="20"/>
        </w:rPr>
        <w:t>Anexo 2</w:t>
      </w:r>
      <w:r w:rsidR="00851460" w:rsidRPr="004A1108">
        <w:rPr>
          <w:rFonts w:cs="Arial"/>
          <w:i/>
          <w:sz w:val="20"/>
        </w:rPr>
        <w:t xml:space="preserve"> </w:t>
      </w:r>
      <w:r w:rsidR="00851460" w:rsidRPr="004A1108">
        <w:rPr>
          <w:rFonts w:cs="Arial"/>
          <w:iCs/>
          <w:sz w:val="20"/>
        </w:rPr>
        <w:t>de la presente convocatoria</w:t>
      </w:r>
      <w:bookmarkStart w:id="394" w:name="_Hlk199263116"/>
      <w:r w:rsidR="002E01F6" w:rsidRPr="004A1108">
        <w:rPr>
          <w:rFonts w:cs="Arial"/>
          <w:sz w:val="20"/>
        </w:rPr>
        <w:t>.</w:t>
      </w:r>
      <w:bookmarkEnd w:id="394"/>
    </w:p>
    <w:p w14:paraId="5ACD71CE" w14:textId="0AA01344" w:rsidR="00424AC5" w:rsidRDefault="00424AC5" w:rsidP="00424AC5">
      <w:pPr>
        <w:pStyle w:val="Texto0"/>
        <w:tabs>
          <w:tab w:val="left" w:pos="993"/>
        </w:tabs>
        <w:spacing w:before="120" w:after="120" w:line="240" w:lineRule="auto"/>
        <w:ind w:left="993" w:firstLine="0"/>
        <w:rPr>
          <w:rFonts w:cs="Arial"/>
          <w:i/>
          <w:sz w:val="20"/>
          <w:u w:val="single"/>
        </w:rPr>
      </w:pPr>
      <w:r w:rsidRPr="004A1108">
        <w:rPr>
          <w:rFonts w:cs="Arial"/>
          <w:i/>
          <w:sz w:val="20"/>
          <w:u w:val="single"/>
        </w:rPr>
        <w:t xml:space="preserve">Debiéndola acompañar de la copia simple por ambos lados de su identificación oficial </w:t>
      </w:r>
      <w:r w:rsidRPr="004A1108">
        <w:rPr>
          <w:rFonts w:cs="Arial"/>
          <w:b/>
          <w:i/>
          <w:sz w:val="20"/>
          <w:u w:val="single"/>
        </w:rPr>
        <w:t>VIGENTE y LEGIBLE</w:t>
      </w:r>
      <w:r w:rsidRPr="004A1108">
        <w:rPr>
          <w:rFonts w:cs="Arial"/>
          <w:i/>
          <w:sz w:val="20"/>
          <w:u w:val="single"/>
        </w:rPr>
        <w:t xml:space="preserve"> (credencial para votar, pasaporte), tratándose de personas físicas y, en el caso de personas morales, la del representante legal, esto de conformidad con lo señalado en el artículo 64 fracción IX de las POBALINES. En caso de </w:t>
      </w:r>
      <w:r w:rsidR="00870A54" w:rsidRPr="004A1108">
        <w:rPr>
          <w:rFonts w:cs="Arial"/>
          <w:i/>
          <w:sz w:val="20"/>
          <w:u w:val="single"/>
        </w:rPr>
        <w:t>presentar credencial</w:t>
      </w:r>
      <w:r w:rsidRPr="004A1108">
        <w:rPr>
          <w:rFonts w:cs="Arial"/>
          <w:i/>
          <w:sz w:val="20"/>
          <w:u w:val="single"/>
        </w:rPr>
        <w:t xml:space="preserve"> para votar, para verificar la vigencia se consultará la siguiente liga </w:t>
      </w:r>
      <w:hyperlink r:id="rId23" w:history="1">
        <w:r w:rsidRPr="004A1108">
          <w:rPr>
            <w:rStyle w:val="Hipervnculo"/>
            <w:rFonts w:cs="Arial"/>
            <w:i/>
            <w:sz w:val="20"/>
          </w:rPr>
          <w:t>https://listanominal.ine.mx/scpln/</w:t>
        </w:r>
      </w:hyperlink>
      <w:r w:rsidRPr="004A1108">
        <w:rPr>
          <w:rFonts w:cs="Arial"/>
          <w:i/>
          <w:sz w:val="20"/>
          <w:u w:val="single"/>
        </w:rPr>
        <w:t xml:space="preserve"> </w:t>
      </w:r>
    </w:p>
    <w:p w14:paraId="0293CDAA" w14:textId="55B9D58F" w:rsidR="00B03F4B" w:rsidRDefault="00B03F4B" w:rsidP="002C32EB">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lastRenderedPageBreak/>
        <w:t xml:space="preserve">Manifestación, </w:t>
      </w:r>
      <w:r w:rsidRPr="004A1108">
        <w:rPr>
          <w:rFonts w:cs="Arial"/>
          <w:b/>
          <w:sz w:val="20"/>
        </w:rPr>
        <w:t>bajo protesta de decir verdad,</w:t>
      </w:r>
      <w:r w:rsidRPr="004A1108">
        <w:rPr>
          <w:rFonts w:cs="Arial"/>
          <w:sz w:val="20"/>
        </w:rPr>
        <w:t xml:space="preserve"> de no encontrarse en supuesto alguno de los estab</w:t>
      </w:r>
      <w:r w:rsidR="00963826" w:rsidRPr="004A1108">
        <w:rPr>
          <w:rFonts w:cs="Arial"/>
          <w:sz w:val="20"/>
        </w:rPr>
        <w:t>lecidos en los artículos 59 y 78</w:t>
      </w:r>
      <w:r w:rsidRPr="004A1108">
        <w:rPr>
          <w:rFonts w:cs="Arial"/>
          <w:sz w:val="20"/>
        </w:rPr>
        <w:t xml:space="preserve"> del REGLAMENTO</w:t>
      </w:r>
      <w:r w:rsidRPr="004A1108">
        <w:rPr>
          <w:rFonts w:cs="Arial"/>
          <w:bCs/>
          <w:sz w:val="20"/>
        </w:rPr>
        <w:t xml:space="preserve">, </w:t>
      </w:r>
      <w:r w:rsidRPr="004A1108">
        <w:rPr>
          <w:rFonts w:cs="Arial"/>
          <w:b/>
          <w:sz w:val="20"/>
        </w:rPr>
        <w:t>Anexo 3 “A”</w:t>
      </w:r>
      <w:r w:rsidR="002E01F6" w:rsidRPr="004A1108">
        <w:rPr>
          <w:rFonts w:cs="Arial"/>
          <w:sz w:val="20"/>
        </w:rPr>
        <w:t>.</w:t>
      </w:r>
    </w:p>
    <w:p w14:paraId="622E444E" w14:textId="77777777" w:rsidR="00264B24" w:rsidRPr="006163FF" w:rsidRDefault="00264B24" w:rsidP="00264B24">
      <w:pPr>
        <w:pStyle w:val="Texto0"/>
        <w:tabs>
          <w:tab w:val="left" w:pos="851"/>
          <w:tab w:val="left" w:pos="993"/>
          <w:tab w:val="left" w:pos="1415"/>
        </w:tabs>
        <w:spacing w:before="120" w:after="120" w:line="240" w:lineRule="auto"/>
        <w:ind w:left="993" w:firstLine="0"/>
        <w:rPr>
          <w:rFonts w:cs="Arial"/>
          <w:sz w:val="20"/>
        </w:rPr>
      </w:pPr>
      <w:r w:rsidRPr="006163FF">
        <w:rPr>
          <w:rFonts w:cs="Arial"/>
          <w:sz w:val="20"/>
        </w:rPr>
        <w:t xml:space="preserve">La Falsedad en la manifestación a que se refiere este documento será sancionado en los términos del REGLAMENTO. </w:t>
      </w:r>
    </w:p>
    <w:p w14:paraId="15242B11" w14:textId="3ACF9180" w:rsidR="00634F6A" w:rsidRPr="00634F6A" w:rsidRDefault="00B03F4B" w:rsidP="00634F6A">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bajo protesta de decir verdad,</w:t>
      </w:r>
      <w:r w:rsidRPr="004A1108">
        <w:rPr>
          <w:rFonts w:cs="Arial"/>
          <w:sz w:val="20"/>
        </w:rPr>
        <w:t xml:space="preserve"> de estar al corriente en el pago de las obligaciones fiscales</w:t>
      </w:r>
      <w:r w:rsidR="00996B88">
        <w:rPr>
          <w:rFonts w:cs="Arial"/>
          <w:sz w:val="20"/>
        </w:rPr>
        <w:t xml:space="preserve">, </w:t>
      </w:r>
      <w:r w:rsidRPr="004A1108">
        <w:rPr>
          <w:rFonts w:cs="Arial"/>
          <w:sz w:val="20"/>
        </w:rPr>
        <w:t xml:space="preserve">en materia de seguridad </w:t>
      </w:r>
      <w:r w:rsidRPr="004B77D5">
        <w:rPr>
          <w:rFonts w:cs="Arial"/>
          <w:sz w:val="20"/>
        </w:rPr>
        <w:t>social</w:t>
      </w:r>
      <w:r w:rsidR="004B77D5" w:rsidRPr="004B77D5">
        <w:rPr>
          <w:rFonts w:cs="Arial"/>
          <w:sz w:val="20"/>
        </w:rPr>
        <w:t xml:space="preserve"> y en materia de aportaciones patronales y entero de descuentos</w:t>
      </w:r>
      <w:r w:rsidR="004B77D5">
        <w:rPr>
          <w:rFonts w:cs="Arial"/>
          <w:sz w:val="20"/>
        </w:rPr>
        <w:t>,</w:t>
      </w:r>
      <w:r w:rsidRPr="004B77D5">
        <w:rPr>
          <w:rFonts w:cs="Arial"/>
          <w:sz w:val="20"/>
        </w:rPr>
        <w:t xml:space="preserve"> </w:t>
      </w:r>
      <w:r w:rsidRPr="004B77D5">
        <w:rPr>
          <w:rFonts w:cs="Arial"/>
          <w:b/>
          <w:sz w:val="20"/>
        </w:rPr>
        <w:t>Anexo</w:t>
      </w:r>
      <w:r w:rsidRPr="004B77D5">
        <w:rPr>
          <w:rFonts w:cs="Arial"/>
          <w:sz w:val="20"/>
        </w:rPr>
        <w:t xml:space="preserve"> </w:t>
      </w:r>
      <w:r w:rsidRPr="004B77D5">
        <w:rPr>
          <w:rFonts w:cs="Arial"/>
          <w:b/>
          <w:sz w:val="20"/>
        </w:rPr>
        <w:t>3 “B”</w:t>
      </w:r>
    </w:p>
    <w:p w14:paraId="2E476831" w14:textId="2C22E7C5" w:rsidR="00634F6A" w:rsidRPr="004B77D5" w:rsidRDefault="00BE4334" w:rsidP="00634F6A">
      <w:pPr>
        <w:pStyle w:val="Texto0"/>
        <w:tabs>
          <w:tab w:val="left" w:pos="851"/>
          <w:tab w:val="num" w:pos="993"/>
          <w:tab w:val="num" w:pos="1415"/>
        </w:tabs>
        <w:spacing w:before="120" w:after="120" w:line="240" w:lineRule="auto"/>
        <w:ind w:left="993" w:firstLine="0"/>
        <w:rPr>
          <w:rFonts w:cs="Arial"/>
          <w:sz w:val="20"/>
        </w:rPr>
      </w:pPr>
      <w:r w:rsidRPr="00BE4334">
        <w:rPr>
          <w:rFonts w:cs="Arial"/>
          <w:sz w:val="20"/>
        </w:rPr>
        <w:t>Los Licitantes podrán presentar preferentemente dichas constancias, sin que la no presentación sea motivo de desechamiento de su propuesta.</w:t>
      </w:r>
    </w:p>
    <w:p w14:paraId="3C0F6610" w14:textId="741CC0B5" w:rsidR="00412321" w:rsidRPr="004A1108" w:rsidRDefault="00B03F4B" w:rsidP="002C32EB">
      <w:pPr>
        <w:pStyle w:val="Texto0"/>
        <w:numPr>
          <w:ilvl w:val="0"/>
          <w:numId w:val="67"/>
        </w:numPr>
        <w:tabs>
          <w:tab w:val="clear" w:pos="705"/>
          <w:tab w:val="left" w:pos="851"/>
          <w:tab w:val="num" w:pos="993"/>
          <w:tab w:val="num" w:pos="1415"/>
        </w:tabs>
        <w:spacing w:before="120" w:after="120" w:line="240" w:lineRule="auto"/>
        <w:ind w:left="993" w:hanging="284"/>
        <w:rPr>
          <w:rFonts w:cs="Arial"/>
          <w:sz w:val="20"/>
        </w:rPr>
      </w:pPr>
      <w:r w:rsidRPr="004A1108">
        <w:rPr>
          <w:rFonts w:cs="Arial"/>
          <w:sz w:val="20"/>
        </w:rPr>
        <w:t xml:space="preserve">Manifestación, </w:t>
      </w:r>
      <w:r w:rsidRPr="004A1108">
        <w:rPr>
          <w:rFonts w:cs="Arial"/>
          <w:b/>
          <w:sz w:val="20"/>
        </w:rPr>
        <w:t xml:space="preserve">bajo protesta de decir verdad, </w:t>
      </w:r>
      <w:r w:rsidRPr="004A1108">
        <w:rPr>
          <w:rFonts w:cs="Arial"/>
          <w:sz w:val="20"/>
        </w:rPr>
        <w:t xml:space="preserve">de no encontrarse en alguno de los supuestos establecidos en </w:t>
      </w:r>
      <w:r w:rsidR="00A7034A">
        <w:rPr>
          <w:rFonts w:cs="Arial"/>
          <w:sz w:val="20"/>
        </w:rPr>
        <w:t>los artículos</w:t>
      </w:r>
      <w:r w:rsidR="009D12C0">
        <w:rPr>
          <w:rFonts w:cs="Arial"/>
          <w:sz w:val="20"/>
        </w:rPr>
        <w:t xml:space="preserve"> </w:t>
      </w:r>
      <w:r w:rsidR="009D12C0" w:rsidRPr="009D12C0">
        <w:rPr>
          <w:rFonts w:cs="Arial"/>
          <w:sz w:val="20"/>
        </w:rPr>
        <w:t>49, fracción IX</w:t>
      </w:r>
      <w:r w:rsidR="009D12C0">
        <w:rPr>
          <w:rFonts w:cs="Arial"/>
          <w:sz w:val="20"/>
        </w:rPr>
        <w:t>,</w:t>
      </w:r>
      <w:r w:rsidR="00A7034A">
        <w:rPr>
          <w:rFonts w:cs="Arial"/>
          <w:sz w:val="20"/>
        </w:rPr>
        <w:t xml:space="preserve"> 67 y</w:t>
      </w:r>
      <w:r w:rsidRPr="004A1108">
        <w:rPr>
          <w:rFonts w:cs="Arial"/>
          <w:sz w:val="20"/>
        </w:rPr>
        <w:t xml:space="preserve"> </w:t>
      </w:r>
      <w:r w:rsidR="00264B24">
        <w:rPr>
          <w:rFonts w:cs="Arial"/>
          <w:sz w:val="20"/>
        </w:rPr>
        <w:t>72</w:t>
      </w:r>
      <w:r w:rsidRPr="004A1108">
        <w:rPr>
          <w:rFonts w:cs="Arial"/>
          <w:sz w:val="20"/>
        </w:rPr>
        <w:t xml:space="preserve"> de la Ley General de Responsabilidades Administrativas, </w:t>
      </w:r>
      <w:r w:rsidRPr="004A1108">
        <w:rPr>
          <w:rFonts w:cs="Arial"/>
          <w:b/>
          <w:sz w:val="20"/>
        </w:rPr>
        <w:t>Anexo</w:t>
      </w:r>
      <w:r w:rsidRPr="004A1108">
        <w:rPr>
          <w:rFonts w:cs="Arial"/>
          <w:sz w:val="20"/>
        </w:rPr>
        <w:t xml:space="preserve"> </w:t>
      </w:r>
      <w:r w:rsidRPr="004A1108">
        <w:rPr>
          <w:rFonts w:cs="Arial"/>
          <w:b/>
          <w:sz w:val="20"/>
        </w:rPr>
        <w:t>3 “C”</w:t>
      </w:r>
      <w:r w:rsidR="002E01F6" w:rsidRPr="004A1108">
        <w:rPr>
          <w:rFonts w:cs="Arial"/>
          <w:sz w:val="20"/>
        </w:rPr>
        <w:t>.</w:t>
      </w:r>
      <w:r w:rsidR="005C78A7">
        <w:rPr>
          <w:rFonts w:cs="Arial"/>
          <w:sz w:val="20"/>
        </w:rPr>
        <w:t xml:space="preserve">            </w:t>
      </w:r>
    </w:p>
    <w:p w14:paraId="35CB5332" w14:textId="3D2C4FE0" w:rsidR="00412321" w:rsidRPr="004A1108" w:rsidRDefault="00412321" w:rsidP="002C32EB">
      <w:pPr>
        <w:pStyle w:val="Texto0"/>
        <w:numPr>
          <w:ilvl w:val="0"/>
          <w:numId w:val="67"/>
        </w:numPr>
        <w:tabs>
          <w:tab w:val="clear" w:pos="705"/>
          <w:tab w:val="num" w:pos="993"/>
        </w:tabs>
        <w:spacing w:before="120" w:after="120" w:line="240" w:lineRule="auto"/>
        <w:ind w:left="993" w:hanging="284"/>
        <w:rPr>
          <w:rFonts w:cs="Arial"/>
          <w:sz w:val="20"/>
        </w:rPr>
      </w:pPr>
      <w:r w:rsidRPr="004A1108">
        <w:rPr>
          <w:rFonts w:cs="Arial"/>
          <w:sz w:val="20"/>
        </w:rPr>
        <w:t xml:space="preserve">Escrito del LICITANTE en el que </w:t>
      </w:r>
      <w:r w:rsidRPr="004A1108">
        <w:rPr>
          <w:rFonts w:cs="Arial"/>
          <w:b/>
          <w:sz w:val="20"/>
        </w:rPr>
        <w:t>manifieste bajo protesta de decir verdad</w:t>
      </w:r>
      <w:r w:rsidRPr="004A1108">
        <w:rPr>
          <w:rFonts w:cs="Arial"/>
          <w:sz w:val="20"/>
        </w:rPr>
        <w:t xml:space="preserve">, que por sí mismo o a través de interpósita persona se abstendrán de adoptar conductas, para que los servidores públicos del </w:t>
      </w:r>
      <w:r w:rsidR="009415A5" w:rsidRPr="004A1108">
        <w:rPr>
          <w:rFonts w:cs="Arial"/>
          <w:sz w:val="20"/>
        </w:rPr>
        <w:t>INSTITUTO</w:t>
      </w:r>
      <w:r w:rsidRPr="004A1108">
        <w:rPr>
          <w:rFonts w:cs="Arial"/>
          <w:sz w:val="20"/>
        </w:rPr>
        <w:t xml:space="preserve"> induzcan o alteren las evaluaciones de las proposiciones, el resultado del procedimiento, u otros aspectos que otorguen condiciones más ventajosas con relación a los demás participantes.</w:t>
      </w:r>
      <w:r w:rsidRPr="004A1108">
        <w:rPr>
          <w:rFonts w:cs="Arial"/>
          <w:b/>
          <w:sz w:val="20"/>
        </w:rPr>
        <w:t xml:space="preserve"> Anexo 4</w:t>
      </w:r>
      <w:r w:rsidR="002E01F6" w:rsidRPr="004A1108">
        <w:rPr>
          <w:rFonts w:cs="Arial"/>
          <w:sz w:val="20"/>
        </w:rPr>
        <w:t>.</w:t>
      </w:r>
    </w:p>
    <w:p w14:paraId="544387C5" w14:textId="6CA22943" w:rsidR="00DC10F7" w:rsidRPr="004A1108" w:rsidRDefault="00DC10F7" w:rsidP="002C32EB">
      <w:pPr>
        <w:pStyle w:val="Texto0"/>
        <w:numPr>
          <w:ilvl w:val="0"/>
          <w:numId w:val="67"/>
        </w:numPr>
        <w:tabs>
          <w:tab w:val="clear" w:pos="705"/>
          <w:tab w:val="num" w:pos="993"/>
        </w:tabs>
        <w:spacing w:before="120" w:after="120" w:line="240" w:lineRule="auto"/>
        <w:ind w:left="993" w:hanging="284"/>
        <w:rPr>
          <w:rFonts w:cs="Arial"/>
          <w:sz w:val="20"/>
          <w:u w:val="single"/>
        </w:rPr>
      </w:pPr>
      <w:r w:rsidRPr="004A1108">
        <w:rPr>
          <w:rFonts w:cs="Arial"/>
          <w:sz w:val="20"/>
        </w:rPr>
        <w:t xml:space="preserve">Escrito en el que </w:t>
      </w:r>
      <w:r w:rsidRPr="004A1108">
        <w:rPr>
          <w:rFonts w:cs="Arial"/>
          <w:b/>
          <w:sz w:val="20"/>
        </w:rPr>
        <w:t>manifieste bajo protesta de decir verdad</w:t>
      </w:r>
      <w:r w:rsidRPr="004A1108">
        <w:rPr>
          <w:rFonts w:cs="Arial"/>
          <w:sz w:val="20"/>
        </w:rPr>
        <w:t xml:space="preserve"> que es de nacionalidad mexicana. </w:t>
      </w:r>
      <w:r w:rsidRPr="004A1108">
        <w:rPr>
          <w:rFonts w:cs="Arial"/>
          <w:b/>
          <w:sz w:val="20"/>
        </w:rPr>
        <w:t>Anexo 5</w:t>
      </w:r>
      <w:r w:rsidR="005B51F1" w:rsidRPr="004A1108">
        <w:rPr>
          <w:rFonts w:cs="Arial"/>
          <w:sz w:val="20"/>
        </w:rPr>
        <w:t>.</w:t>
      </w:r>
    </w:p>
    <w:p w14:paraId="4AF2C3C9" w14:textId="6EB0778D" w:rsidR="006320BA" w:rsidRPr="004A1108" w:rsidRDefault="006320BA" w:rsidP="002C32EB">
      <w:pPr>
        <w:pStyle w:val="Texto0"/>
        <w:numPr>
          <w:ilvl w:val="0"/>
          <w:numId w:val="67"/>
        </w:numPr>
        <w:tabs>
          <w:tab w:val="clear" w:pos="705"/>
          <w:tab w:val="num" w:pos="993"/>
        </w:tabs>
        <w:spacing w:before="120" w:after="120" w:line="240" w:lineRule="auto"/>
        <w:ind w:left="993" w:hanging="284"/>
        <w:rPr>
          <w:rFonts w:cs="Arial"/>
          <w:sz w:val="20"/>
        </w:rPr>
      </w:pPr>
      <w:r w:rsidRPr="004A1108">
        <w:rPr>
          <w:rFonts w:cs="Arial"/>
          <w:sz w:val="20"/>
        </w:rPr>
        <w:t xml:space="preserve">En caso de pertenecer al Sector de </w:t>
      </w:r>
      <w:r w:rsidR="009415A5" w:rsidRPr="004A1108">
        <w:rPr>
          <w:rFonts w:cs="Arial"/>
          <w:sz w:val="20"/>
        </w:rPr>
        <w:t>MIPYMES</w:t>
      </w:r>
      <w:r w:rsidRPr="004A1108">
        <w:rPr>
          <w:rFonts w:cs="Arial"/>
          <w:sz w:val="20"/>
        </w:rPr>
        <w:t xml:space="preserve">, carta en la que manifieste bajo protesta de decir verdad el rango al que pertenece su empresa conforme a la estratificación determinada por la Secretaría de Economía </w:t>
      </w:r>
      <w:r w:rsidRPr="004A1108">
        <w:rPr>
          <w:rFonts w:cs="Arial"/>
          <w:b/>
          <w:bCs/>
          <w:sz w:val="20"/>
        </w:rPr>
        <w:t>Anexo 6</w:t>
      </w:r>
      <w:r w:rsidR="005B51F1" w:rsidRPr="004A1108">
        <w:rPr>
          <w:rFonts w:cs="Arial"/>
          <w:sz w:val="20"/>
        </w:rPr>
        <w:t>.</w:t>
      </w:r>
    </w:p>
    <w:p w14:paraId="008466DF" w14:textId="5F3A0CC7" w:rsidR="001D6127" w:rsidRPr="004A1108" w:rsidRDefault="001D6127" w:rsidP="002C32EB">
      <w:pPr>
        <w:pStyle w:val="Texto0"/>
        <w:numPr>
          <w:ilvl w:val="0"/>
          <w:numId w:val="67"/>
        </w:numPr>
        <w:tabs>
          <w:tab w:val="clear" w:pos="705"/>
          <w:tab w:val="num" w:pos="993"/>
        </w:tabs>
        <w:spacing w:before="120" w:after="120" w:line="240" w:lineRule="auto"/>
        <w:ind w:left="993" w:hanging="284"/>
        <w:rPr>
          <w:rFonts w:cs="Arial"/>
          <w:sz w:val="20"/>
          <w:u w:val="single"/>
        </w:rPr>
      </w:pPr>
      <w:r w:rsidRPr="004A1108">
        <w:rPr>
          <w:rFonts w:cs="Arial"/>
          <w:sz w:val="20"/>
        </w:rPr>
        <w:t>En su caso, el convenio de participación conjunta, identificando al representante común designado por las empresas,</w:t>
      </w:r>
      <w:r w:rsidR="00E03A7C" w:rsidRPr="004A1108">
        <w:rPr>
          <w:rFonts w:cs="Arial"/>
          <w:sz w:val="20"/>
        </w:rPr>
        <w:t xml:space="preserve"> </w:t>
      </w:r>
      <w:r w:rsidR="0096394D" w:rsidRPr="004A1108">
        <w:rPr>
          <w:rFonts w:cs="Arial"/>
          <w:sz w:val="20"/>
          <w:u w:val="single"/>
        </w:rPr>
        <w:t>debiendo</w:t>
      </w:r>
      <w:r w:rsidRPr="004A1108">
        <w:rPr>
          <w:rFonts w:cs="Arial"/>
          <w:sz w:val="20"/>
          <w:u w:val="single"/>
        </w:rPr>
        <w:t xml:space="preserve"> adjuntar copia de la identificación oficial </w:t>
      </w:r>
      <w:r w:rsidR="003B269A" w:rsidRPr="004A1108">
        <w:rPr>
          <w:rFonts w:cs="Arial"/>
          <w:b/>
          <w:sz w:val="20"/>
          <w:u w:val="single"/>
        </w:rPr>
        <w:t>VIGENTE</w:t>
      </w:r>
      <w:r w:rsidR="003B269A" w:rsidRPr="004A1108">
        <w:rPr>
          <w:rFonts w:cs="Arial"/>
          <w:sz w:val="20"/>
          <w:u w:val="single"/>
        </w:rPr>
        <w:t xml:space="preserve"> </w:t>
      </w:r>
      <w:r w:rsidRPr="004A1108">
        <w:rPr>
          <w:rFonts w:cs="Arial"/>
          <w:sz w:val="20"/>
          <w:u w:val="single"/>
        </w:rPr>
        <w:t>de cada uno de los firmantes</w:t>
      </w:r>
      <w:r w:rsidRPr="004A1108">
        <w:rPr>
          <w:rFonts w:cs="Arial"/>
          <w:sz w:val="20"/>
        </w:rPr>
        <w:t>.</w:t>
      </w:r>
    </w:p>
    <w:p w14:paraId="1EABC22F" w14:textId="6CA450B1" w:rsidR="00C016AD" w:rsidRPr="004A1108" w:rsidRDefault="00C016AD" w:rsidP="00C016AD">
      <w:pPr>
        <w:pStyle w:val="Texto0"/>
        <w:spacing w:before="120" w:after="120" w:line="240" w:lineRule="auto"/>
        <w:ind w:left="993" w:firstLine="0"/>
        <w:rPr>
          <w:rFonts w:cs="Arial"/>
          <w:sz w:val="20"/>
        </w:rPr>
      </w:pPr>
      <w:r w:rsidRPr="004A1108">
        <w:rPr>
          <w:rFonts w:cs="Arial"/>
          <w:sz w:val="20"/>
          <w:u w:val="single"/>
        </w:rPr>
        <w:t>Cada una</w:t>
      </w:r>
      <w:r w:rsidRPr="004A1108">
        <w:rPr>
          <w:rFonts w:cs="Arial"/>
          <w:sz w:val="20"/>
        </w:rPr>
        <w:t xml:space="preserve"> de las empresas que participan bajo la modalidad de participación conjunta deberá presentar debidamente requisitados y </w:t>
      </w:r>
      <w:r w:rsidRPr="004A1108">
        <w:rPr>
          <w:rFonts w:cs="Arial"/>
          <w:sz w:val="20"/>
          <w:u w:val="single"/>
        </w:rPr>
        <w:t>firmados autógrafamente</w:t>
      </w:r>
      <w:r w:rsidRPr="004A1108">
        <w:rPr>
          <w:rFonts w:cs="Arial"/>
          <w:sz w:val="20"/>
        </w:rPr>
        <w:t xml:space="preserve"> los formatos que se relacionan en el presente numeral como incisos </w:t>
      </w:r>
      <w:r w:rsidRPr="004A1108">
        <w:rPr>
          <w:rFonts w:cs="Arial"/>
          <w:b/>
          <w:sz w:val="20"/>
        </w:rPr>
        <w:t>a), b)</w:t>
      </w:r>
      <w:r w:rsidRPr="004A1108">
        <w:rPr>
          <w:rFonts w:cs="Arial"/>
          <w:sz w:val="20"/>
        </w:rPr>
        <w:t>,</w:t>
      </w:r>
      <w:r w:rsidRPr="004A1108">
        <w:rPr>
          <w:rFonts w:cs="Arial"/>
          <w:b/>
          <w:sz w:val="20"/>
        </w:rPr>
        <w:t xml:space="preserve"> c), d), e), f) </w:t>
      </w:r>
      <w:r w:rsidRPr="004A1108">
        <w:rPr>
          <w:rFonts w:cs="Arial"/>
          <w:bCs/>
          <w:sz w:val="20"/>
        </w:rPr>
        <w:t>y en su caso,</w:t>
      </w:r>
      <w:r w:rsidRPr="004A1108">
        <w:rPr>
          <w:rFonts w:cs="Arial"/>
          <w:b/>
          <w:sz w:val="20"/>
        </w:rPr>
        <w:t xml:space="preserve"> g).</w:t>
      </w:r>
      <w:r w:rsidRPr="004A1108">
        <w:rPr>
          <w:rFonts w:cs="Arial"/>
          <w:sz w:val="20"/>
        </w:rPr>
        <w:t xml:space="preserve"> El Licitante </w:t>
      </w:r>
      <w:r w:rsidRPr="004A1108">
        <w:rPr>
          <w:rFonts w:eastAsia="MS Mincho" w:cs="Arial"/>
          <w:b/>
        </w:rPr>
        <w:t>(persona física o moral, participante)</w:t>
      </w:r>
      <w:r w:rsidRPr="004A1108">
        <w:rPr>
          <w:rFonts w:cs="Arial"/>
          <w:sz w:val="20"/>
        </w:rPr>
        <w:t xml:space="preserve"> que presente la proposición deberá firmar la oferta técnica y la oferta económica, asimismo, presentar la proposición.</w:t>
      </w:r>
    </w:p>
    <w:p w14:paraId="37732C0A" w14:textId="3E242516" w:rsidR="00627BFD" w:rsidRPr="004A1108" w:rsidRDefault="00627BFD" w:rsidP="001F039B">
      <w:pPr>
        <w:pStyle w:val="Texto0"/>
        <w:spacing w:before="120" w:after="120" w:line="240" w:lineRule="auto"/>
        <w:ind w:left="993" w:firstLine="0"/>
        <w:rPr>
          <w:rFonts w:cs="Arial"/>
          <w:sz w:val="20"/>
        </w:rPr>
      </w:pPr>
      <w:r w:rsidRPr="004A1108">
        <w:rPr>
          <w:rFonts w:cs="Arial"/>
          <w:sz w:val="20"/>
        </w:rPr>
        <w:t>Los documentos antes mencionados, son indispensables para evaluar la documentación distinta a la proposición técnica y económica y, en consecuencia, su incumplimiento afecta su solvencia y motivaría su desechamiento. Sin ser obligatorio pertenecer al sector MIPYMES o participar de manera conjunta.</w:t>
      </w:r>
    </w:p>
    <w:p w14:paraId="13AAD3B1" w14:textId="77777777" w:rsidR="00F90ABA" w:rsidRPr="004A1108" w:rsidRDefault="00F90ABA" w:rsidP="009A78E9">
      <w:pPr>
        <w:pStyle w:val="Texto0"/>
        <w:spacing w:before="120" w:after="120" w:line="240" w:lineRule="auto"/>
        <w:ind w:left="993" w:firstLine="0"/>
        <w:rPr>
          <w:rFonts w:cs="Arial"/>
          <w:sz w:val="20"/>
        </w:rPr>
      </w:pPr>
    </w:p>
    <w:p w14:paraId="1B87E487" w14:textId="3BC7ADAB"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395" w:name="_Toc314094139"/>
      <w:bookmarkStart w:id="396" w:name="_Toc314804495"/>
      <w:bookmarkStart w:id="397" w:name="_Toc314804560"/>
      <w:bookmarkStart w:id="398" w:name="_Toc315905508"/>
      <w:bookmarkStart w:id="399" w:name="_Toc316315424"/>
      <w:bookmarkStart w:id="400" w:name="_Toc316316310"/>
      <w:bookmarkStart w:id="401" w:name="_Toc327181258"/>
      <w:bookmarkStart w:id="402" w:name="_Toc329602574"/>
      <w:bookmarkStart w:id="403" w:name="_Toc382992960"/>
      <w:bookmarkStart w:id="404" w:name="_Toc383184933"/>
      <w:bookmarkStart w:id="405" w:name="_Toc383788310"/>
      <w:bookmarkStart w:id="406" w:name="_Toc390935274"/>
      <w:bookmarkStart w:id="407" w:name="_Toc409002217"/>
      <w:bookmarkStart w:id="408" w:name="_Toc422232838"/>
      <w:bookmarkStart w:id="409" w:name="_Toc427242076"/>
      <w:bookmarkStart w:id="410" w:name="_Toc428879788"/>
      <w:bookmarkStart w:id="411" w:name="_Toc447120313"/>
      <w:bookmarkStart w:id="412" w:name="_Toc452121381"/>
      <w:bookmarkStart w:id="413" w:name="_Toc464498304"/>
      <w:bookmarkStart w:id="414" w:name="_Toc464498709"/>
      <w:bookmarkStart w:id="415" w:name="_Toc487209320"/>
      <w:bookmarkStart w:id="416" w:name="_Toc488428633"/>
      <w:bookmarkStart w:id="417" w:name="_Toc491180961"/>
      <w:bookmarkStart w:id="418" w:name="_Toc492377921"/>
      <w:bookmarkStart w:id="419" w:name="_Toc493501623"/>
      <w:bookmarkStart w:id="420" w:name="_Toc494211582"/>
      <w:bookmarkStart w:id="421" w:name="_Toc496883319"/>
      <w:bookmarkStart w:id="422" w:name="_Toc498523200"/>
      <w:bookmarkStart w:id="423" w:name="_Toc505704878"/>
      <w:bookmarkStart w:id="424" w:name="_Toc510612321"/>
      <w:bookmarkStart w:id="425" w:name="_Toc3538989"/>
      <w:bookmarkStart w:id="426" w:name="_Toc19704262"/>
      <w:bookmarkStart w:id="427" w:name="_Toc23410238"/>
      <w:bookmarkStart w:id="428" w:name="_Toc23958004"/>
      <w:bookmarkStart w:id="429" w:name="_Toc128403834"/>
      <w:bookmarkStart w:id="430" w:name="_Toc139655549"/>
      <w:bookmarkStart w:id="431" w:name="_Toc161343742"/>
      <w:bookmarkStart w:id="432" w:name="_Toc163151891"/>
      <w:bookmarkStart w:id="433" w:name="_Toc184325930"/>
      <w:bookmarkStart w:id="434" w:name="_Toc192504820"/>
      <w:bookmarkStart w:id="435" w:name="_Toc193296109"/>
      <w:bookmarkStart w:id="436" w:name="_Toc193881335"/>
      <w:bookmarkStart w:id="437" w:name="_Toc197702624"/>
      <w:bookmarkStart w:id="438" w:name="_Toc226453168"/>
      <w:bookmarkStart w:id="439" w:name="_Toc235550650"/>
      <w:bookmarkStart w:id="440" w:name="_Toc80883766"/>
      <w:bookmarkStart w:id="441" w:name="_Toc80890437"/>
      <w:bookmarkStart w:id="442" w:name="_Toc82529150"/>
      <w:bookmarkStart w:id="443" w:name="_Toc119663127"/>
      <w:r w:rsidRPr="004A1108">
        <w:rPr>
          <w:rFonts w:cs="Arial"/>
          <w:bCs/>
          <w:color w:val="244061" w:themeColor="accent1" w:themeShade="80"/>
          <w:sz w:val="20"/>
        </w:rPr>
        <w:t>Contenido de la oferta técnica</w:t>
      </w:r>
      <w:bookmarkEnd w:id="67"/>
      <w:bookmarkEnd w:id="68"/>
      <w:bookmarkEnd w:id="69"/>
      <w:bookmarkEnd w:id="70"/>
      <w:bookmarkEnd w:id="71"/>
      <w:bookmarkEnd w:id="72"/>
      <w:bookmarkEnd w:id="73"/>
      <w:bookmarkEnd w:id="74"/>
      <w:bookmarkEnd w:id="75"/>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r w:rsidR="00E57F72" w:rsidRPr="004A1108">
        <w:rPr>
          <w:rFonts w:cs="Arial"/>
          <w:bCs/>
          <w:color w:val="244061" w:themeColor="accent1" w:themeShade="80"/>
          <w:sz w:val="20"/>
        </w:rPr>
        <w:t xml:space="preserve"> </w:t>
      </w:r>
      <w:bookmarkEnd w:id="440"/>
      <w:bookmarkEnd w:id="441"/>
      <w:bookmarkEnd w:id="442"/>
      <w:bookmarkEnd w:id="443"/>
    </w:p>
    <w:p w14:paraId="4756BD80" w14:textId="37BEC487" w:rsidR="00F70FCA" w:rsidRPr="002455F5" w:rsidRDefault="008236C2" w:rsidP="002455F5">
      <w:pPr>
        <w:pStyle w:val="Prrafodelista"/>
        <w:ind w:left="993"/>
        <w:jc w:val="both"/>
        <w:rPr>
          <w:rFonts w:ascii="Arial" w:hAnsi="Arial" w:cs="Arial"/>
          <w:b/>
          <w:bCs/>
          <w:snapToGrid/>
          <w:lang w:val="es-ES"/>
        </w:rPr>
      </w:pPr>
      <w:bookmarkStart w:id="444" w:name="_Toc284238904"/>
      <w:bookmarkStart w:id="445" w:name="_Toc289064582"/>
      <w:r w:rsidRPr="002455F5">
        <w:rPr>
          <w:rFonts w:ascii="Arial" w:hAnsi="Arial" w:cs="Arial"/>
          <w:b/>
          <w:bCs/>
          <w:snapToGrid/>
          <w:lang w:val="es-ES"/>
        </w:rPr>
        <w:t xml:space="preserve">La oferta técnica que será elaborada conforme al numeral 2 de la presente convocatoria, </w:t>
      </w:r>
      <w:r w:rsidRPr="002455F5">
        <w:rPr>
          <w:rFonts w:ascii="Arial" w:hAnsi="Arial" w:cs="Arial"/>
          <w:b/>
          <w:bCs/>
          <w:snapToGrid/>
          <w:u w:val="single"/>
          <w:lang w:val="es-ES"/>
        </w:rPr>
        <w:t>deberá contener toda la información señalada y solicitada en el Anexo 1 “Especificaciones Técnicas”, de la presente convocatoria, no se aceptará escrito o leyenda que solo haga referencia al mismo</w:t>
      </w:r>
      <w:r w:rsidRPr="002455F5">
        <w:rPr>
          <w:rFonts w:ascii="Arial" w:hAnsi="Arial" w:cs="Arial"/>
          <w:b/>
          <w:bCs/>
          <w:snapToGrid/>
          <w:lang w:val="es-ES"/>
        </w:rPr>
        <w:t xml:space="preserve"> y deberá contener los documentos que, en su caso, se soliciten en dicho anexo, debiendo considerar las modificaciones que se deriven de la(s) Junta(s) de Aclaraciones que se celebre(n).</w:t>
      </w:r>
    </w:p>
    <w:p w14:paraId="33D8381B" w14:textId="77777777" w:rsidR="008236C2" w:rsidRPr="004A1108" w:rsidRDefault="008236C2" w:rsidP="008236C2">
      <w:pPr>
        <w:pStyle w:val="Prrafodelista"/>
        <w:ind w:left="993"/>
        <w:jc w:val="both"/>
        <w:rPr>
          <w:rFonts w:ascii="Arial" w:hAnsi="Arial" w:cs="Arial"/>
          <w:snapToGrid/>
          <w:lang w:val="es-ES"/>
        </w:rPr>
      </w:pPr>
    </w:p>
    <w:p w14:paraId="52B1316A" w14:textId="181DCF0F" w:rsidR="005E3932" w:rsidRPr="004A1108" w:rsidRDefault="007930DC" w:rsidP="005E3932">
      <w:pPr>
        <w:pStyle w:val="Texto0"/>
        <w:tabs>
          <w:tab w:val="left" w:pos="993"/>
        </w:tabs>
        <w:spacing w:before="120" w:after="120" w:line="240" w:lineRule="auto"/>
        <w:ind w:left="993" w:firstLine="0"/>
      </w:pPr>
      <w:r w:rsidRPr="5DDCF4CF">
        <w:rPr>
          <w:rFonts w:cs="Arial"/>
          <w:sz w:val="20"/>
        </w:rPr>
        <w:t xml:space="preserve">Los documentos mencionados en este </w:t>
      </w:r>
      <w:r w:rsidR="00B20197" w:rsidRPr="5DDCF4CF">
        <w:rPr>
          <w:rFonts w:cs="Arial"/>
          <w:sz w:val="20"/>
        </w:rPr>
        <w:t>numeral</w:t>
      </w:r>
      <w:r w:rsidRPr="5DDCF4CF">
        <w:rPr>
          <w:rFonts w:cs="Arial"/>
          <w:sz w:val="20"/>
        </w:rPr>
        <w:t xml:space="preserve"> son indispensables para evaluar la proposición técnica presentada </w:t>
      </w:r>
      <w:r w:rsidR="00B20197" w:rsidRPr="5DDCF4CF">
        <w:rPr>
          <w:rFonts w:cs="Arial"/>
          <w:sz w:val="20"/>
        </w:rPr>
        <w:t>y,</w:t>
      </w:r>
      <w:r w:rsidRPr="5DDCF4CF">
        <w:rPr>
          <w:rFonts w:cs="Arial"/>
          <w:sz w:val="20"/>
        </w:rPr>
        <w:t xml:space="preserve"> en consecuencia, su incumplimiento afecta su solvencia y motivaría su desechamiento.</w:t>
      </w:r>
    </w:p>
    <w:p w14:paraId="4A9D3775" w14:textId="77777777" w:rsidR="00386B1D" w:rsidRPr="004A1108" w:rsidRDefault="00386B1D" w:rsidP="005E3932">
      <w:pPr>
        <w:pStyle w:val="Texto0"/>
        <w:tabs>
          <w:tab w:val="left" w:pos="993"/>
        </w:tabs>
        <w:spacing w:before="120" w:after="120" w:line="240" w:lineRule="auto"/>
        <w:ind w:left="993" w:firstLine="0"/>
        <w:rPr>
          <w:rFonts w:cs="Arial"/>
          <w:sz w:val="20"/>
        </w:rPr>
      </w:pPr>
    </w:p>
    <w:p w14:paraId="357CF29D" w14:textId="663B7EFD" w:rsidR="00F70FCA" w:rsidRPr="004A1108" w:rsidRDefault="00F70FCA" w:rsidP="00EE5879">
      <w:pPr>
        <w:pStyle w:val="Ttulo1"/>
        <w:numPr>
          <w:ilvl w:val="1"/>
          <w:numId w:val="1"/>
        </w:numPr>
        <w:spacing w:before="120" w:after="120"/>
        <w:jc w:val="both"/>
        <w:rPr>
          <w:rFonts w:cs="Arial"/>
          <w:bCs/>
          <w:color w:val="244061" w:themeColor="accent1" w:themeShade="80"/>
          <w:sz w:val="20"/>
        </w:rPr>
      </w:pPr>
      <w:bookmarkStart w:id="446" w:name="_Toc310514792"/>
      <w:bookmarkStart w:id="447" w:name="_Toc312083758"/>
      <w:bookmarkStart w:id="448" w:name="_Toc312402703"/>
      <w:bookmarkStart w:id="449" w:name="_Toc313943677"/>
      <w:bookmarkStart w:id="450" w:name="_Toc313943739"/>
      <w:bookmarkStart w:id="451" w:name="_Toc313999942"/>
      <w:bookmarkStart w:id="452" w:name="_Toc314007646"/>
      <w:bookmarkStart w:id="453" w:name="_Toc314094140"/>
      <w:bookmarkStart w:id="454" w:name="_Toc314804496"/>
      <w:bookmarkStart w:id="455" w:name="_Toc314804561"/>
      <w:bookmarkStart w:id="456" w:name="_Toc315905509"/>
      <w:bookmarkStart w:id="457" w:name="_Toc316315425"/>
      <w:bookmarkStart w:id="458" w:name="_Toc316316311"/>
      <w:bookmarkStart w:id="459" w:name="_Toc327181259"/>
      <w:bookmarkStart w:id="460" w:name="_Toc329602575"/>
      <w:bookmarkStart w:id="461" w:name="_Toc382992961"/>
      <w:bookmarkStart w:id="462" w:name="_Toc383184934"/>
      <w:bookmarkStart w:id="463" w:name="_Toc383788311"/>
      <w:bookmarkStart w:id="464" w:name="_Toc390935275"/>
      <w:bookmarkStart w:id="465" w:name="_Toc409002218"/>
      <w:bookmarkStart w:id="466" w:name="_Toc422232839"/>
      <w:bookmarkStart w:id="467" w:name="_Toc427242077"/>
      <w:bookmarkStart w:id="468" w:name="_Toc428879789"/>
      <w:bookmarkStart w:id="469" w:name="_Toc447120314"/>
      <w:bookmarkStart w:id="470" w:name="_Toc452121382"/>
      <w:bookmarkStart w:id="471" w:name="_Toc464498305"/>
      <w:bookmarkStart w:id="472" w:name="_Toc464498710"/>
      <w:bookmarkStart w:id="473" w:name="_Toc487209321"/>
      <w:bookmarkStart w:id="474" w:name="_Toc488428634"/>
      <w:bookmarkStart w:id="475" w:name="_Toc491180962"/>
      <w:bookmarkStart w:id="476" w:name="_Toc492377922"/>
      <w:bookmarkStart w:id="477" w:name="_Toc493501624"/>
      <w:bookmarkStart w:id="478" w:name="_Toc494211583"/>
      <w:bookmarkStart w:id="479" w:name="_Toc496883320"/>
      <w:bookmarkStart w:id="480" w:name="_Toc498523201"/>
      <w:bookmarkStart w:id="481" w:name="_Toc505704879"/>
      <w:bookmarkStart w:id="482" w:name="_Toc510612322"/>
      <w:bookmarkStart w:id="483" w:name="_Toc3538990"/>
      <w:bookmarkStart w:id="484" w:name="_Toc19704263"/>
      <w:bookmarkStart w:id="485" w:name="_Toc23410239"/>
      <w:bookmarkStart w:id="486" w:name="_Toc23958005"/>
      <w:bookmarkStart w:id="487" w:name="_Toc80883767"/>
      <w:bookmarkStart w:id="488" w:name="_Toc80890438"/>
      <w:bookmarkStart w:id="489" w:name="_Toc82529151"/>
      <w:bookmarkStart w:id="490" w:name="_Toc119663128"/>
      <w:bookmarkStart w:id="491" w:name="_Toc128403835"/>
      <w:bookmarkStart w:id="492" w:name="_Toc139655550"/>
      <w:bookmarkStart w:id="493" w:name="_Toc161343743"/>
      <w:bookmarkStart w:id="494" w:name="_Toc163151892"/>
      <w:bookmarkStart w:id="495" w:name="_Toc184325931"/>
      <w:bookmarkStart w:id="496" w:name="_Toc192504821"/>
      <w:bookmarkStart w:id="497" w:name="_Toc193296110"/>
      <w:bookmarkStart w:id="498" w:name="_Toc193881336"/>
      <w:bookmarkStart w:id="499" w:name="_Toc197702625"/>
      <w:bookmarkStart w:id="500" w:name="_Toc226453169"/>
      <w:bookmarkStart w:id="501" w:name="_Toc235550651"/>
      <w:r w:rsidRPr="004A1108">
        <w:rPr>
          <w:rFonts w:cs="Arial"/>
          <w:bCs/>
          <w:color w:val="244061" w:themeColor="accent1" w:themeShade="80"/>
          <w:sz w:val="20"/>
        </w:rPr>
        <w:lastRenderedPageBreak/>
        <w:t>Contenido de la oferta económica</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5964C682" w14:textId="52C6B5E5" w:rsidR="00AA2D0E" w:rsidRPr="001E55E4" w:rsidRDefault="00827564" w:rsidP="002C32EB">
      <w:pPr>
        <w:pStyle w:val="Texto0"/>
        <w:numPr>
          <w:ilvl w:val="0"/>
          <w:numId w:val="68"/>
        </w:numPr>
        <w:tabs>
          <w:tab w:val="left" w:pos="709"/>
        </w:tabs>
        <w:spacing w:before="120" w:after="120" w:line="240" w:lineRule="auto"/>
        <w:ind w:left="993" w:hanging="284"/>
        <w:rPr>
          <w:rFonts w:cs="Arial"/>
          <w:sz w:val="20"/>
        </w:rPr>
      </w:pPr>
      <w:bookmarkStart w:id="502" w:name="_Toc284238908"/>
      <w:bookmarkStart w:id="503" w:name="_Toc289064586"/>
      <w:bookmarkStart w:id="504" w:name="_Toc299018180"/>
      <w:bookmarkStart w:id="505" w:name="_Toc305758551"/>
      <w:bookmarkStart w:id="506" w:name="_Toc310514796"/>
      <w:bookmarkStart w:id="507" w:name="_Toc312083762"/>
      <w:bookmarkStart w:id="508" w:name="_Toc312402707"/>
      <w:bookmarkStart w:id="509" w:name="_Toc314002692"/>
      <w:bookmarkStart w:id="510" w:name="_Toc314030205"/>
      <w:bookmarkStart w:id="511" w:name="_Toc314085323"/>
      <w:bookmarkStart w:id="512" w:name="_Toc314086081"/>
      <w:bookmarkStart w:id="513" w:name="_Toc314086221"/>
      <w:bookmarkStart w:id="514" w:name="_Toc314804309"/>
      <w:bookmarkStart w:id="515" w:name="_Toc315900391"/>
      <w:bookmarkStart w:id="516" w:name="_Toc315904630"/>
      <w:bookmarkStart w:id="517" w:name="_Toc316472881"/>
      <w:bookmarkStart w:id="518" w:name="_Toc316482410"/>
      <w:bookmarkStart w:id="519" w:name="_Toc324237750"/>
      <w:bookmarkStart w:id="520" w:name="_Toc329602267"/>
      <w:bookmarkStart w:id="521" w:name="_Toc350422272"/>
      <w:bookmarkStart w:id="522" w:name="_Toc353180914"/>
      <w:bookmarkStart w:id="523" w:name="_Toc314085324"/>
      <w:bookmarkStart w:id="524" w:name="_Toc314086222"/>
      <w:bookmarkStart w:id="525" w:name="_Toc314094145"/>
      <w:bookmarkStart w:id="526" w:name="_Toc289064605"/>
      <w:r w:rsidRPr="004A1108">
        <w:rPr>
          <w:rFonts w:cs="Arial"/>
          <w:sz w:val="20"/>
        </w:rPr>
        <w:t xml:space="preserve">Los LICITANTES deberán presentar </w:t>
      </w:r>
      <w:r w:rsidR="00A77CC4" w:rsidRPr="004A1108">
        <w:rPr>
          <w:rFonts w:cs="Arial"/>
          <w:sz w:val="20"/>
        </w:rPr>
        <w:t xml:space="preserve">en original </w:t>
      </w:r>
      <w:r w:rsidRPr="004A1108">
        <w:rPr>
          <w:rFonts w:cs="Arial"/>
          <w:sz w:val="20"/>
        </w:rPr>
        <w:t xml:space="preserve">la oferta económica, debiendo preferentemente </w:t>
      </w:r>
      <w:r w:rsidR="00A77CC4" w:rsidRPr="004A1108">
        <w:rPr>
          <w:rFonts w:cs="Arial"/>
          <w:sz w:val="20"/>
        </w:rPr>
        <w:t>requisitar</w:t>
      </w:r>
      <w:r w:rsidRPr="004A1108">
        <w:rPr>
          <w:rFonts w:cs="Arial"/>
          <w:sz w:val="20"/>
        </w:rPr>
        <w:t xml:space="preserve"> el </w:t>
      </w:r>
      <w:r w:rsidRPr="004A1108">
        <w:rPr>
          <w:rFonts w:cs="Arial"/>
          <w:b/>
          <w:sz w:val="20"/>
        </w:rPr>
        <w:t xml:space="preserve">Anexo </w:t>
      </w:r>
      <w:r w:rsidR="00F2024F" w:rsidRPr="004A1108">
        <w:rPr>
          <w:rFonts w:cs="Arial"/>
          <w:b/>
          <w:sz w:val="20"/>
        </w:rPr>
        <w:t>7</w:t>
      </w:r>
      <w:r w:rsidRPr="004A1108">
        <w:rPr>
          <w:rFonts w:cs="Arial"/>
          <w:sz w:val="20"/>
        </w:rPr>
        <w:t xml:space="preserve"> de la presente convocatoria, </w:t>
      </w:r>
      <w:r w:rsidRPr="004A1108">
        <w:rPr>
          <w:rFonts w:cs="Arial"/>
          <w:sz w:val="20"/>
          <w:u w:val="single"/>
        </w:rPr>
        <w:t>conteniendo como mínimo los requisitos que en dicho anexo se solicitan</w:t>
      </w:r>
      <w:r w:rsidRPr="004A1108">
        <w:rPr>
          <w:rFonts w:cs="Arial"/>
          <w:sz w:val="20"/>
        </w:rPr>
        <w:t xml:space="preserve">. La oferta económica deberá ser </w:t>
      </w:r>
      <w:r w:rsidRPr="00E323E0">
        <w:rPr>
          <w:rFonts w:cs="Arial"/>
          <w:sz w:val="20"/>
        </w:rPr>
        <w:t xml:space="preserve">presentada </w:t>
      </w:r>
      <w:r w:rsidR="00C60E39" w:rsidRPr="00E323E0">
        <w:rPr>
          <w:rFonts w:cs="Arial"/>
          <w:sz w:val="20"/>
          <w:lang w:val="es-MX"/>
        </w:rPr>
        <w:t xml:space="preserve">para </w:t>
      </w:r>
      <w:r w:rsidR="00892692" w:rsidRPr="00E323E0">
        <w:rPr>
          <w:rFonts w:cs="Arial"/>
          <w:sz w:val="20"/>
          <w:lang w:val="es-MX"/>
        </w:rPr>
        <w:t>la</w:t>
      </w:r>
      <w:r w:rsidR="00B7126C" w:rsidRPr="00E323E0">
        <w:rPr>
          <w:rFonts w:cs="Arial"/>
          <w:sz w:val="20"/>
          <w:lang w:val="es-MX"/>
        </w:rPr>
        <w:t>(s)</w:t>
      </w:r>
      <w:r w:rsidR="00892692" w:rsidRPr="00E323E0">
        <w:rPr>
          <w:rFonts w:cs="Arial"/>
          <w:sz w:val="20"/>
          <w:lang w:val="es-MX"/>
        </w:rPr>
        <w:t xml:space="preserve"> </w:t>
      </w:r>
      <w:r w:rsidR="0031048B" w:rsidRPr="00E323E0">
        <w:rPr>
          <w:rFonts w:cs="Arial"/>
          <w:sz w:val="20"/>
          <w:lang w:val="es-MX"/>
        </w:rPr>
        <w:t>partida</w:t>
      </w:r>
      <w:r w:rsidR="00B7126C" w:rsidRPr="00E323E0">
        <w:rPr>
          <w:rFonts w:cs="Arial"/>
          <w:sz w:val="20"/>
          <w:lang w:val="es-MX"/>
        </w:rPr>
        <w:t>(s)</w:t>
      </w:r>
      <w:r w:rsidR="002C6E29" w:rsidRPr="00E323E0">
        <w:rPr>
          <w:rFonts w:cs="Arial"/>
          <w:sz w:val="20"/>
          <w:lang w:val="es-MX"/>
        </w:rPr>
        <w:t xml:space="preserve"> </w:t>
      </w:r>
      <w:r w:rsidR="00B7518E" w:rsidRPr="00E323E0">
        <w:rPr>
          <w:rFonts w:cs="Arial"/>
          <w:sz w:val="20"/>
          <w:lang w:val="es-MX"/>
        </w:rPr>
        <w:t xml:space="preserve">para la(s) que participe </w:t>
      </w:r>
      <w:r w:rsidR="00206013" w:rsidRPr="00E323E0">
        <w:rPr>
          <w:rFonts w:cs="Arial"/>
          <w:sz w:val="20"/>
          <w:lang w:val="es-MX"/>
        </w:rPr>
        <w:t>del presente procedimiento</w:t>
      </w:r>
      <w:r w:rsidRPr="00E323E0">
        <w:rPr>
          <w:rFonts w:cs="Arial"/>
          <w:sz w:val="20"/>
        </w:rPr>
        <w:t xml:space="preserve">, debiendo ser congruente con </w:t>
      </w:r>
      <w:r w:rsidRPr="001E55E4">
        <w:rPr>
          <w:rFonts w:cs="Arial"/>
          <w:sz w:val="20"/>
        </w:rPr>
        <w:t>lo presentado en su oferta técnica, en</w:t>
      </w:r>
      <w:r w:rsidR="00A17658" w:rsidRPr="001E55E4">
        <w:rPr>
          <w:rFonts w:cs="Arial"/>
          <w:sz w:val="20"/>
        </w:rPr>
        <w:t xml:space="preserve"> </w:t>
      </w:r>
      <w:r w:rsidR="00104F45" w:rsidRPr="001E55E4">
        <w:rPr>
          <w:rFonts w:cs="Arial"/>
          <w:b/>
          <w:sz w:val="20"/>
        </w:rPr>
        <w:t>pesos mexicanos</w:t>
      </w:r>
      <w:r w:rsidRPr="001E55E4">
        <w:rPr>
          <w:rFonts w:cs="Arial"/>
          <w:sz w:val="20"/>
        </w:rPr>
        <w:t xml:space="preserve">, considerando </w:t>
      </w:r>
      <w:r w:rsidR="00104F45" w:rsidRPr="001E55E4">
        <w:rPr>
          <w:rFonts w:cs="Arial"/>
          <w:b/>
          <w:bCs/>
          <w:sz w:val="20"/>
        </w:rPr>
        <w:t>dos</w:t>
      </w:r>
      <w:r w:rsidR="006C1241" w:rsidRPr="001E55E4">
        <w:rPr>
          <w:rFonts w:cs="Arial"/>
          <w:b/>
          <w:bCs/>
          <w:sz w:val="20"/>
        </w:rPr>
        <w:t xml:space="preserve"> </w:t>
      </w:r>
      <w:r w:rsidRPr="001E55E4">
        <w:rPr>
          <w:rFonts w:cs="Arial"/>
          <w:b/>
          <w:bCs/>
          <w:sz w:val="20"/>
        </w:rPr>
        <w:t>decimales</w:t>
      </w:r>
      <w:r w:rsidRPr="001E55E4">
        <w:rPr>
          <w:rFonts w:cs="Arial"/>
          <w:sz w:val="20"/>
        </w:rPr>
        <w:t>, separando el IVA y el importe total ofertado en número y letra.</w:t>
      </w:r>
      <w:bookmarkStart w:id="527" w:name="_Toc284238905"/>
      <w:bookmarkStart w:id="528" w:name="_Toc289064583"/>
      <w:bookmarkStart w:id="529" w:name="_Toc314094141"/>
    </w:p>
    <w:p w14:paraId="20C67E41" w14:textId="62421670" w:rsidR="003767A2" w:rsidRPr="004A1108" w:rsidRDefault="00827564" w:rsidP="002C32EB">
      <w:pPr>
        <w:pStyle w:val="Texto0"/>
        <w:numPr>
          <w:ilvl w:val="0"/>
          <w:numId w:val="68"/>
        </w:numPr>
        <w:tabs>
          <w:tab w:val="left" w:pos="709"/>
        </w:tabs>
        <w:spacing w:before="120" w:after="120" w:line="240" w:lineRule="auto"/>
        <w:ind w:left="993" w:hanging="284"/>
        <w:rPr>
          <w:rFonts w:cs="Arial"/>
          <w:sz w:val="20"/>
        </w:rPr>
      </w:pPr>
      <w:r w:rsidRPr="004A1108">
        <w:rPr>
          <w:rFonts w:cs="Arial"/>
          <w:sz w:val="20"/>
        </w:rPr>
        <w:t>Para la elaboración de su oferta económica, el LICITANTE deberá cotizar todos los conceptos que se incluyen y considerar que los precios que cotiza serán considerados fijos</w:t>
      </w:r>
      <w:r w:rsidR="008774C3" w:rsidRPr="004A1108">
        <w:rPr>
          <w:rFonts w:cs="Arial"/>
          <w:sz w:val="20"/>
        </w:rPr>
        <w:t>, esto es</w:t>
      </w:r>
      <w:r w:rsidR="001C47AE" w:rsidRPr="004A1108">
        <w:rPr>
          <w:rFonts w:cs="Arial"/>
          <w:sz w:val="20"/>
        </w:rPr>
        <w:t>,</w:t>
      </w:r>
      <w:r w:rsidR="008774C3" w:rsidRPr="004A1108">
        <w:rPr>
          <w:rFonts w:cs="Arial"/>
          <w:sz w:val="20"/>
        </w:rPr>
        <w:t xml:space="preserve"> </w:t>
      </w:r>
      <w:r w:rsidRPr="004A1108">
        <w:rPr>
          <w:rFonts w:cs="Arial"/>
          <w:sz w:val="20"/>
        </w:rPr>
        <w:t xml:space="preserve">no podrá modificarlos </w:t>
      </w:r>
      <w:proofErr w:type="gramStart"/>
      <w:r w:rsidRPr="004A1108">
        <w:rPr>
          <w:rFonts w:cs="Arial"/>
          <w:sz w:val="20"/>
        </w:rPr>
        <w:t>bajo ninguna circunstancia</w:t>
      </w:r>
      <w:proofErr w:type="gramEnd"/>
      <w:r w:rsidRPr="004A1108">
        <w:rPr>
          <w:rFonts w:cs="Arial"/>
          <w:sz w:val="20"/>
        </w:rPr>
        <w:t>, hasta el último día de vigencia del contrato</w:t>
      </w:r>
      <w:r w:rsidR="008774C3" w:rsidRPr="004A1108">
        <w:rPr>
          <w:rFonts w:cs="Arial"/>
          <w:sz w:val="20"/>
        </w:rPr>
        <w:t xml:space="preserve"> que, en su caso se formalice.</w:t>
      </w:r>
    </w:p>
    <w:p w14:paraId="70EC08A7" w14:textId="64B8CE12" w:rsidR="00B52D91" w:rsidRPr="004A1108" w:rsidRDefault="002A30F6" w:rsidP="002C32EB">
      <w:pPr>
        <w:pStyle w:val="Texto0"/>
        <w:numPr>
          <w:ilvl w:val="0"/>
          <w:numId w:val="68"/>
        </w:numPr>
        <w:tabs>
          <w:tab w:val="left" w:pos="709"/>
        </w:tabs>
        <w:spacing w:before="120" w:after="120" w:line="240" w:lineRule="auto"/>
        <w:ind w:left="993" w:hanging="284"/>
        <w:rPr>
          <w:rFonts w:cs="Arial"/>
          <w:sz w:val="20"/>
        </w:rPr>
      </w:pPr>
      <w:r w:rsidRPr="004A1108">
        <w:rPr>
          <w:rFonts w:cs="Arial"/>
          <w:sz w:val="20"/>
        </w:rPr>
        <w:t xml:space="preserve">Los precios que se oferten no deberán cotizarse en condiciones de prácticas desleales de comercio o de competencia </w:t>
      </w:r>
      <w:r w:rsidR="00D86B6C" w:rsidRPr="004A1108">
        <w:rPr>
          <w:rFonts w:cs="Arial"/>
          <w:sz w:val="20"/>
        </w:rPr>
        <w:t>económica,</w:t>
      </w:r>
      <w:r w:rsidRPr="004A1108">
        <w:rPr>
          <w:rFonts w:cs="Arial"/>
          <w:sz w:val="20"/>
        </w:rPr>
        <w:t xml:space="preserve"> sino que deberán corresponder al mercado de acuerdo con la Ley Federal de Competencia Económica y la normativa en la materia. </w:t>
      </w:r>
    </w:p>
    <w:p w14:paraId="2530C281" w14:textId="77D886A5" w:rsidR="00B52D91" w:rsidRPr="004A1108" w:rsidRDefault="00B52D91" w:rsidP="00B52D91">
      <w:pPr>
        <w:pStyle w:val="Texto0"/>
        <w:tabs>
          <w:tab w:val="left" w:pos="709"/>
        </w:tabs>
        <w:spacing w:before="120" w:after="120" w:line="240" w:lineRule="auto"/>
        <w:ind w:left="993" w:firstLine="0"/>
        <w:rPr>
          <w:rFonts w:cs="Arial"/>
          <w:sz w:val="20"/>
        </w:rPr>
      </w:pPr>
      <w:r w:rsidRPr="004A1108">
        <w:rPr>
          <w:rFonts w:cs="Arial"/>
          <w:sz w:val="20"/>
        </w:rPr>
        <w:t xml:space="preserve">La proposición de la oferta económica es indispensable para su evaluación </w:t>
      </w:r>
      <w:r w:rsidR="00B20197" w:rsidRPr="004A1108">
        <w:rPr>
          <w:rFonts w:cs="Arial"/>
          <w:sz w:val="20"/>
        </w:rPr>
        <w:t>y,</w:t>
      </w:r>
      <w:r w:rsidRPr="004A1108">
        <w:rPr>
          <w:rFonts w:cs="Arial"/>
          <w:sz w:val="20"/>
        </w:rPr>
        <w:t xml:space="preserve"> en consecuencia, su incumplimiento afecta su solvencia y motivaría su desechamiento.</w:t>
      </w:r>
    </w:p>
    <w:p w14:paraId="647AEB77" w14:textId="77777777" w:rsidR="00827564" w:rsidRPr="004A1108" w:rsidRDefault="00827564" w:rsidP="00827564">
      <w:pPr>
        <w:pStyle w:val="Texto0"/>
        <w:tabs>
          <w:tab w:val="left" w:pos="709"/>
        </w:tabs>
        <w:spacing w:before="120" w:after="120" w:line="240" w:lineRule="auto"/>
        <w:ind w:left="993" w:firstLine="0"/>
        <w:rPr>
          <w:rFonts w:cs="Arial"/>
          <w:sz w:val="20"/>
        </w:rPr>
      </w:pPr>
    </w:p>
    <w:p w14:paraId="5AA82DB0" w14:textId="77777777" w:rsidR="00827564" w:rsidRPr="004A1108" w:rsidRDefault="00BE4117" w:rsidP="00EE5879">
      <w:pPr>
        <w:pStyle w:val="Ttulo1"/>
        <w:numPr>
          <w:ilvl w:val="0"/>
          <w:numId w:val="1"/>
        </w:numPr>
        <w:spacing w:before="120" w:after="120"/>
        <w:jc w:val="both"/>
        <w:rPr>
          <w:rFonts w:cs="Arial"/>
          <w:bCs/>
          <w:color w:val="244061" w:themeColor="accent1" w:themeShade="80"/>
          <w:sz w:val="20"/>
        </w:rPr>
      </w:pPr>
      <w:bookmarkStart w:id="530" w:name="_Toc434004105"/>
      <w:bookmarkStart w:id="531" w:name="_Toc235550652"/>
      <w:r w:rsidRPr="004A1108">
        <w:rPr>
          <w:rFonts w:cs="Arial"/>
          <w:bCs/>
          <w:color w:val="244061" w:themeColor="accent1" w:themeShade="80"/>
          <w:sz w:val="20"/>
        </w:rPr>
        <w:t>CRITERIO</w:t>
      </w:r>
      <w:r w:rsidR="00827564" w:rsidRPr="004A1108">
        <w:rPr>
          <w:rFonts w:cs="Arial"/>
          <w:bCs/>
          <w:color w:val="244061" w:themeColor="accent1" w:themeShade="80"/>
          <w:sz w:val="20"/>
        </w:rPr>
        <w:t xml:space="preserve"> DE EVALUACIÓN Y ADJUDICACIÓN DEL CONTRATO</w:t>
      </w:r>
      <w:bookmarkEnd w:id="527"/>
      <w:bookmarkEnd w:id="528"/>
      <w:bookmarkEnd w:id="529"/>
      <w:bookmarkEnd w:id="530"/>
      <w:bookmarkEnd w:id="531"/>
    </w:p>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14:paraId="00EDA3A4" w14:textId="541865ED" w:rsidR="004575F8" w:rsidRPr="004A1108" w:rsidRDefault="004575F8" w:rsidP="004575F8">
      <w:pPr>
        <w:pStyle w:val="Sangra3detindependiente2"/>
        <w:spacing w:before="120" w:after="120"/>
        <w:rPr>
          <w:rFonts w:cs="Arial"/>
        </w:rPr>
      </w:pPr>
      <w:r w:rsidRPr="004A1108">
        <w:rPr>
          <w:rFonts w:cs="Arial"/>
        </w:rPr>
        <w:t xml:space="preserve">De conformidad con el </w:t>
      </w:r>
      <w:r w:rsidR="00DD2760">
        <w:rPr>
          <w:rFonts w:cs="Arial"/>
        </w:rPr>
        <w:t>segundo</w:t>
      </w:r>
      <w:r w:rsidRPr="004A1108">
        <w:rPr>
          <w:rFonts w:cs="Arial"/>
        </w:rPr>
        <w:t xml:space="preserve"> párrafo del artículo 43 del REGLAMENTO, el INSTITUTO analizará y evaluará las proposiciones mediante el mecanismo de</w:t>
      </w:r>
      <w:r w:rsidRPr="004A1108">
        <w:rPr>
          <w:rFonts w:cs="Arial"/>
          <w:b/>
        </w:rPr>
        <w:t xml:space="preserve"> </w:t>
      </w:r>
      <w:r w:rsidR="00317918" w:rsidRPr="004A1108">
        <w:rPr>
          <w:rFonts w:cs="Arial"/>
          <w:b/>
        </w:rPr>
        <w:t xml:space="preserve">evaluación </w:t>
      </w:r>
      <w:r w:rsidR="00DD2760">
        <w:rPr>
          <w:rFonts w:cs="Arial"/>
          <w:b/>
        </w:rPr>
        <w:t>binario</w:t>
      </w:r>
      <w:r w:rsidRPr="004A1108">
        <w:rPr>
          <w:rFonts w:cs="Arial"/>
        </w:rPr>
        <w:t>,</w:t>
      </w:r>
      <w:r w:rsidRPr="004A1108">
        <w:rPr>
          <w:rFonts w:cs="Arial"/>
          <w:b/>
        </w:rPr>
        <w:t xml:space="preserve"> </w:t>
      </w:r>
      <w:r w:rsidRPr="004A1108">
        <w:rPr>
          <w:rFonts w:cs="Arial"/>
        </w:rPr>
        <w:t>verificando que las proposiciones cumplan con los requisitos solicitados en la presente convocatoria, sus anexos y las modificaciones que resulten de la(s) Junta(s) de Aclaraciones, lo que permitirá realizar la evaluación en igualdad de condiciones para todos los LICITANTES.</w:t>
      </w:r>
    </w:p>
    <w:p w14:paraId="37AB70DE" w14:textId="18EDB108" w:rsidR="004575F8" w:rsidRPr="00B33FF1" w:rsidRDefault="004575F8" w:rsidP="00184EB2">
      <w:pPr>
        <w:pStyle w:val="Sangra3detindependiente2"/>
        <w:spacing w:before="120" w:after="120"/>
        <w:rPr>
          <w:rFonts w:cs="Arial"/>
        </w:rPr>
      </w:pPr>
      <w:r w:rsidRPr="004A1108">
        <w:rPr>
          <w:rFonts w:cs="Arial"/>
        </w:rPr>
        <w:t xml:space="preserve">Según se establece en el tercer párrafo del artículo 67 de las POBALINES, </w:t>
      </w:r>
      <w:r w:rsidR="00184EB2" w:rsidRPr="00184EB2">
        <w:rPr>
          <w:rFonts w:cs="Arial"/>
        </w:rPr>
        <w:t>la Dirección de Recursos Materiales y Servicios a través del titular de la Subdirección de Adquisiciones del</w:t>
      </w:r>
      <w:r w:rsidR="00184EB2">
        <w:rPr>
          <w:rFonts w:cs="Arial"/>
        </w:rPr>
        <w:t xml:space="preserve"> INSTITUTO</w:t>
      </w:r>
      <w:r w:rsidRPr="004A1108">
        <w:rPr>
          <w:rFonts w:cs="Arial"/>
        </w:rPr>
        <w:t xml:space="preserve">, será </w:t>
      </w:r>
      <w:r w:rsidR="00184EB2">
        <w:rPr>
          <w:rFonts w:cs="Arial"/>
        </w:rPr>
        <w:t>el</w:t>
      </w:r>
      <w:r w:rsidRPr="004A1108">
        <w:rPr>
          <w:rFonts w:cs="Arial"/>
        </w:rPr>
        <w:t xml:space="preserve"> responsable de analizar cualitativamente la documentación legal y administrativa solicitada en el numeral 4.1 de la presente convocatoria, determinando si cumplen o no cumplen </w:t>
      </w:r>
      <w:proofErr w:type="gramStart"/>
      <w:r w:rsidRPr="004A1108">
        <w:rPr>
          <w:rFonts w:cs="Arial"/>
        </w:rPr>
        <w:t>en relación a</w:t>
      </w:r>
      <w:proofErr w:type="gramEnd"/>
      <w:r w:rsidRPr="004A1108">
        <w:rPr>
          <w:rFonts w:cs="Arial"/>
        </w:rPr>
        <w:t xml:space="preserve"> lo indicado en dicho numeral y los anexos correspondientes de la </w:t>
      </w:r>
      <w:r w:rsidRPr="00B33FF1">
        <w:rPr>
          <w:rFonts w:cs="Arial"/>
        </w:rPr>
        <w:t>presente convocatoria. Dicho análisis se incorporará como un anexo del Acta de Fallo, mismo que formará parte integral de la misma.</w:t>
      </w:r>
    </w:p>
    <w:p w14:paraId="4715C785" w14:textId="77777777" w:rsidR="004575F8" w:rsidRPr="00B33FF1" w:rsidRDefault="004575F8" w:rsidP="004575F8">
      <w:pPr>
        <w:pStyle w:val="Sangra3detindependiente2"/>
        <w:spacing w:before="120" w:after="120"/>
        <w:ind w:left="567"/>
        <w:rPr>
          <w:rFonts w:cs="Arial"/>
        </w:rPr>
      </w:pPr>
    </w:p>
    <w:p w14:paraId="29941A93" w14:textId="77777777" w:rsidR="004575F8" w:rsidRPr="00B33FF1" w:rsidRDefault="00BE4117" w:rsidP="004575F8">
      <w:pPr>
        <w:pStyle w:val="Ttulo1"/>
        <w:numPr>
          <w:ilvl w:val="1"/>
          <w:numId w:val="1"/>
        </w:numPr>
        <w:spacing w:before="120" w:after="120"/>
        <w:jc w:val="both"/>
        <w:rPr>
          <w:rFonts w:cs="Arial"/>
          <w:bCs/>
          <w:color w:val="365F91" w:themeColor="accent1" w:themeShade="BF"/>
          <w:sz w:val="20"/>
        </w:rPr>
      </w:pPr>
      <w:bookmarkStart w:id="532" w:name="_Toc382992963"/>
      <w:bookmarkStart w:id="533" w:name="_Toc383184936"/>
      <w:bookmarkStart w:id="534" w:name="_Toc396148593"/>
      <w:bookmarkStart w:id="535" w:name="_Toc405207179"/>
      <w:bookmarkStart w:id="536" w:name="_Toc414448116"/>
      <w:bookmarkStart w:id="537" w:name="_Toc417477107"/>
      <w:bookmarkStart w:id="538" w:name="_Toc417482645"/>
      <w:bookmarkStart w:id="539" w:name="_Toc447617376"/>
      <w:bookmarkStart w:id="540" w:name="_Toc448329801"/>
      <w:bookmarkStart w:id="541" w:name="_Toc449969796"/>
      <w:bookmarkStart w:id="542" w:name="_Toc463548625"/>
      <w:bookmarkStart w:id="543" w:name="_Toc463548989"/>
      <w:bookmarkStart w:id="544" w:name="_Toc463549076"/>
      <w:bookmarkStart w:id="545" w:name="_Toc463549814"/>
      <w:bookmarkStart w:id="546" w:name="_Toc463549893"/>
      <w:bookmarkStart w:id="547" w:name="_Toc463973967"/>
      <w:bookmarkStart w:id="548" w:name="_Toc477352434"/>
      <w:bookmarkStart w:id="549" w:name="_Toc480826318"/>
      <w:bookmarkStart w:id="550" w:name="_Toc486343085"/>
      <w:bookmarkStart w:id="551" w:name="_Toc488428636"/>
      <w:bookmarkStart w:id="552" w:name="_Toc491180964"/>
      <w:bookmarkStart w:id="553" w:name="_Toc492377924"/>
      <w:bookmarkStart w:id="554" w:name="_Toc493501626"/>
      <w:bookmarkStart w:id="555" w:name="_Toc494211585"/>
      <w:bookmarkStart w:id="556" w:name="_Toc496883322"/>
      <w:bookmarkStart w:id="557" w:name="_Toc498523203"/>
      <w:bookmarkStart w:id="558" w:name="_Toc505704881"/>
      <w:bookmarkStart w:id="559" w:name="_Toc510612324"/>
      <w:bookmarkStart w:id="560" w:name="_Toc3538992"/>
      <w:bookmarkStart w:id="561" w:name="_Toc19704265"/>
      <w:bookmarkStart w:id="562" w:name="_Toc23410241"/>
      <w:bookmarkStart w:id="563" w:name="_Toc23958007"/>
      <w:bookmarkStart w:id="564" w:name="_Toc80883769"/>
      <w:bookmarkStart w:id="565" w:name="_Toc80890440"/>
      <w:bookmarkStart w:id="566" w:name="_Toc82529153"/>
      <w:bookmarkStart w:id="567" w:name="_Toc119663130"/>
      <w:bookmarkStart w:id="568" w:name="_Toc128403837"/>
      <w:bookmarkStart w:id="569" w:name="_Toc139655552"/>
      <w:bookmarkStart w:id="570" w:name="_Toc161343745"/>
      <w:bookmarkStart w:id="571" w:name="_Toc163151894"/>
      <w:bookmarkStart w:id="572" w:name="_Toc184325933"/>
      <w:bookmarkStart w:id="573" w:name="_Toc192504823"/>
      <w:bookmarkStart w:id="574" w:name="_Toc193296112"/>
      <w:bookmarkStart w:id="575" w:name="_Toc193881338"/>
      <w:bookmarkStart w:id="576" w:name="_Toc197702627"/>
      <w:bookmarkStart w:id="577" w:name="_Toc226453171"/>
      <w:bookmarkStart w:id="578" w:name="_Toc235550653"/>
      <w:r w:rsidRPr="00B33FF1">
        <w:rPr>
          <w:rFonts w:cs="Arial"/>
          <w:bCs/>
          <w:color w:val="365F91" w:themeColor="accent1" w:themeShade="BF"/>
          <w:sz w:val="20"/>
        </w:rPr>
        <w:t>Criterio</w:t>
      </w:r>
      <w:r w:rsidR="004575F8" w:rsidRPr="00B33FF1">
        <w:rPr>
          <w:rFonts w:cs="Arial"/>
          <w:bCs/>
          <w:color w:val="365F91" w:themeColor="accent1" w:themeShade="BF"/>
          <w:sz w:val="20"/>
        </w:rPr>
        <w:t xml:space="preserve"> de evaluación técnica</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47F13500" w14:textId="47180743" w:rsidR="000316F9" w:rsidRPr="00214E0D" w:rsidRDefault="000316F9" w:rsidP="000316F9">
      <w:pPr>
        <w:pStyle w:val="p31"/>
        <w:tabs>
          <w:tab w:val="clear" w:pos="900"/>
        </w:tabs>
        <w:spacing w:before="120" w:after="120" w:line="240" w:lineRule="auto"/>
        <w:ind w:left="705"/>
        <w:jc w:val="both"/>
        <w:rPr>
          <w:rFonts w:ascii="Arial" w:eastAsia="Arial Unicode MS" w:hAnsi="Arial" w:cs="Arial"/>
          <w:sz w:val="20"/>
        </w:rPr>
      </w:pPr>
      <w:bookmarkStart w:id="579" w:name="_Toc284239305"/>
      <w:r w:rsidRPr="006C3DA6">
        <w:rPr>
          <w:rFonts w:ascii="Arial" w:hAnsi="Arial" w:cs="Arial"/>
          <w:sz w:val="20"/>
        </w:rPr>
        <w:t xml:space="preserve">Atendiendo lo establecido en el tercer párrafo del artículo 67 de las POBALINES, la </w:t>
      </w:r>
      <w:r>
        <w:rPr>
          <w:rFonts w:ascii="Arial" w:hAnsi="Arial" w:cs="Arial"/>
          <w:sz w:val="20"/>
        </w:rPr>
        <w:t>evaluación técnica que se realizará a</w:t>
      </w:r>
      <w:r w:rsidRPr="00766B7D">
        <w:rPr>
          <w:rFonts w:ascii="Arial" w:hAnsi="Arial" w:cs="Arial"/>
          <w:sz w:val="20"/>
        </w:rPr>
        <w:t xml:space="preserve"> las ofertas aceptadas en el Acto de Presentación y Apertura de Proposiciones,</w:t>
      </w:r>
      <w:r w:rsidRPr="00766B7D">
        <w:rPr>
          <w:rFonts w:ascii="Arial" w:eastAsia="Arial Unicode MS" w:hAnsi="Arial" w:cs="Arial"/>
          <w:sz w:val="20"/>
        </w:rPr>
        <w:t xml:space="preserve"> determinando si </w:t>
      </w:r>
      <w:r>
        <w:rPr>
          <w:rFonts w:ascii="Arial" w:hAnsi="Arial" w:cs="Arial"/>
          <w:sz w:val="20"/>
        </w:rPr>
        <w:t>éstas</w:t>
      </w:r>
      <w:r w:rsidRPr="00766B7D">
        <w:rPr>
          <w:rFonts w:ascii="Arial" w:hAnsi="Arial" w:cs="Arial"/>
          <w:sz w:val="20"/>
        </w:rPr>
        <w:t xml:space="preserve"> </w:t>
      </w:r>
      <w:r w:rsidRPr="00766B7D">
        <w:rPr>
          <w:rFonts w:ascii="Arial" w:eastAsia="Arial Unicode MS" w:hAnsi="Arial" w:cs="Arial"/>
          <w:b/>
          <w:sz w:val="20"/>
        </w:rPr>
        <w:t>cumplen</w:t>
      </w:r>
      <w:r w:rsidRPr="00766B7D">
        <w:rPr>
          <w:rFonts w:ascii="Arial" w:eastAsia="Arial Unicode MS" w:hAnsi="Arial" w:cs="Arial"/>
          <w:sz w:val="20"/>
        </w:rPr>
        <w:t xml:space="preserve"> o </w:t>
      </w:r>
      <w:r w:rsidRPr="00766B7D">
        <w:rPr>
          <w:rFonts w:ascii="Arial" w:eastAsia="Arial Unicode MS" w:hAnsi="Arial" w:cs="Arial"/>
          <w:b/>
          <w:sz w:val="20"/>
        </w:rPr>
        <w:t>no cumplen</w:t>
      </w:r>
      <w:r>
        <w:rPr>
          <w:rFonts w:ascii="Arial" w:eastAsia="Arial Unicode MS" w:hAnsi="Arial" w:cs="Arial"/>
          <w:b/>
          <w:sz w:val="20"/>
        </w:rPr>
        <w:t xml:space="preserve"> </w:t>
      </w:r>
      <w:r>
        <w:rPr>
          <w:rFonts w:ascii="Arial" w:eastAsia="Arial Unicode MS" w:hAnsi="Arial" w:cs="Arial"/>
          <w:sz w:val="20"/>
        </w:rPr>
        <w:t xml:space="preserve">la realizará </w:t>
      </w:r>
      <w:r w:rsidR="003B4B49">
        <w:rPr>
          <w:rFonts w:ascii="Arial" w:eastAsia="Arial Unicode MS" w:hAnsi="Arial" w:cs="Arial"/>
          <w:sz w:val="20"/>
        </w:rPr>
        <w:t>la persona</w:t>
      </w:r>
      <w:r>
        <w:rPr>
          <w:rFonts w:ascii="Arial" w:eastAsia="Arial Unicode MS" w:hAnsi="Arial" w:cs="Arial"/>
          <w:sz w:val="20"/>
        </w:rPr>
        <w:t xml:space="preserve"> </w:t>
      </w:r>
      <w:r w:rsidRPr="00494571">
        <w:rPr>
          <w:rFonts w:ascii="Arial" w:eastAsia="Arial Unicode MS" w:hAnsi="Arial" w:cs="Arial"/>
          <w:sz w:val="20"/>
        </w:rPr>
        <w:t>titular de la</w:t>
      </w:r>
      <w:r w:rsidRPr="00AF65BC">
        <w:rPr>
          <w:rFonts w:ascii="Arial" w:eastAsia="Arial Unicode MS" w:hAnsi="Arial" w:cs="Arial"/>
          <w:sz w:val="20"/>
        </w:rPr>
        <w:t xml:space="preserve"> </w:t>
      </w:r>
      <w:r w:rsidR="003B4B49" w:rsidRPr="003B4B49">
        <w:rPr>
          <w:rFonts w:ascii="Arial" w:eastAsia="Arial Unicode MS" w:hAnsi="Arial" w:cs="Arial"/>
          <w:sz w:val="20"/>
        </w:rPr>
        <w:t>Direc</w:t>
      </w:r>
      <w:r w:rsidR="003B4B49">
        <w:rPr>
          <w:rFonts w:ascii="Arial" w:eastAsia="Arial Unicode MS" w:hAnsi="Arial" w:cs="Arial"/>
          <w:sz w:val="20"/>
        </w:rPr>
        <w:t>ción</w:t>
      </w:r>
      <w:r w:rsidR="003B4B49" w:rsidRPr="003B4B49">
        <w:rPr>
          <w:rFonts w:ascii="Arial" w:eastAsia="Arial Unicode MS" w:hAnsi="Arial" w:cs="Arial"/>
          <w:sz w:val="20"/>
        </w:rPr>
        <w:t xml:space="preserve"> de </w:t>
      </w:r>
      <w:r w:rsidR="00C7797A">
        <w:rPr>
          <w:rFonts w:ascii="Arial" w:eastAsia="Arial Unicode MS" w:hAnsi="Arial" w:cs="Arial"/>
          <w:sz w:val="20"/>
        </w:rPr>
        <w:t>Operaciones</w:t>
      </w:r>
      <w:r w:rsidR="003B4B49">
        <w:rPr>
          <w:rFonts w:ascii="Arial" w:eastAsia="Arial Unicode MS" w:hAnsi="Arial" w:cs="Arial"/>
          <w:sz w:val="20"/>
        </w:rPr>
        <w:t xml:space="preserve"> de la</w:t>
      </w:r>
      <w:r w:rsidR="003B4B49" w:rsidRPr="003B4B49">
        <w:rPr>
          <w:rFonts w:ascii="Arial" w:eastAsia="Arial Unicode MS" w:hAnsi="Arial" w:cs="Arial"/>
          <w:sz w:val="20"/>
        </w:rPr>
        <w:t xml:space="preserve"> Unidad Técnica de Servicios de Informática</w:t>
      </w:r>
      <w:r>
        <w:rPr>
          <w:rFonts w:ascii="Arial" w:eastAsia="Arial Unicode MS" w:hAnsi="Arial" w:cs="Arial"/>
          <w:sz w:val="20"/>
        </w:rPr>
        <w:t xml:space="preserve">. </w:t>
      </w:r>
      <w:r w:rsidRPr="00766B7D">
        <w:rPr>
          <w:rFonts w:ascii="Arial" w:eastAsia="Arial Unicode MS" w:hAnsi="Arial" w:cs="Arial"/>
          <w:sz w:val="20"/>
        </w:rPr>
        <w:t>Dicho análisis formará parte del Acta de Fallo</w:t>
      </w:r>
      <w:r>
        <w:rPr>
          <w:rFonts w:ascii="Arial" w:eastAsia="Arial Unicode MS" w:hAnsi="Arial" w:cs="Arial"/>
          <w:sz w:val="20"/>
        </w:rPr>
        <w:t>.</w:t>
      </w:r>
    </w:p>
    <w:p w14:paraId="0C149CC2" w14:textId="2FA81F51" w:rsidR="009A2548" w:rsidRPr="004A1108" w:rsidRDefault="00CD3AC2" w:rsidP="00B833E3">
      <w:pPr>
        <w:jc w:val="both"/>
        <w:rPr>
          <w:rFonts w:ascii="Arial" w:hAnsi="Arial" w:cs="Arial"/>
        </w:rPr>
      </w:pPr>
      <w:r>
        <w:rPr>
          <w:rFonts w:ascii="Arial" w:hAnsi="Arial" w:cs="Arial"/>
        </w:rPr>
        <w:t xml:space="preserve">  </w:t>
      </w:r>
    </w:p>
    <w:p w14:paraId="30A538FD" w14:textId="47CD0F86" w:rsidR="004575F8" w:rsidRPr="004A1108" w:rsidRDefault="00BE4117" w:rsidP="004575F8">
      <w:pPr>
        <w:pStyle w:val="Ttulo1"/>
        <w:numPr>
          <w:ilvl w:val="1"/>
          <w:numId w:val="1"/>
        </w:numPr>
        <w:spacing w:before="120" w:after="120"/>
        <w:jc w:val="both"/>
        <w:rPr>
          <w:rFonts w:cs="Arial"/>
          <w:bCs/>
          <w:color w:val="365F91" w:themeColor="accent1" w:themeShade="BF"/>
          <w:sz w:val="20"/>
        </w:rPr>
      </w:pPr>
      <w:bookmarkStart w:id="580" w:name="_Toc299007079"/>
      <w:bookmarkStart w:id="581" w:name="_Toc308600231"/>
      <w:bookmarkStart w:id="582" w:name="_Toc313943680"/>
      <w:bookmarkStart w:id="583" w:name="_Toc313943742"/>
      <w:bookmarkStart w:id="584" w:name="_Toc313999945"/>
      <w:bookmarkStart w:id="585" w:name="_Toc314007649"/>
      <w:bookmarkStart w:id="586" w:name="_Toc314094143"/>
      <w:bookmarkStart w:id="587" w:name="_Toc314804564"/>
      <w:bookmarkStart w:id="588" w:name="_Toc315905512"/>
      <w:bookmarkStart w:id="589" w:name="_Toc316315428"/>
      <w:bookmarkStart w:id="590" w:name="_Toc316316314"/>
      <w:bookmarkStart w:id="591" w:name="_Toc327181262"/>
      <w:bookmarkStart w:id="592" w:name="_Toc329602578"/>
      <w:bookmarkStart w:id="593" w:name="_Toc382992964"/>
      <w:bookmarkStart w:id="594" w:name="_Toc383184937"/>
      <w:bookmarkStart w:id="595" w:name="_Toc396148594"/>
      <w:bookmarkStart w:id="596" w:name="_Toc405207180"/>
      <w:bookmarkStart w:id="597" w:name="_Toc414448117"/>
      <w:bookmarkStart w:id="598" w:name="_Toc417477108"/>
      <w:bookmarkStart w:id="599" w:name="_Toc417482646"/>
      <w:bookmarkStart w:id="600" w:name="_Toc447617377"/>
      <w:bookmarkStart w:id="601" w:name="_Toc448329802"/>
      <w:bookmarkStart w:id="602" w:name="_Toc449969797"/>
      <w:bookmarkStart w:id="603" w:name="_Toc463548626"/>
      <w:bookmarkStart w:id="604" w:name="_Toc463548990"/>
      <w:bookmarkStart w:id="605" w:name="_Toc463549077"/>
      <w:bookmarkStart w:id="606" w:name="_Toc463549815"/>
      <w:bookmarkStart w:id="607" w:name="_Toc463549894"/>
      <w:bookmarkStart w:id="608" w:name="_Toc463973968"/>
      <w:bookmarkStart w:id="609" w:name="_Toc477352435"/>
      <w:bookmarkStart w:id="610" w:name="_Toc480826319"/>
      <w:bookmarkStart w:id="611" w:name="_Toc486343086"/>
      <w:bookmarkStart w:id="612" w:name="_Toc488428637"/>
      <w:bookmarkStart w:id="613" w:name="_Toc491180965"/>
      <w:bookmarkStart w:id="614" w:name="_Toc492377925"/>
      <w:bookmarkStart w:id="615" w:name="_Toc493501627"/>
      <w:bookmarkStart w:id="616" w:name="_Toc494211586"/>
      <w:bookmarkStart w:id="617" w:name="_Toc496883323"/>
      <w:bookmarkStart w:id="618" w:name="_Toc498523204"/>
      <w:bookmarkStart w:id="619" w:name="_Toc505704882"/>
      <w:bookmarkStart w:id="620" w:name="_Toc510612325"/>
      <w:bookmarkStart w:id="621" w:name="_Toc3538993"/>
      <w:bookmarkStart w:id="622" w:name="_Toc19704266"/>
      <w:bookmarkStart w:id="623" w:name="_Toc23410242"/>
      <w:bookmarkStart w:id="624" w:name="_Toc23958008"/>
      <w:bookmarkStart w:id="625" w:name="_Toc80883770"/>
      <w:bookmarkStart w:id="626" w:name="_Toc80890441"/>
      <w:bookmarkStart w:id="627" w:name="_Toc82529154"/>
      <w:bookmarkStart w:id="628" w:name="_Toc119663131"/>
      <w:bookmarkStart w:id="629" w:name="_Toc128403838"/>
      <w:bookmarkStart w:id="630" w:name="_Toc139655553"/>
      <w:bookmarkStart w:id="631" w:name="_Toc161343746"/>
      <w:bookmarkStart w:id="632" w:name="_Toc163151895"/>
      <w:bookmarkStart w:id="633" w:name="_Toc184325934"/>
      <w:bookmarkStart w:id="634" w:name="_Toc192504824"/>
      <w:bookmarkStart w:id="635" w:name="_Toc193296113"/>
      <w:bookmarkStart w:id="636" w:name="_Toc193881339"/>
      <w:bookmarkStart w:id="637" w:name="_Toc197702628"/>
      <w:bookmarkStart w:id="638" w:name="_Toc226453172"/>
      <w:bookmarkStart w:id="639" w:name="_Toc235550654"/>
      <w:r w:rsidRPr="004A1108">
        <w:rPr>
          <w:rFonts w:cs="Arial"/>
          <w:bCs/>
          <w:color w:val="365F91" w:themeColor="accent1" w:themeShade="BF"/>
          <w:sz w:val="20"/>
        </w:rPr>
        <w:t>Criterio</w:t>
      </w:r>
      <w:r w:rsidR="004575F8" w:rsidRPr="004A1108">
        <w:rPr>
          <w:rFonts w:cs="Arial"/>
          <w:bCs/>
          <w:color w:val="365F91" w:themeColor="accent1" w:themeShade="BF"/>
          <w:sz w:val="20"/>
        </w:rPr>
        <w:t xml:space="preserve"> de evaluación económica</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35AB5390" w14:textId="77777777" w:rsidR="00E861CC" w:rsidRDefault="00E861CC" w:rsidP="00E861CC">
      <w:pPr>
        <w:pStyle w:val="Sangra3detindependiente2"/>
        <w:ind w:left="705"/>
        <w:rPr>
          <w:rFonts w:eastAsia="Arial Unicode MS" w:cs="Arial"/>
        </w:rPr>
      </w:pPr>
      <w:bookmarkStart w:id="640" w:name="_Toc284239306"/>
      <w:r w:rsidRPr="00662771">
        <w:rPr>
          <w:rFonts w:eastAsia="Arial Unicode MS" w:cs="Arial"/>
        </w:rPr>
        <w:t>En cumplimiento a lo establecido en el segundo párrafo del artículo 43 del REGLAMENTO en relación con el tercer párrafo del artículo 67 de las POBALINES, la Dirección de Recursos Materiales y Servicios a través del titular de la Subdirección de Adquisiciones del INSTITUTO, evaluará económicamente al menos las 2 (dos) proposiciones cuyo precio resulte ser más bajo; de no resultar estas solventes, se evaluarán las que les sigan en precio.</w:t>
      </w:r>
    </w:p>
    <w:p w14:paraId="08B19288" w14:textId="77777777" w:rsidR="00E861CC" w:rsidRPr="00662771" w:rsidRDefault="00E861CC" w:rsidP="00E861CC">
      <w:pPr>
        <w:pStyle w:val="Sangra3detindependiente2"/>
        <w:ind w:left="705"/>
        <w:rPr>
          <w:rFonts w:eastAsia="Arial Unicode MS" w:cs="Arial"/>
        </w:rPr>
      </w:pPr>
    </w:p>
    <w:p w14:paraId="1F4F2F5E" w14:textId="77777777" w:rsidR="00E861CC" w:rsidRDefault="00E861CC" w:rsidP="00E861CC">
      <w:pPr>
        <w:pStyle w:val="Sangra3detindependiente2"/>
        <w:ind w:left="705"/>
        <w:rPr>
          <w:rFonts w:eastAsia="Arial Unicode MS" w:cs="Arial"/>
        </w:rPr>
      </w:pPr>
      <w:r w:rsidRPr="00662771">
        <w:rPr>
          <w:rFonts w:eastAsia="Arial Unicode MS" w:cs="Arial"/>
        </w:rPr>
        <w:t xml:space="preserve">La evaluación económica se realizará considerando las </w:t>
      </w:r>
      <w:r w:rsidRPr="00662771">
        <w:rPr>
          <w:rFonts w:eastAsia="Arial Unicode MS" w:cs="Arial"/>
          <w:b/>
          <w:bCs/>
        </w:rPr>
        <w:t>“Notas”</w:t>
      </w:r>
      <w:r w:rsidRPr="00662771">
        <w:rPr>
          <w:rFonts w:eastAsia="Arial Unicode MS" w:cs="Arial"/>
        </w:rPr>
        <w:t xml:space="preserve"> que se indican en el </w:t>
      </w:r>
      <w:r w:rsidRPr="00662771">
        <w:rPr>
          <w:rFonts w:eastAsia="Arial Unicode MS" w:cs="Arial"/>
          <w:b/>
          <w:bCs/>
        </w:rPr>
        <w:t>Anexo 7 “Oferta económica”</w:t>
      </w:r>
      <w:r w:rsidRPr="00662771">
        <w:rPr>
          <w:rFonts w:eastAsia="Arial Unicode MS" w:cs="Arial"/>
        </w:rPr>
        <w:t xml:space="preserve"> de la presente convocatoria, toda vez que guardan relación con los requisitos y especificaciones señalados en la misma para la integración de la propuesta económica.</w:t>
      </w:r>
    </w:p>
    <w:p w14:paraId="3BD8F953" w14:textId="77777777" w:rsidR="00E861CC" w:rsidRPr="00662771" w:rsidRDefault="00E861CC" w:rsidP="00E861CC">
      <w:pPr>
        <w:pStyle w:val="Sangra3detindependiente2"/>
        <w:ind w:left="705"/>
        <w:rPr>
          <w:rFonts w:eastAsia="Arial Unicode MS" w:cs="Arial"/>
        </w:rPr>
      </w:pPr>
    </w:p>
    <w:p w14:paraId="0DE1A645" w14:textId="77777777" w:rsidR="00E861CC" w:rsidRDefault="00E861CC" w:rsidP="00E861CC">
      <w:pPr>
        <w:pStyle w:val="Sangra3detindependiente2"/>
        <w:ind w:left="705"/>
        <w:rPr>
          <w:rFonts w:eastAsia="Arial Unicode MS" w:cs="Arial"/>
        </w:rPr>
      </w:pPr>
      <w:r w:rsidRPr="00662771">
        <w:rPr>
          <w:rFonts w:eastAsia="Arial Unicode MS" w:cs="Arial"/>
        </w:rPr>
        <w:lastRenderedPageBreak/>
        <w:t xml:space="preserve">Sólo serán susceptibles de evaluar económicamente aquellas ofertas que hayan cumplido con los requisitos solicitados en los numerales </w:t>
      </w:r>
      <w:r w:rsidRPr="00662771">
        <w:rPr>
          <w:rFonts w:eastAsia="Arial Unicode MS" w:cs="Arial"/>
          <w:b/>
          <w:bCs/>
        </w:rPr>
        <w:t>4.1 y 4.2</w:t>
      </w:r>
      <w:r w:rsidRPr="00662771">
        <w:rPr>
          <w:rFonts w:eastAsia="Arial Unicode MS" w:cs="Arial"/>
        </w:rPr>
        <w:t xml:space="preserve"> de la convocatoria.</w:t>
      </w:r>
    </w:p>
    <w:p w14:paraId="43343520" w14:textId="77777777" w:rsidR="003956C2" w:rsidRPr="00662771" w:rsidRDefault="003956C2" w:rsidP="00E861CC">
      <w:pPr>
        <w:pStyle w:val="Sangra3detindependiente2"/>
        <w:ind w:left="705"/>
        <w:rPr>
          <w:rFonts w:eastAsia="Arial Unicode MS" w:cs="Arial"/>
        </w:rPr>
      </w:pPr>
    </w:p>
    <w:p w14:paraId="30661E51" w14:textId="7DBC0F83" w:rsidR="004575F8" w:rsidRPr="004A1108" w:rsidRDefault="004575F8" w:rsidP="004575F8">
      <w:pPr>
        <w:pStyle w:val="Ttulo1"/>
        <w:numPr>
          <w:ilvl w:val="1"/>
          <w:numId w:val="1"/>
        </w:numPr>
        <w:spacing w:before="120" w:after="120"/>
        <w:jc w:val="both"/>
        <w:rPr>
          <w:rFonts w:cs="Arial"/>
          <w:bCs/>
          <w:color w:val="365F91" w:themeColor="accent1" w:themeShade="BF"/>
          <w:sz w:val="20"/>
        </w:rPr>
      </w:pPr>
      <w:bookmarkStart w:id="641" w:name="_Toc299007080"/>
      <w:bookmarkStart w:id="642" w:name="_Toc308600232"/>
      <w:bookmarkStart w:id="643" w:name="_Toc313943681"/>
      <w:bookmarkStart w:id="644" w:name="_Toc313943743"/>
      <w:bookmarkStart w:id="645" w:name="_Toc313999946"/>
      <w:bookmarkStart w:id="646" w:name="_Toc314007650"/>
      <w:bookmarkStart w:id="647" w:name="_Toc314094144"/>
      <w:bookmarkStart w:id="648" w:name="_Toc314804565"/>
      <w:bookmarkStart w:id="649" w:name="_Toc315905513"/>
      <w:bookmarkStart w:id="650" w:name="_Toc316315429"/>
      <w:bookmarkStart w:id="651" w:name="_Toc316316315"/>
      <w:bookmarkStart w:id="652" w:name="_Toc327181263"/>
      <w:bookmarkStart w:id="653" w:name="_Toc329602579"/>
      <w:bookmarkStart w:id="654" w:name="_Toc382992965"/>
      <w:bookmarkStart w:id="655" w:name="_Toc383184938"/>
      <w:bookmarkStart w:id="656" w:name="_Toc396148595"/>
      <w:bookmarkStart w:id="657" w:name="_Toc405207181"/>
      <w:bookmarkStart w:id="658" w:name="_Toc414448118"/>
      <w:bookmarkStart w:id="659" w:name="_Toc417477109"/>
      <w:bookmarkStart w:id="660" w:name="_Toc417482647"/>
      <w:bookmarkStart w:id="661" w:name="_Toc447617378"/>
      <w:bookmarkStart w:id="662" w:name="_Toc448329803"/>
      <w:bookmarkStart w:id="663" w:name="_Toc449969798"/>
      <w:bookmarkStart w:id="664" w:name="_Toc463548627"/>
      <w:bookmarkStart w:id="665" w:name="_Toc463548991"/>
      <w:bookmarkStart w:id="666" w:name="_Toc463549078"/>
      <w:bookmarkStart w:id="667" w:name="_Toc463549816"/>
      <w:bookmarkStart w:id="668" w:name="_Toc463549895"/>
      <w:bookmarkStart w:id="669" w:name="_Toc463973969"/>
      <w:bookmarkStart w:id="670" w:name="_Toc477352436"/>
      <w:bookmarkStart w:id="671" w:name="_Toc480826320"/>
      <w:bookmarkStart w:id="672" w:name="_Toc486343087"/>
      <w:bookmarkStart w:id="673" w:name="_Toc488428638"/>
      <w:bookmarkStart w:id="674" w:name="_Toc491180966"/>
      <w:bookmarkStart w:id="675" w:name="_Toc492377926"/>
      <w:bookmarkStart w:id="676" w:name="_Toc493501628"/>
      <w:bookmarkStart w:id="677" w:name="_Toc494211587"/>
      <w:bookmarkStart w:id="678" w:name="_Toc496883324"/>
      <w:bookmarkStart w:id="679" w:name="_Toc498523205"/>
      <w:bookmarkStart w:id="680" w:name="_Toc505704883"/>
      <w:bookmarkStart w:id="681" w:name="_Toc510612326"/>
      <w:bookmarkStart w:id="682" w:name="_Toc3538994"/>
      <w:bookmarkStart w:id="683" w:name="_Toc19704267"/>
      <w:bookmarkStart w:id="684" w:name="_Toc23410243"/>
      <w:bookmarkStart w:id="685" w:name="_Toc23958009"/>
      <w:bookmarkStart w:id="686" w:name="_Toc80883771"/>
      <w:bookmarkStart w:id="687" w:name="_Toc80890442"/>
      <w:bookmarkStart w:id="688" w:name="_Toc82529155"/>
      <w:bookmarkStart w:id="689" w:name="_Toc119663132"/>
      <w:bookmarkStart w:id="690" w:name="_Toc128403839"/>
      <w:bookmarkStart w:id="691" w:name="_Toc139655554"/>
      <w:bookmarkStart w:id="692" w:name="_Toc161343747"/>
      <w:bookmarkStart w:id="693" w:name="_Toc163151896"/>
      <w:bookmarkStart w:id="694" w:name="_Toc184325935"/>
      <w:bookmarkStart w:id="695" w:name="_Toc192504825"/>
      <w:bookmarkStart w:id="696" w:name="_Toc193296114"/>
      <w:bookmarkStart w:id="697" w:name="_Toc193881340"/>
      <w:bookmarkStart w:id="698" w:name="_Toc197702629"/>
      <w:bookmarkStart w:id="699" w:name="_Toc226453173"/>
      <w:bookmarkStart w:id="700" w:name="_Toc235550655"/>
      <w:r w:rsidRPr="004A1108">
        <w:rPr>
          <w:rFonts w:cs="Arial"/>
          <w:bCs/>
          <w:color w:val="365F91" w:themeColor="accent1" w:themeShade="BF"/>
          <w:sz w:val="20"/>
        </w:rPr>
        <w:t>Criterios para la adjudicación del contrato</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0DBAB628" w14:textId="7303B077" w:rsidR="00C87DF2" w:rsidRDefault="00C87DF2" w:rsidP="00C87DF2">
      <w:pPr>
        <w:tabs>
          <w:tab w:val="left" w:pos="709"/>
          <w:tab w:val="left" w:pos="1560"/>
        </w:tabs>
        <w:ind w:left="720"/>
        <w:jc w:val="both"/>
        <w:rPr>
          <w:rFonts w:ascii="Arial" w:hAnsi="Arial" w:cs="Arial"/>
        </w:rPr>
      </w:pPr>
      <w:r w:rsidRPr="00662771">
        <w:rPr>
          <w:rFonts w:ascii="Arial" w:hAnsi="Arial" w:cs="Arial"/>
        </w:rPr>
        <w:t>De conformidad con lo establecido en el artículo 44</w:t>
      </w:r>
      <w:r w:rsidR="00631795">
        <w:rPr>
          <w:rFonts w:ascii="Arial" w:hAnsi="Arial" w:cs="Arial"/>
        </w:rPr>
        <w:t xml:space="preserve"> párrafo primero</w:t>
      </w:r>
      <w:r w:rsidRPr="00662771">
        <w:rPr>
          <w:rFonts w:ascii="Arial" w:hAnsi="Arial" w:cs="Arial"/>
        </w:rPr>
        <w:t xml:space="preserve"> fracción II del REGLAMENTO, una vez hecha la evaluación de las proposiciones, conforme a lo señalado en los </w:t>
      </w:r>
      <w:r w:rsidRPr="00662771">
        <w:rPr>
          <w:rFonts w:ascii="Arial" w:hAnsi="Arial" w:cs="Arial"/>
          <w:b/>
        </w:rPr>
        <w:t xml:space="preserve">numerales 5, 5.1 </w:t>
      </w:r>
      <w:r w:rsidRPr="00662771">
        <w:rPr>
          <w:rFonts w:ascii="Arial" w:hAnsi="Arial" w:cs="Arial"/>
        </w:rPr>
        <w:t>y</w:t>
      </w:r>
      <w:r w:rsidRPr="00662771">
        <w:rPr>
          <w:rFonts w:ascii="Arial" w:hAnsi="Arial" w:cs="Arial"/>
          <w:b/>
        </w:rPr>
        <w:t xml:space="preserve"> 5.2 </w:t>
      </w:r>
      <w:r w:rsidRPr="00662771">
        <w:rPr>
          <w:rFonts w:ascii="Arial" w:hAnsi="Arial" w:cs="Arial"/>
        </w:rPr>
        <w:t xml:space="preserve">de esta convocatoria y de acuerdo con el resultado que se obtenga del mecanismo de evaluación binario, se determinará la proposición que será susceptible de ser adjudicada conforme a lo siguiente: </w:t>
      </w:r>
    </w:p>
    <w:p w14:paraId="4EEAD82C" w14:textId="77777777" w:rsidR="00C87DF2" w:rsidRPr="00662771" w:rsidRDefault="00C87DF2" w:rsidP="00C87DF2">
      <w:pPr>
        <w:tabs>
          <w:tab w:val="left" w:pos="709"/>
          <w:tab w:val="left" w:pos="1560"/>
        </w:tabs>
        <w:ind w:left="720"/>
        <w:jc w:val="both"/>
        <w:rPr>
          <w:rFonts w:ascii="Arial" w:hAnsi="Arial" w:cs="Arial"/>
        </w:rPr>
      </w:pPr>
    </w:p>
    <w:p w14:paraId="2274004E" w14:textId="77777777" w:rsidR="00C87DF2" w:rsidRDefault="00C87DF2">
      <w:pPr>
        <w:numPr>
          <w:ilvl w:val="0"/>
          <w:numId w:val="124"/>
        </w:numPr>
        <w:ind w:left="993" w:hanging="284"/>
        <w:jc w:val="both"/>
        <w:rPr>
          <w:rFonts w:ascii="Arial" w:hAnsi="Arial" w:cs="Arial"/>
          <w:lang w:eastAsia="es-MX"/>
        </w:rPr>
      </w:pPr>
      <w:r w:rsidRPr="00662771">
        <w:rPr>
          <w:rFonts w:ascii="Arial" w:hAnsi="Arial" w:cs="Arial"/>
        </w:rPr>
        <w:t>El contrato objeto de la presente convocatoria se adjudicará al LICITANTE, cuya proposición haya resultado solvente.</w:t>
      </w:r>
    </w:p>
    <w:p w14:paraId="573C6E86" w14:textId="77777777" w:rsidR="00C87DF2" w:rsidRDefault="00C87DF2" w:rsidP="00C87DF2">
      <w:pPr>
        <w:ind w:left="993"/>
        <w:jc w:val="both"/>
        <w:rPr>
          <w:rFonts w:ascii="Arial" w:hAnsi="Arial" w:cs="Arial"/>
          <w:lang w:eastAsia="es-MX"/>
        </w:rPr>
      </w:pPr>
    </w:p>
    <w:p w14:paraId="446901BE" w14:textId="77777777" w:rsidR="00C87DF2" w:rsidRPr="00662771" w:rsidRDefault="00C87DF2" w:rsidP="00C87DF2">
      <w:pPr>
        <w:ind w:left="993"/>
        <w:jc w:val="both"/>
        <w:rPr>
          <w:rFonts w:ascii="Arial" w:hAnsi="Arial" w:cs="Arial"/>
          <w:lang w:eastAsia="es-MX"/>
        </w:rPr>
      </w:pPr>
      <w:r w:rsidRPr="00662771">
        <w:rPr>
          <w:rFonts w:ascii="Arial" w:hAnsi="Arial" w:cs="Arial"/>
        </w:rPr>
        <w:t>Se entenderá por proposición solvente aquella que cumpla con los requisitos legales, técnicos y económicos establecidos en la presente convocatoria, sus anexos y en su caso, modificaciones derivadas de la(s) Junta(s) de Aclaraciones y por tanto garantiza el cumplimiento de las obligaciones respectivas y que al mismo tiempo haya ofertado el precio más bajo, siempre que éste resulte conveniente.</w:t>
      </w:r>
    </w:p>
    <w:p w14:paraId="0B74A18E" w14:textId="77777777" w:rsidR="00C87DF2" w:rsidRPr="00662771" w:rsidRDefault="00C87DF2">
      <w:pPr>
        <w:numPr>
          <w:ilvl w:val="0"/>
          <w:numId w:val="124"/>
        </w:numPr>
        <w:spacing w:before="120" w:after="120"/>
        <w:ind w:left="993" w:hanging="284"/>
        <w:jc w:val="both"/>
        <w:rPr>
          <w:rFonts w:ascii="Arial" w:hAnsi="Arial" w:cs="Arial"/>
        </w:rPr>
      </w:pPr>
      <w:r w:rsidRPr="00662771">
        <w:rPr>
          <w:rFonts w:ascii="Arial" w:hAnsi="Arial" w:cs="Arial"/>
        </w:rPr>
        <w:t>Con fundamento en el segundo párrafo del artículo 44 del REGLAMENTO y el primer párrafo del artículo 83 de las POBALINES, en caso de empate entre dos o más LICITANTES en una misma o más partidas o conceptos, se dará preferencia a las personas que integren el sector de MIPYMES, y se adjudicará el contrato en primer término a las micro empresas, a continuación se considerará a las pequeñas empresas y en caso de no contarse con alguna de las anteriores, se adjudicará a la que tenga en carácter de mediana empresa.</w:t>
      </w:r>
    </w:p>
    <w:p w14:paraId="14667BA9" w14:textId="77777777" w:rsidR="00C87DF2" w:rsidRPr="00662771" w:rsidRDefault="00C87DF2">
      <w:pPr>
        <w:numPr>
          <w:ilvl w:val="0"/>
          <w:numId w:val="124"/>
        </w:numPr>
        <w:ind w:left="993" w:hanging="284"/>
        <w:jc w:val="both"/>
        <w:rPr>
          <w:rFonts w:ascii="Arial" w:hAnsi="Arial" w:cs="Arial"/>
        </w:rPr>
      </w:pPr>
      <w:r w:rsidRPr="00662771">
        <w:rPr>
          <w:rFonts w:ascii="Arial" w:hAnsi="Arial" w:cs="Arial"/>
        </w:rPr>
        <w:t>Con fundamento en el último párrafo del artículo 44 del REGLAMENTO y el</w:t>
      </w:r>
      <w:r>
        <w:rPr>
          <w:rFonts w:ascii="Arial" w:hAnsi="Arial" w:cs="Arial"/>
        </w:rPr>
        <w:t xml:space="preserve"> segundo párrafo del</w:t>
      </w:r>
      <w:r w:rsidRPr="00662771">
        <w:rPr>
          <w:rFonts w:ascii="Arial" w:hAnsi="Arial" w:cs="Arial"/>
        </w:rPr>
        <w:t xml:space="preserve"> artículo 83 de las POBALINES, de subsistir el empate, la adjudicación se efectuará a favor del LICITANTE que resulte ganador del sorteo de insaculación que realice la convocante, el cual se efectuará en el Acto de Fallo del procedimiento y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o concepto, con lo cual se determinarán los subsecuentes lugares que ocuparán tales proposiciones. En caso de existir más partidas o conceptos empatados se llevará a cabo un sorteo por cada una de ellas. (dos o más partidas). Se levantará acta que firmarán los asistentes, sin que la inasistencia, la negativa o falta de firma de los LICITANTES o invitados invalide el acto. Para llevar a cabo un sorteo de insaculación la convocante invitará al </w:t>
      </w:r>
      <w:r>
        <w:rPr>
          <w:rFonts w:ascii="Arial" w:hAnsi="Arial" w:cs="Arial"/>
        </w:rPr>
        <w:t>Órgano Interno de Control</w:t>
      </w:r>
      <w:r w:rsidRPr="00662771">
        <w:rPr>
          <w:rFonts w:ascii="Arial" w:hAnsi="Arial" w:cs="Arial"/>
        </w:rPr>
        <w:t xml:space="preserve"> y al testigo social que, en su caso, participe.</w:t>
      </w:r>
    </w:p>
    <w:p w14:paraId="76567985" w14:textId="77777777" w:rsidR="0073047C" w:rsidRDefault="0073047C" w:rsidP="006C557D">
      <w:pPr>
        <w:ind w:left="851" w:hanging="851"/>
        <w:jc w:val="both"/>
        <w:rPr>
          <w:rFonts w:ascii="Arial" w:hAnsi="Arial" w:cs="Arial"/>
        </w:rPr>
      </w:pPr>
    </w:p>
    <w:p w14:paraId="0823861D" w14:textId="77777777" w:rsidR="003B4B49" w:rsidRPr="004A1108" w:rsidRDefault="003B4B49" w:rsidP="006C557D">
      <w:pPr>
        <w:ind w:left="851" w:hanging="851"/>
        <w:jc w:val="both"/>
        <w:rPr>
          <w:rFonts w:ascii="Arial" w:hAnsi="Arial" w:cs="Arial"/>
        </w:rPr>
      </w:pPr>
    </w:p>
    <w:p w14:paraId="4440B703" w14:textId="77777777" w:rsidR="00F70FCA" w:rsidRPr="004A1108" w:rsidRDefault="00F70FCA" w:rsidP="00EE5879">
      <w:pPr>
        <w:pStyle w:val="Ttulo1"/>
        <w:numPr>
          <w:ilvl w:val="0"/>
          <w:numId w:val="1"/>
        </w:numPr>
        <w:spacing w:before="120" w:after="120"/>
        <w:jc w:val="both"/>
        <w:rPr>
          <w:rFonts w:cs="Arial"/>
          <w:bCs/>
          <w:color w:val="244061" w:themeColor="accent1" w:themeShade="80"/>
          <w:sz w:val="20"/>
        </w:rPr>
      </w:pPr>
      <w:bookmarkStart w:id="701" w:name="_Toc235550656"/>
      <w:r w:rsidRPr="004A1108">
        <w:rPr>
          <w:rFonts w:cs="Arial"/>
          <w:bCs/>
          <w:color w:val="244061" w:themeColor="accent1" w:themeShade="80"/>
          <w:sz w:val="20"/>
        </w:rPr>
        <w:t>ACTOS QUE SE EFECTUARÁN DURANTE EL DESARROLLO DEL PROCEDIMIENTO</w:t>
      </w:r>
      <w:bookmarkEnd w:id="523"/>
      <w:bookmarkEnd w:id="524"/>
      <w:bookmarkEnd w:id="525"/>
      <w:bookmarkEnd w:id="701"/>
      <w:r w:rsidRPr="004A1108">
        <w:rPr>
          <w:rFonts w:cs="Arial"/>
          <w:bCs/>
          <w:color w:val="244061" w:themeColor="accent1" w:themeShade="80"/>
          <w:sz w:val="20"/>
        </w:rPr>
        <w:t xml:space="preserve"> </w:t>
      </w:r>
    </w:p>
    <w:p w14:paraId="01B9C2C3" w14:textId="77777777" w:rsidR="00827564" w:rsidRPr="004A1108" w:rsidRDefault="00827564" w:rsidP="00EE5879">
      <w:pPr>
        <w:pStyle w:val="Texto0"/>
        <w:tabs>
          <w:tab w:val="left" w:pos="567"/>
        </w:tabs>
        <w:spacing w:before="120" w:after="120" w:line="240" w:lineRule="auto"/>
        <w:ind w:left="709" w:firstLine="0"/>
        <w:outlineLvl w:val="0"/>
        <w:rPr>
          <w:rFonts w:cs="Arial"/>
          <w:b/>
          <w:bCs/>
          <w:color w:val="244061" w:themeColor="accent1" w:themeShade="80"/>
          <w:sz w:val="20"/>
        </w:rPr>
      </w:pPr>
      <w:bookmarkStart w:id="702" w:name="_Toc298953455"/>
      <w:bookmarkStart w:id="703" w:name="_Toc298956249"/>
      <w:bookmarkStart w:id="704" w:name="_Toc298961994"/>
      <w:bookmarkStart w:id="705" w:name="_Toc299363030"/>
      <w:bookmarkStart w:id="706" w:name="_Toc299363090"/>
      <w:bookmarkStart w:id="707" w:name="_Toc301965399"/>
      <w:bookmarkStart w:id="708" w:name="_Toc301965566"/>
      <w:bookmarkStart w:id="709" w:name="_Toc303722300"/>
      <w:bookmarkStart w:id="710" w:name="_Toc303777771"/>
      <w:bookmarkStart w:id="711" w:name="_Toc307923722"/>
      <w:bookmarkStart w:id="712" w:name="_Toc307995589"/>
      <w:bookmarkStart w:id="713" w:name="_Toc308181768"/>
      <w:bookmarkStart w:id="714" w:name="_Toc309618079"/>
      <w:bookmarkStart w:id="715" w:name="_Toc298407632"/>
      <w:bookmarkStart w:id="716" w:name="_Toc298953457"/>
      <w:bookmarkStart w:id="717" w:name="_Toc298956251"/>
      <w:bookmarkStart w:id="718" w:name="_Toc298961996"/>
      <w:bookmarkStart w:id="719" w:name="_Toc299363032"/>
      <w:bookmarkStart w:id="720" w:name="_Toc299363092"/>
      <w:bookmarkStart w:id="721" w:name="_Toc310514804"/>
      <w:bookmarkStart w:id="722" w:name="_Toc312083771"/>
      <w:bookmarkStart w:id="723" w:name="_Toc312402715"/>
      <w:bookmarkStart w:id="724" w:name="_Toc314002700"/>
      <w:r w:rsidRPr="004A1108">
        <w:rPr>
          <w:rFonts w:cs="Arial"/>
          <w:b/>
          <w:bCs/>
          <w:color w:val="244061" w:themeColor="accent1" w:themeShade="80"/>
          <w:sz w:val="20"/>
        </w:rPr>
        <w:t>De las actas de los Actos que se efectúen:</w:t>
      </w:r>
    </w:p>
    <w:p w14:paraId="29374013" w14:textId="00181E31" w:rsidR="000873EF" w:rsidRPr="004A1108" w:rsidRDefault="003D16E3" w:rsidP="000873EF">
      <w:pPr>
        <w:pStyle w:val="Texto0"/>
        <w:tabs>
          <w:tab w:val="left" w:pos="567"/>
        </w:tabs>
        <w:spacing w:before="120" w:after="120" w:line="240" w:lineRule="auto"/>
        <w:ind w:left="709" w:firstLine="0"/>
        <w:rPr>
          <w:rFonts w:cs="Arial"/>
          <w:sz w:val="20"/>
        </w:rPr>
      </w:pPr>
      <w:r w:rsidRPr="004A1108">
        <w:rPr>
          <w:rFonts w:cs="Arial"/>
          <w:sz w:val="20"/>
        </w:rPr>
        <w:t xml:space="preserve">De </w:t>
      </w:r>
      <w:r w:rsidR="000873EF" w:rsidRPr="004A1108">
        <w:rPr>
          <w:rFonts w:cs="Arial"/>
          <w:sz w:val="20"/>
        </w:rPr>
        <w:t>conformidad con el artículo 46 del REGLAMENTO, las actas de la(s) Junta(s) de Aclaraciones que se realicen, del Acto de Presentación y Apertura de Proposiciones</w:t>
      </w:r>
      <w:r w:rsidR="00D43EDF" w:rsidRPr="004A1108">
        <w:rPr>
          <w:rFonts w:cs="Arial"/>
          <w:sz w:val="20"/>
        </w:rPr>
        <w:t xml:space="preserve">, </w:t>
      </w:r>
      <w:r w:rsidR="000873EF" w:rsidRPr="004A1108">
        <w:rPr>
          <w:rFonts w:cs="Arial"/>
          <w:sz w:val="20"/>
        </w:rPr>
        <w:t xml:space="preserve">serán firmadas por los LICITANTES que hubieran asistido, sin que la falta de firma de alguno de ellos reste validez o efectos a las mismas, de las cuales se podrá entregar una copia a dichos asistentes, y al finalizar cada Acto se fijará un ejemplar del acta correspondiente en un lugar visible al que tenga acceso el público, por un término no menor de 5 (cinco) días hábiles, en el domicilio de la convocante, conforme a lo siguiente: </w:t>
      </w:r>
    </w:p>
    <w:p w14:paraId="47A1E15C" w14:textId="14CFFF46" w:rsidR="000873EF" w:rsidRPr="004A1108" w:rsidRDefault="000873EF" w:rsidP="5DDCF4CF">
      <w:pPr>
        <w:pStyle w:val="Texto0"/>
        <w:numPr>
          <w:ilvl w:val="0"/>
          <w:numId w:val="90"/>
        </w:numPr>
        <w:tabs>
          <w:tab w:val="left" w:pos="567"/>
        </w:tabs>
        <w:ind w:left="993"/>
        <w:rPr>
          <w:rFonts w:cs="Arial"/>
          <w:sz w:val="20"/>
          <w:lang w:val="es-MX"/>
        </w:rPr>
      </w:pPr>
      <w:r w:rsidRPr="5DDCF4CF">
        <w:rPr>
          <w:rFonts w:cs="Arial"/>
          <w:b/>
          <w:bCs/>
          <w:sz w:val="20"/>
          <w:lang w:val="es-MX"/>
        </w:rPr>
        <w:t>Documento impreso.</w:t>
      </w:r>
      <w:r w:rsidRPr="5DDCF4CF">
        <w:rPr>
          <w:rFonts w:cs="Arial"/>
          <w:sz w:val="20"/>
          <w:lang w:val="es-MX"/>
        </w:rPr>
        <w:t xml:space="preserve"> </w:t>
      </w:r>
      <w:r w:rsidR="00EA3E5E" w:rsidRPr="5DDCF4CF">
        <w:rPr>
          <w:rFonts w:cs="Arial"/>
          <w:sz w:val="20"/>
          <w:lang w:val="es-MX"/>
        </w:rPr>
        <w:t>Durante los actos celebrados en</w:t>
      </w:r>
      <w:r w:rsidR="1C3D4079" w:rsidRPr="5DDCF4CF">
        <w:rPr>
          <w:rFonts w:cs="Arial"/>
          <w:sz w:val="20"/>
          <w:lang w:val="es-MX"/>
        </w:rPr>
        <w:t xml:space="preserve"> la</w:t>
      </w:r>
      <w:r w:rsidRPr="5DDCF4CF">
        <w:rPr>
          <w:rFonts w:cs="Arial"/>
          <w:sz w:val="20"/>
          <w:lang w:val="es-MX"/>
        </w:rPr>
        <w:t xml:space="preserve"> </w:t>
      </w:r>
      <w:r w:rsidR="401CF426" w:rsidRPr="5DDCF4CF">
        <w:rPr>
          <w:rFonts w:cs="Arial"/>
          <w:sz w:val="20"/>
          <w:lang w:val="es-MX"/>
        </w:rPr>
        <w:t xml:space="preserve">Sala de Juntas de la Dirección de Recursos Materiales y Servicios ubicada en </w:t>
      </w:r>
      <w:r w:rsidR="000F013F" w:rsidRPr="000F013F">
        <w:rPr>
          <w:rFonts w:cs="Arial"/>
          <w:sz w:val="20"/>
          <w:lang w:val="es-MX"/>
        </w:rPr>
        <w:t>Periférico Sur No. 4124, Torre Zafiro II, sexto piso, Col. Jardines del Pedregal, Álvaro Obregón, C.P. 01900, Ciudad de México</w:t>
      </w:r>
      <w:r w:rsidRPr="5DDCF4CF">
        <w:rPr>
          <w:rFonts w:cs="Arial"/>
          <w:sz w:val="20"/>
          <w:lang w:val="es-MX"/>
        </w:rPr>
        <w:t>, en días hábiles con horario de 09:00 a 18:00 horas.</w:t>
      </w:r>
    </w:p>
    <w:p w14:paraId="284F52B3" w14:textId="51A33108" w:rsidR="000873EF" w:rsidRPr="004A1108" w:rsidRDefault="000873EF">
      <w:pPr>
        <w:pStyle w:val="Texto0"/>
        <w:numPr>
          <w:ilvl w:val="0"/>
          <w:numId w:val="90"/>
        </w:numPr>
        <w:tabs>
          <w:tab w:val="left" w:pos="567"/>
        </w:tabs>
        <w:ind w:left="993"/>
        <w:rPr>
          <w:rFonts w:cs="Arial"/>
          <w:bCs/>
          <w:sz w:val="20"/>
          <w:lang w:val="es-MX"/>
        </w:rPr>
      </w:pPr>
      <w:r w:rsidRPr="004A1108">
        <w:rPr>
          <w:rFonts w:cs="Arial"/>
          <w:b/>
          <w:bCs/>
          <w:sz w:val="20"/>
          <w:lang w:val="es-MX"/>
        </w:rPr>
        <w:lastRenderedPageBreak/>
        <w:t>Documento electrónico en formato PDF.</w:t>
      </w:r>
      <w:r w:rsidRPr="004A1108">
        <w:rPr>
          <w:rFonts w:cs="Arial"/>
          <w:bCs/>
          <w:sz w:val="20"/>
          <w:lang w:val="es-MX"/>
        </w:rPr>
        <w:t xml:space="preserve"> Podrá ser descargado desde la página web del INSTITUTO en el siguiente vínculo: </w:t>
      </w:r>
      <w:hyperlink r:id="rId24" w:history="1">
        <w:r w:rsidR="00707A8C" w:rsidRPr="004A1108">
          <w:rPr>
            <w:rStyle w:val="Hipervnculo"/>
            <w:rFonts w:cs="Arial"/>
            <w:sz w:val="20"/>
          </w:rPr>
          <w:t>https://www.ine.mx/licitaciones-contrataciones-presenciales/</w:t>
        </w:r>
      </w:hyperlink>
    </w:p>
    <w:p w14:paraId="0624736C" w14:textId="77777777" w:rsidR="000873EF" w:rsidRPr="004A1108" w:rsidRDefault="000873EF" w:rsidP="000873EF">
      <w:pPr>
        <w:pStyle w:val="Texto0"/>
        <w:tabs>
          <w:tab w:val="left" w:pos="567"/>
        </w:tabs>
        <w:ind w:left="993" w:firstLine="0"/>
        <w:rPr>
          <w:rFonts w:cs="Arial"/>
          <w:bCs/>
          <w:sz w:val="20"/>
          <w:lang w:val="es-MX"/>
        </w:rPr>
      </w:pPr>
      <w:r w:rsidRPr="004A1108">
        <w:rPr>
          <w:rFonts w:cs="Arial"/>
          <w:bCs/>
          <w:sz w:val="20"/>
          <w:lang w:val="es-MX"/>
        </w:rPr>
        <w:t>Lo anterior sustituye a la notificación personal.</w:t>
      </w:r>
    </w:p>
    <w:p w14:paraId="739CB0B3" w14:textId="77777777" w:rsidR="00B5711D" w:rsidRPr="004A1108" w:rsidRDefault="00B5711D" w:rsidP="000873EF">
      <w:pPr>
        <w:spacing w:before="120" w:after="120"/>
        <w:jc w:val="both"/>
        <w:rPr>
          <w:rFonts w:ascii="Arial" w:hAnsi="Arial" w:cs="Arial"/>
          <w:bCs/>
        </w:rPr>
      </w:pPr>
    </w:p>
    <w:p w14:paraId="4749B5FD" w14:textId="77777777" w:rsidR="00827564" w:rsidRPr="004A1108" w:rsidRDefault="00827564" w:rsidP="00EE5879">
      <w:pPr>
        <w:pStyle w:val="Ttulo1"/>
        <w:numPr>
          <w:ilvl w:val="1"/>
          <w:numId w:val="1"/>
        </w:numPr>
        <w:tabs>
          <w:tab w:val="num" w:pos="567"/>
        </w:tabs>
        <w:spacing w:before="120" w:after="120"/>
        <w:jc w:val="both"/>
        <w:rPr>
          <w:rFonts w:cs="Arial"/>
          <w:bCs/>
          <w:color w:val="244061" w:themeColor="accent1" w:themeShade="80"/>
          <w:sz w:val="20"/>
        </w:rPr>
      </w:pPr>
      <w:bookmarkStart w:id="725" w:name="_Toc314804567"/>
      <w:bookmarkStart w:id="726" w:name="_Toc315905515"/>
      <w:bookmarkStart w:id="727" w:name="_Toc316315431"/>
      <w:bookmarkStart w:id="728" w:name="_Toc316316317"/>
      <w:bookmarkStart w:id="729" w:name="_Toc327181265"/>
      <w:bookmarkStart w:id="730" w:name="_Toc329602581"/>
      <w:bookmarkStart w:id="731" w:name="_Toc382993258"/>
      <w:bookmarkStart w:id="732" w:name="_Toc390699241"/>
      <w:bookmarkStart w:id="733" w:name="_Toc396148597"/>
      <w:bookmarkStart w:id="734" w:name="_Toc405207183"/>
      <w:bookmarkStart w:id="735" w:name="_Toc414448120"/>
      <w:bookmarkStart w:id="736" w:name="_Toc434003991"/>
      <w:bookmarkStart w:id="737" w:name="_Toc434004110"/>
      <w:bookmarkStart w:id="738" w:name="_Toc464498310"/>
      <w:bookmarkStart w:id="739" w:name="_Toc464498715"/>
      <w:bookmarkStart w:id="740" w:name="_Toc487209327"/>
      <w:bookmarkStart w:id="741" w:name="_Toc488428640"/>
      <w:bookmarkStart w:id="742" w:name="_Toc491180968"/>
      <w:bookmarkStart w:id="743" w:name="_Toc492377928"/>
      <w:bookmarkStart w:id="744" w:name="_Toc493501630"/>
      <w:bookmarkStart w:id="745" w:name="_Toc494211589"/>
      <w:bookmarkStart w:id="746" w:name="_Toc496883326"/>
      <w:bookmarkStart w:id="747" w:name="_Toc498523207"/>
      <w:bookmarkStart w:id="748" w:name="_Toc505704885"/>
      <w:bookmarkStart w:id="749" w:name="_Toc510612328"/>
      <w:bookmarkStart w:id="750" w:name="_Toc3538996"/>
      <w:bookmarkStart w:id="751" w:name="_Toc19704269"/>
      <w:bookmarkStart w:id="752" w:name="_Toc23410245"/>
      <w:bookmarkStart w:id="753" w:name="_Toc23958011"/>
      <w:bookmarkStart w:id="754" w:name="_Toc80883773"/>
      <w:bookmarkStart w:id="755" w:name="_Toc80890444"/>
      <w:bookmarkStart w:id="756" w:name="_Toc82529157"/>
      <w:bookmarkStart w:id="757" w:name="_Toc119663134"/>
      <w:bookmarkStart w:id="758" w:name="_Toc128403841"/>
      <w:bookmarkStart w:id="759" w:name="_Toc139655556"/>
      <w:bookmarkStart w:id="760" w:name="_Toc161343749"/>
      <w:bookmarkStart w:id="761" w:name="_Toc163151898"/>
      <w:bookmarkStart w:id="762" w:name="_Toc184325937"/>
      <w:bookmarkStart w:id="763" w:name="_Toc192504827"/>
      <w:bookmarkStart w:id="764" w:name="_Toc193296116"/>
      <w:bookmarkStart w:id="765" w:name="_Toc193881342"/>
      <w:bookmarkStart w:id="766" w:name="_Toc197702631"/>
      <w:bookmarkStart w:id="767" w:name="_Toc226453175"/>
      <w:bookmarkStart w:id="768" w:name="_Toc235550657"/>
      <w:r w:rsidRPr="004A1108">
        <w:rPr>
          <w:rFonts w:cs="Arial"/>
          <w:bCs/>
          <w:color w:val="244061" w:themeColor="accent1" w:themeShade="80"/>
          <w:sz w:val="20"/>
        </w:rPr>
        <w:t>Acto de Junta de Aclaraciones</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71D787F8" w14:textId="77777777" w:rsidR="00827564" w:rsidRPr="004A1108" w:rsidRDefault="00827564" w:rsidP="00827564">
      <w:pPr>
        <w:pStyle w:val="Ttulo1"/>
        <w:spacing w:before="120" w:after="120"/>
        <w:jc w:val="both"/>
        <w:rPr>
          <w:rFonts w:cs="Arial"/>
          <w:bCs/>
          <w:sz w:val="20"/>
        </w:rPr>
      </w:pPr>
      <w:bookmarkStart w:id="769" w:name="_Toc382993259"/>
      <w:bookmarkStart w:id="770" w:name="_Toc390699242"/>
      <w:bookmarkStart w:id="771" w:name="_Toc396148598"/>
      <w:bookmarkStart w:id="772" w:name="_Toc405207184"/>
      <w:bookmarkStart w:id="773" w:name="_Toc414448121"/>
      <w:bookmarkStart w:id="774" w:name="_Toc434003992"/>
      <w:bookmarkStart w:id="775" w:name="_Toc434004111"/>
      <w:bookmarkStart w:id="776" w:name="_Toc464498311"/>
      <w:bookmarkStart w:id="777" w:name="_Toc464498716"/>
      <w:bookmarkStart w:id="778" w:name="_Toc487209328"/>
      <w:bookmarkStart w:id="779" w:name="_Toc488428641"/>
      <w:bookmarkStart w:id="780" w:name="_Toc491180969"/>
      <w:bookmarkStart w:id="781" w:name="_Toc492377929"/>
      <w:bookmarkStart w:id="782" w:name="_Toc493501631"/>
      <w:bookmarkStart w:id="783" w:name="_Toc494211590"/>
      <w:bookmarkStart w:id="784" w:name="_Toc496883327"/>
      <w:bookmarkStart w:id="785" w:name="_Toc498523208"/>
      <w:bookmarkStart w:id="786" w:name="_Toc505704886"/>
      <w:bookmarkStart w:id="787" w:name="_Toc510612329"/>
      <w:bookmarkStart w:id="788" w:name="_Toc3538997"/>
      <w:bookmarkStart w:id="789" w:name="_Toc19704270"/>
      <w:bookmarkStart w:id="790" w:name="_Toc23410246"/>
      <w:bookmarkStart w:id="791" w:name="_Toc23958012"/>
      <w:bookmarkStart w:id="792" w:name="_Toc80883774"/>
      <w:bookmarkStart w:id="793" w:name="_Toc80890445"/>
      <w:bookmarkStart w:id="794" w:name="_Toc82529158"/>
      <w:bookmarkStart w:id="795" w:name="_Toc119663135"/>
      <w:bookmarkStart w:id="796" w:name="_Toc128403842"/>
      <w:bookmarkStart w:id="797" w:name="_Toc139655557"/>
      <w:bookmarkStart w:id="798" w:name="_Toc161343750"/>
      <w:bookmarkStart w:id="799" w:name="_Toc163151899"/>
      <w:bookmarkStart w:id="800" w:name="_Toc184325938"/>
      <w:bookmarkStart w:id="801" w:name="_Toc192504828"/>
      <w:bookmarkStart w:id="802" w:name="_Toc193296117"/>
      <w:bookmarkStart w:id="803" w:name="_Toc193881343"/>
      <w:bookmarkStart w:id="804" w:name="_Toc197702632"/>
      <w:bookmarkStart w:id="805" w:name="_Toc226453176"/>
      <w:bookmarkStart w:id="806" w:name="_Toc235550658"/>
      <w:r w:rsidRPr="004A1108">
        <w:rPr>
          <w:rFonts w:cs="Arial"/>
          <w:bCs/>
          <w:sz w:val="20"/>
        </w:rPr>
        <w:t>6.1.1</w:t>
      </w:r>
      <w:r w:rsidRPr="004A1108">
        <w:rPr>
          <w:rFonts w:cs="Arial"/>
          <w:bCs/>
          <w:sz w:val="20"/>
        </w:rPr>
        <w:tab/>
      </w:r>
      <w:r w:rsidRPr="004A1108">
        <w:rPr>
          <w:rFonts w:cs="Arial"/>
          <w:bCs/>
          <w:color w:val="244061" w:themeColor="accent1" w:themeShade="80"/>
          <w:sz w:val="20"/>
        </w:rPr>
        <w:t>Lugar, fecha y hora:</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14:paraId="47E98C0C" w14:textId="090F2883" w:rsidR="004E519A" w:rsidRPr="004A1108" w:rsidRDefault="00827564" w:rsidP="5DDCF4CF">
      <w:pPr>
        <w:pStyle w:val="Texto0"/>
        <w:tabs>
          <w:tab w:val="left" w:pos="709"/>
        </w:tabs>
        <w:spacing w:before="120" w:after="120" w:line="240" w:lineRule="auto"/>
        <w:ind w:left="708" w:firstLine="0"/>
        <w:rPr>
          <w:rFonts w:cs="Arial"/>
          <w:sz w:val="20"/>
          <w:lang w:eastAsia="es-MX"/>
        </w:rPr>
      </w:pPr>
      <w:r w:rsidRPr="5DDCF4CF">
        <w:rPr>
          <w:rFonts w:cs="Arial"/>
          <w:sz w:val="20"/>
          <w:lang w:eastAsia="es-MX"/>
        </w:rPr>
        <w:t>La</w:t>
      </w:r>
      <w:r w:rsidR="004E519A" w:rsidRPr="5DDCF4CF">
        <w:rPr>
          <w:rFonts w:cs="Arial"/>
          <w:sz w:val="20"/>
          <w:lang w:eastAsia="es-MX"/>
        </w:rPr>
        <w:t xml:space="preserve"> </w:t>
      </w:r>
      <w:bookmarkStart w:id="807" w:name="_Hlk122110960"/>
      <w:r w:rsidR="004E519A" w:rsidRPr="5DDCF4CF">
        <w:rPr>
          <w:rFonts w:cs="Arial"/>
          <w:sz w:val="20"/>
          <w:lang w:eastAsia="es-MX"/>
        </w:rPr>
        <w:t xml:space="preserve">Junta de Aclaraciones de la presente convocatoria se llevará a cabo de conformidad con lo señalado </w:t>
      </w:r>
      <w:r w:rsidR="004E519A" w:rsidRPr="000F013F">
        <w:rPr>
          <w:rFonts w:cs="Arial"/>
          <w:sz w:val="20"/>
          <w:lang w:eastAsia="es-MX"/>
        </w:rPr>
        <w:t xml:space="preserve">en el artículo 40 del REGLAMENTO y el artículo 61 de las POBALINES, </w:t>
      </w:r>
      <w:r w:rsidR="00A643A9" w:rsidRPr="000F013F">
        <w:rPr>
          <w:rFonts w:cs="Arial"/>
          <w:sz w:val="20"/>
          <w:lang w:eastAsia="es-MX"/>
        </w:rPr>
        <w:t xml:space="preserve">el </w:t>
      </w:r>
      <w:r w:rsidR="00C7797A" w:rsidRPr="000F013F">
        <w:rPr>
          <w:rFonts w:cs="Arial"/>
          <w:b/>
          <w:bCs/>
          <w:sz w:val="20"/>
          <w:u w:val="single"/>
          <w:lang w:eastAsia="es-MX"/>
        </w:rPr>
        <w:t xml:space="preserve">19 </w:t>
      </w:r>
      <w:r w:rsidR="003E7FF5" w:rsidRPr="000F013F">
        <w:rPr>
          <w:rFonts w:cs="Arial"/>
          <w:b/>
          <w:bCs/>
          <w:sz w:val="20"/>
          <w:u w:val="single"/>
          <w:lang w:eastAsia="es-MX"/>
        </w:rPr>
        <w:t>de</w:t>
      </w:r>
      <w:r w:rsidR="000D1C28" w:rsidRPr="000F013F">
        <w:rPr>
          <w:rFonts w:cs="Arial"/>
          <w:b/>
          <w:bCs/>
          <w:sz w:val="20"/>
          <w:u w:val="single"/>
          <w:lang w:eastAsia="es-MX"/>
        </w:rPr>
        <w:t xml:space="preserve"> </w:t>
      </w:r>
      <w:r w:rsidR="00C7797A" w:rsidRPr="000F013F">
        <w:rPr>
          <w:rFonts w:cs="Arial"/>
          <w:b/>
          <w:bCs/>
          <w:sz w:val="20"/>
          <w:u w:val="single"/>
          <w:lang w:eastAsia="es-MX"/>
        </w:rPr>
        <w:t>agosto</w:t>
      </w:r>
      <w:r w:rsidR="00A643A9" w:rsidRPr="000F013F">
        <w:rPr>
          <w:rFonts w:cs="Arial"/>
          <w:b/>
          <w:bCs/>
          <w:sz w:val="20"/>
          <w:u w:val="single"/>
          <w:lang w:eastAsia="es-MX"/>
        </w:rPr>
        <w:t xml:space="preserve"> de 202</w:t>
      </w:r>
      <w:r w:rsidR="00F97E35" w:rsidRPr="000F013F">
        <w:rPr>
          <w:rFonts w:cs="Arial"/>
          <w:b/>
          <w:bCs/>
          <w:sz w:val="20"/>
          <w:u w:val="single"/>
          <w:lang w:eastAsia="es-MX"/>
        </w:rPr>
        <w:t>6</w:t>
      </w:r>
      <w:r w:rsidR="00A643A9" w:rsidRPr="000F013F">
        <w:rPr>
          <w:rFonts w:cs="Arial"/>
          <w:b/>
          <w:bCs/>
          <w:sz w:val="20"/>
          <w:u w:val="single"/>
          <w:lang w:eastAsia="es-MX"/>
        </w:rPr>
        <w:t xml:space="preserve"> a </w:t>
      </w:r>
      <w:r w:rsidR="003E7FF5" w:rsidRPr="000F013F">
        <w:rPr>
          <w:rFonts w:cs="Arial"/>
          <w:b/>
          <w:bCs/>
          <w:sz w:val="20"/>
          <w:u w:val="single"/>
          <w:lang w:eastAsia="es-MX"/>
        </w:rPr>
        <w:t>las</w:t>
      </w:r>
      <w:r w:rsidR="00E07C90" w:rsidRPr="000F013F">
        <w:rPr>
          <w:rFonts w:cs="Arial"/>
          <w:b/>
          <w:bCs/>
          <w:sz w:val="20"/>
          <w:u w:val="single"/>
          <w:lang w:eastAsia="es-MX"/>
        </w:rPr>
        <w:t xml:space="preserve"> 12</w:t>
      </w:r>
      <w:r w:rsidR="003B4B49" w:rsidRPr="000F013F">
        <w:rPr>
          <w:rFonts w:cs="Arial"/>
          <w:b/>
          <w:bCs/>
          <w:sz w:val="20"/>
          <w:u w:val="single"/>
          <w:lang w:eastAsia="es-MX"/>
        </w:rPr>
        <w:t>:</w:t>
      </w:r>
      <w:r w:rsidR="00E07C90" w:rsidRPr="000F013F">
        <w:rPr>
          <w:rFonts w:cs="Arial"/>
          <w:b/>
          <w:bCs/>
          <w:sz w:val="20"/>
          <w:u w:val="single"/>
          <w:lang w:eastAsia="es-MX"/>
        </w:rPr>
        <w:t>00</w:t>
      </w:r>
      <w:r w:rsidR="000D1C28" w:rsidRPr="000F013F">
        <w:rPr>
          <w:rFonts w:cs="Arial"/>
          <w:b/>
          <w:bCs/>
          <w:sz w:val="20"/>
          <w:u w:val="single"/>
          <w:lang w:eastAsia="es-MX"/>
        </w:rPr>
        <w:t xml:space="preserve"> </w:t>
      </w:r>
      <w:r w:rsidR="003E7FF5" w:rsidRPr="000F013F">
        <w:rPr>
          <w:rFonts w:cs="Arial"/>
          <w:b/>
          <w:bCs/>
          <w:sz w:val="20"/>
          <w:u w:val="single"/>
          <w:lang w:eastAsia="es-MX"/>
        </w:rPr>
        <w:t>horas</w:t>
      </w:r>
      <w:r w:rsidR="004E519A" w:rsidRPr="5DDCF4CF">
        <w:rPr>
          <w:rFonts w:cs="Arial"/>
          <w:sz w:val="20"/>
          <w:lang w:eastAsia="es-MX"/>
        </w:rPr>
        <w:t>, en</w:t>
      </w:r>
      <w:r w:rsidR="00D71DC4" w:rsidRPr="5DDCF4CF">
        <w:rPr>
          <w:rFonts w:cs="Arial"/>
          <w:sz w:val="20"/>
          <w:lang w:eastAsia="es-MX"/>
        </w:rPr>
        <w:t xml:space="preserve"> la</w:t>
      </w:r>
      <w:r w:rsidR="004E519A" w:rsidRPr="5DDCF4CF">
        <w:rPr>
          <w:rFonts w:cs="Arial"/>
          <w:sz w:val="20"/>
          <w:lang w:eastAsia="es-MX"/>
        </w:rPr>
        <w:t xml:space="preserve"> </w:t>
      </w:r>
      <w:r w:rsidR="6AB56478" w:rsidRPr="5DDCF4CF">
        <w:rPr>
          <w:rFonts w:cs="Arial"/>
          <w:sz w:val="20"/>
          <w:lang w:eastAsia="es-MX"/>
        </w:rPr>
        <w:t xml:space="preserve">Sala de Juntas de la Dirección de Recursos Materiales y Servicios ubicada en </w:t>
      </w:r>
      <w:r w:rsidR="000F013F" w:rsidRPr="000F013F">
        <w:rPr>
          <w:rFonts w:cs="Arial"/>
          <w:sz w:val="20"/>
          <w:lang w:eastAsia="es-MX"/>
        </w:rPr>
        <w:t>Periférico Sur No. 4124, Torre Zafiro II, sexto piso, Col. Jardines del Pedregal, Álvaro Obregón, C.P. 01900, Ciudad de México</w:t>
      </w:r>
      <w:r w:rsidR="00920166" w:rsidRPr="5DDCF4CF">
        <w:rPr>
          <w:rFonts w:cs="Arial"/>
          <w:sz w:val="20"/>
          <w:lang w:eastAsia="es-MX"/>
        </w:rPr>
        <w:t xml:space="preserve">. </w:t>
      </w:r>
      <w:r w:rsidR="00920166" w:rsidRPr="5DDCF4CF">
        <w:rPr>
          <w:rFonts w:cs="Arial"/>
          <w:b/>
          <w:bCs/>
          <w:sz w:val="20"/>
          <w:lang w:eastAsia="es-MX"/>
        </w:rPr>
        <w:t>S</w:t>
      </w:r>
      <w:r w:rsidR="004E519A" w:rsidRPr="5DDCF4CF">
        <w:rPr>
          <w:rFonts w:cs="Arial"/>
          <w:b/>
          <w:bCs/>
          <w:sz w:val="20"/>
          <w:lang w:eastAsia="es-MX"/>
        </w:rPr>
        <w:t>iendo optativo para los LICITANTES su asistencia a la misma</w:t>
      </w:r>
      <w:r w:rsidR="004E519A" w:rsidRPr="5DDCF4CF">
        <w:rPr>
          <w:rFonts w:cs="Arial"/>
          <w:sz w:val="20"/>
          <w:lang w:eastAsia="es-MX"/>
        </w:rPr>
        <w:t>.</w:t>
      </w:r>
    </w:p>
    <w:p w14:paraId="26215100" w14:textId="63D215FD" w:rsidR="00827564" w:rsidRPr="004A1108" w:rsidRDefault="004E519A" w:rsidP="004E519A">
      <w:pPr>
        <w:pStyle w:val="Texto0"/>
        <w:ind w:left="709" w:firstLine="0"/>
        <w:rPr>
          <w:rFonts w:cs="Arial"/>
          <w:sz w:val="20"/>
          <w:lang w:eastAsia="es-MX"/>
        </w:rPr>
      </w:pPr>
      <w:r w:rsidRPr="004A1108">
        <w:rPr>
          <w:rFonts w:cs="Arial"/>
          <w:sz w:val="20"/>
          <w:lang w:eastAsia="es-MX"/>
        </w:rPr>
        <w:t xml:space="preserve">Con fundamento en lo señalado en el artículo 40 del REGLAMENTO, el servidor público que presida deberá ser asistido por un representante del área técnica o requirente de los materiales, arrendamientos o servicios objeto de la contratación, de la Dirección </w:t>
      </w:r>
      <w:r w:rsidR="00342D13">
        <w:rPr>
          <w:rFonts w:cs="Arial"/>
          <w:sz w:val="20"/>
          <w:lang w:eastAsia="es-MX"/>
        </w:rPr>
        <w:t xml:space="preserve">Ejecutiva de Asuntos </w:t>
      </w:r>
      <w:r w:rsidRPr="004A1108">
        <w:rPr>
          <w:rFonts w:cs="Arial"/>
          <w:sz w:val="20"/>
          <w:lang w:eastAsia="es-MX"/>
        </w:rPr>
        <w:t>Jurídic</w:t>
      </w:r>
      <w:r w:rsidR="00342D13">
        <w:rPr>
          <w:rFonts w:cs="Arial"/>
          <w:sz w:val="20"/>
          <w:lang w:eastAsia="es-MX"/>
        </w:rPr>
        <w:t>os</w:t>
      </w:r>
      <w:r w:rsidRPr="004A1108">
        <w:rPr>
          <w:rFonts w:cs="Arial"/>
          <w:sz w:val="20"/>
          <w:lang w:eastAsia="es-MX"/>
        </w:rPr>
        <w:t xml:space="preserve"> y asesorados por un representante del Órgano Interno Control del INSTITUTO, a fin de que se resuelvan en forma clara y precisa las dudas y planteamientos de los LICITANTES relacionados con los aspectos contenidos en la convocatoria.</w:t>
      </w:r>
      <w:bookmarkEnd w:id="807"/>
    </w:p>
    <w:p w14:paraId="672D2C03" w14:textId="77777777" w:rsidR="00827564" w:rsidRPr="004A1108" w:rsidRDefault="00827564" w:rsidP="00827564">
      <w:pPr>
        <w:pStyle w:val="Texto0"/>
        <w:tabs>
          <w:tab w:val="left" w:pos="709"/>
        </w:tabs>
        <w:spacing w:before="120" w:after="120" w:line="240" w:lineRule="auto"/>
        <w:ind w:left="708" w:firstLine="0"/>
        <w:rPr>
          <w:rFonts w:cs="Arial"/>
          <w:sz w:val="20"/>
          <w:lang w:eastAsia="es-MX"/>
        </w:rPr>
      </w:pPr>
    </w:p>
    <w:p w14:paraId="21F3630F" w14:textId="0EDB297E" w:rsidR="004223BC" w:rsidRPr="004A1108" w:rsidRDefault="00827564" w:rsidP="004223BC">
      <w:pPr>
        <w:pStyle w:val="Ttulo1"/>
        <w:spacing w:before="120" w:after="120"/>
        <w:ind w:left="709" w:hanging="709"/>
        <w:jc w:val="both"/>
        <w:rPr>
          <w:rFonts w:cs="Arial"/>
          <w:bCs/>
          <w:sz w:val="20"/>
        </w:rPr>
      </w:pPr>
      <w:bookmarkStart w:id="808" w:name="_Toc382993260"/>
      <w:bookmarkStart w:id="809" w:name="_Toc390699243"/>
      <w:bookmarkStart w:id="810" w:name="_Toc396148599"/>
      <w:bookmarkStart w:id="811" w:name="_Toc405207185"/>
      <w:bookmarkStart w:id="812" w:name="_Toc414448122"/>
      <w:bookmarkStart w:id="813" w:name="_Toc434003993"/>
      <w:bookmarkStart w:id="814" w:name="_Toc434004112"/>
      <w:bookmarkStart w:id="815" w:name="_Toc464498312"/>
      <w:bookmarkStart w:id="816" w:name="_Toc464498717"/>
      <w:bookmarkStart w:id="817" w:name="_Toc487209329"/>
      <w:bookmarkStart w:id="818" w:name="_Toc488428642"/>
      <w:bookmarkStart w:id="819" w:name="_Toc491180970"/>
      <w:bookmarkStart w:id="820" w:name="_Toc492377930"/>
      <w:bookmarkStart w:id="821" w:name="_Toc493501632"/>
      <w:bookmarkStart w:id="822" w:name="_Toc494211591"/>
      <w:bookmarkStart w:id="823" w:name="_Toc496883328"/>
      <w:bookmarkStart w:id="824" w:name="_Toc498523209"/>
      <w:bookmarkStart w:id="825" w:name="_Toc505704887"/>
      <w:bookmarkStart w:id="826" w:name="_Toc510612330"/>
      <w:bookmarkStart w:id="827" w:name="_Toc3538998"/>
      <w:bookmarkStart w:id="828" w:name="_Toc19704271"/>
      <w:bookmarkStart w:id="829" w:name="_Toc23410247"/>
      <w:bookmarkStart w:id="830" w:name="_Toc23958013"/>
      <w:bookmarkStart w:id="831" w:name="_Toc80883775"/>
      <w:bookmarkStart w:id="832" w:name="_Toc80890446"/>
      <w:bookmarkStart w:id="833" w:name="_Toc82529159"/>
      <w:bookmarkStart w:id="834" w:name="_Toc119663136"/>
      <w:bookmarkStart w:id="835" w:name="_Toc128403843"/>
      <w:bookmarkStart w:id="836" w:name="_Toc139655558"/>
      <w:bookmarkStart w:id="837" w:name="_Toc161343751"/>
      <w:bookmarkStart w:id="838" w:name="_Toc163151900"/>
      <w:bookmarkStart w:id="839" w:name="_Toc184325939"/>
      <w:bookmarkStart w:id="840" w:name="_Toc192504829"/>
      <w:bookmarkStart w:id="841" w:name="_Toc193296118"/>
      <w:bookmarkStart w:id="842" w:name="_Toc193881344"/>
      <w:bookmarkStart w:id="843" w:name="_Toc197702633"/>
      <w:bookmarkStart w:id="844" w:name="_Toc226453177"/>
      <w:bookmarkStart w:id="845" w:name="_Toc235550659"/>
      <w:r w:rsidRPr="004A1108">
        <w:rPr>
          <w:rFonts w:cs="Arial"/>
          <w:bCs/>
          <w:sz w:val="20"/>
        </w:rPr>
        <w:t xml:space="preserve">6.1.2 </w:t>
      </w:r>
      <w:r w:rsidRPr="004A1108">
        <w:rPr>
          <w:rFonts w:cs="Arial"/>
          <w:bCs/>
          <w:sz w:val="20"/>
        </w:rPr>
        <w:tab/>
      </w:r>
      <w:r w:rsidRPr="004A1108">
        <w:rPr>
          <w:rFonts w:cs="Arial"/>
          <w:bCs/>
          <w:color w:val="244061" w:themeColor="accent1" w:themeShade="80"/>
          <w:sz w:val="20"/>
        </w:rPr>
        <w:t>Solicitud de aclaraciones:</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112BF697" w14:textId="77777777" w:rsidR="004223BC" w:rsidRPr="004A1108" w:rsidRDefault="004223BC" w:rsidP="004223BC">
      <w:pPr>
        <w:pStyle w:val="Texto0"/>
        <w:numPr>
          <w:ilvl w:val="0"/>
          <w:numId w:val="8"/>
        </w:numPr>
        <w:tabs>
          <w:tab w:val="left" w:pos="709"/>
        </w:tabs>
        <w:spacing w:before="120" w:after="120" w:line="240" w:lineRule="auto"/>
        <w:ind w:left="993" w:hanging="284"/>
        <w:rPr>
          <w:rFonts w:cs="Arial"/>
          <w:sz w:val="20"/>
          <w:lang w:eastAsia="es-MX"/>
        </w:rPr>
      </w:pPr>
      <w:r w:rsidRPr="004A1108">
        <w:rPr>
          <w:rFonts w:cs="Arial"/>
          <w:sz w:val="20"/>
          <w:lang w:eastAsia="es-MX"/>
        </w:rPr>
        <w:t xml:space="preserve">Los LICITANTES que pretendan solicitar aclaraciones a los aspectos contenidos en la convocatoria, </w:t>
      </w:r>
      <w:r w:rsidRPr="004A1108">
        <w:rPr>
          <w:rFonts w:cs="Arial"/>
          <w:b/>
          <w:sz w:val="20"/>
          <w:u w:val="single"/>
          <w:lang w:eastAsia="es-MX"/>
        </w:rPr>
        <w:t>deberán presentar un</w:t>
      </w:r>
      <w:r w:rsidRPr="004A1108">
        <w:rPr>
          <w:rFonts w:cs="Arial"/>
          <w:sz w:val="20"/>
          <w:u w:val="single"/>
          <w:lang w:eastAsia="es-MX"/>
        </w:rPr>
        <w:t xml:space="preserve"> </w:t>
      </w:r>
      <w:r w:rsidRPr="004A1108">
        <w:rPr>
          <w:rFonts w:cs="Arial"/>
          <w:b/>
          <w:sz w:val="20"/>
          <w:u w:val="single"/>
          <w:lang w:eastAsia="es-MX"/>
        </w:rPr>
        <w:t>escrito en el que expresen su interés en participar en la licitación</w:t>
      </w:r>
      <w:r w:rsidRPr="004A1108">
        <w:rPr>
          <w:rFonts w:cs="Arial"/>
          <w:sz w:val="20"/>
          <w:lang w:eastAsia="es-MX"/>
        </w:rPr>
        <w:t>, por sí o en representación de un tercero; De conformidad con lo señalado en el artículo 61 cuarto párrafo de las POBALINES, dicho escrito deberá contener los siguientes datos generales:</w:t>
      </w:r>
    </w:p>
    <w:p w14:paraId="5E9FC4E9" w14:textId="77777777" w:rsidR="004223BC" w:rsidRPr="004A1108" w:rsidRDefault="004223BC" w:rsidP="5B04E8F9">
      <w:pPr>
        <w:pStyle w:val="Texto0"/>
        <w:numPr>
          <w:ilvl w:val="1"/>
          <w:numId w:val="8"/>
        </w:numPr>
        <w:tabs>
          <w:tab w:val="left" w:pos="709"/>
        </w:tabs>
        <w:spacing w:before="120" w:after="120" w:line="240" w:lineRule="auto"/>
        <w:ind w:left="1418" w:hanging="142"/>
        <w:rPr>
          <w:rFonts w:cs="Arial"/>
          <w:sz w:val="20"/>
          <w:lang w:eastAsia="es-MX"/>
        </w:rPr>
      </w:pPr>
      <w:r w:rsidRPr="004A1108">
        <w:rPr>
          <w:rFonts w:cs="Arial"/>
          <w:sz w:val="20"/>
          <w:lang w:eastAsia="es-MX"/>
        </w:rPr>
        <w:t>Del LICITANTE: Registro Federal de contribuyentes, nombre y domicilio, así como, en su caso, de su apoderado o representante.</w:t>
      </w:r>
    </w:p>
    <w:p w14:paraId="3252187B" w14:textId="4C8A2D2C" w:rsidR="004223BC" w:rsidRPr="004A1108" w:rsidRDefault="00342D13" w:rsidP="51EB862F">
      <w:pPr>
        <w:pStyle w:val="Texto0"/>
        <w:tabs>
          <w:tab w:val="left" w:pos="709"/>
        </w:tabs>
        <w:spacing w:before="120" w:after="120" w:line="240" w:lineRule="auto"/>
        <w:ind w:left="1418" w:hanging="142"/>
        <w:rPr>
          <w:rFonts w:cs="Arial"/>
          <w:sz w:val="20"/>
          <w:lang w:eastAsia="es-MX"/>
        </w:rPr>
      </w:pPr>
      <w:r>
        <w:rPr>
          <w:rFonts w:cs="Arial"/>
          <w:sz w:val="20"/>
          <w:lang w:eastAsia="es-MX"/>
        </w:rPr>
        <w:t xml:space="preserve">  </w:t>
      </w:r>
      <w:r w:rsidR="004223BC" w:rsidRPr="004A1108">
        <w:rPr>
          <w:rFonts w:cs="Arial"/>
          <w:sz w:val="20"/>
          <w:lang w:eastAsia="es-MX"/>
        </w:rPr>
        <w:t xml:space="preserve">Tratándose de personas morales, además se señalará su nacionalidad, la descripción del objeto social de la empresa, identificando los datos de escrituras públicas y, de haberlas, sus reformas y modificaciones, con las que se acredita la existencia legal de las personas </w:t>
      </w:r>
      <w:r w:rsidRPr="004A1108">
        <w:rPr>
          <w:rFonts w:cs="Arial"/>
          <w:sz w:val="20"/>
          <w:lang w:eastAsia="es-MX"/>
        </w:rPr>
        <w:t>morales,</w:t>
      </w:r>
      <w:r w:rsidR="004223BC" w:rsidRPr="004A1108">
        <w:rPr>
          <w:rFonts w:cs="Arial"/>
          <w:sz w:val="20"/>
          <w:lang w:eastAsia="es-MX"/>
        </w:rPr>
        <w:t xml:space="preserve"> así como el nombre de los socios, y </w:t>
      </w:r>
    </w:p>
    <w:p w14:paraId="1281E780" w14:textId="77777777" w:rsidR="004223BC" w:rsidRPr="004A1108" w:rsidRDefault="004223BC" w:rsidP="004223BC">
      <w:pPr>
        <w:pStyle w:val="Texto0"/>
        <w:numPr>
          <w:ilvl w:val="1"/>
          <w:numId w:val="8"/>
        </w:numPr>
        <w:tabs>
          <w:tab w:val="left" w:pos="709"/>
        </w:tabs>
        <w:spacing w:before="120" w:after="120" w:line="240" w:lineRule="auto"/>
        <w:ind w:left="1418" w:hanging="142"/>
        <w:rPr>
          <w:rFonts w:cs="Arial"/>
          <w:sz w:val="20"/>
          <w:lang w:eastAsia="es-MX"/>
        </w:rPr>
      </w:pPr>
      <w:r w:rsidRPr="004A1108">
        <w:rPr>
          <w:rFonts w:cs="Arial"/>
          <w:sz w:val="20"/>
          <w:lang w:eastAsia="es-MX"/>
        </w:rPr>
        <w:t xml:space="preserve">Del representante legal del LICITANTE: datos de las escrituras públicas en las que le fueron otorgadas las facultades para suscribir las propuestas. </w:t>
      </w:r>
    </w:p>
    <w:p w14:paraId="1C9AD18D" w14:textId="2FCA4936" w:rsidR="004223BC" w:rsidRPr="004A1108" w:rsidRDefault="004223BC" w:rsidP="00C01699">
      <w:pPr>
        <w:pStyle w:val="Texto0"/>
        <w:numPr>
          <w:ilvl w:val="0"/>
          <w:numId w:val="8"/>
        </w:numPr>
        <w:tabs>
          <w:tab w:val="left" w:pos="709"/>
        </w:tabs>
        <w:spacing w:before="120" w:after="120" w:line="240" w:lineRule="auto"/>
        <w:ind w:left="993"/>
        <w:rPr>
          <w:rFonts w:cs="Arial"/>
          <w:sz w:val="20"/>
          <w:lang w:eastAsia="es-MX"/>
        </w:rPr>
      </w:pPr>
      <w:r w:rsidRPr="004A1108">
        <w:rPr>
          <w:rFonts w:cs="Arial"/>
          <w:sz w:val="20"/>
          <w:lang w:eastAsia="es-MX"/>
        </w:rPr>
        <w:t xml:space="preserve">Las solicitudes de </w:t>
      </w:r>
      <w:r w:rsidR="00A96F5E" w:rsidRPr="004A1108">
        <w:rPr>
          <w:rFonts w:cs="Arial"/>
          <w:sz w:val="20"/>
          <w:lang w:eastAsia="es-MX"/>
        </w:rPr>
        <w:t>aclaración</w:t>
      </w:r>
      <w:r w:rsidRPr="004A1108">
        <w:rPr>
          <w:rFonts w:cs="Arial"/>
          <w:sz w:val="20"/>
          <w:lang w:eastAsia="es-MX"/>
        </w:rPr>
        <w:t xml:space="preserve"> se presentarán </w:t>
      </w:r>
      <w:r w:rsidR="000D45FD">
        <w:rPr>
          <w:rFonts w:cs="Arial"/>
          <w:sz w:val="20"/>
          <w:lang w:eastAsia="es-MX"/>
        </w:rPr>
        <w:t xml:space="preserve">a más tardar </w:t>
      </w:r>
      <w:r w:rsidR="000D45FD" w:rsidRPr="00EB4472">
        <w:rPr>
          <w:rFonts w:cs="Arial"/>
          <w:sz w:val="20"/>
          <w:lang w:eastAsia="es-MX"/>
        </w:rPr>
        <w:t xml:space="preserve">el </w:t>
      </w:r>
      <w:r w:rsidR="00C7797A" w:rsidRPr="00EB4472">
        <w:rPr>
          <w:rFonts w:cs="Arial"/>
          <w:b/>
          <w:sz w:val="20"/>
          <w:u w:val="single"/>
          <w:lang w:eastAsia="es-MX"/>
        </w:rPr>
        <w:t xml:space="preserve">17 </w:t>
      </w:r>
      <w:r w:rsidR="003E7FF5" w:rsidRPr="00EB4472">
        <w:rPr>
          <w:rFonts w:cs="Arial"/>
          <w:b/>
          <w:sz w:val="20"/>
          <w:u w:val="single"/>
          <w:lang w:eastAsia="es-MX"/>
        </w:rPr>
        <w:t xml:space="preserve">de </w:t>
      </w:r>
      <w:r w:rsidR="00C7797A" w:rsidRPr="00EB4472">
        <w:rPr>
          <w:rFonts w:cs="Arial"/>
          <w:b/>
          <w:sz w:val="20"/>
          <w:u w:val="single"/>
          <w:lang w:eastAsia="es-MX"/>
        </w:rPr>
        <w:t xml:space="preserve">agosto </w:t>
      </w:r>
      <w:r w:rsidR="00A643A9" w:rsidRPr="00EB4472">
        <w:rPr>
          <w:rFonts w:cs="Arial"/>
          <w:b/>
          <w:sz w:val="20"/>
          <w:u w:val="single"/>
          <w:lang w:eastAsia="es-MX"/>
        </w:rPr>
        <w:t>de 202</w:t>
      </w:r>
      <w:r w:rsidR="00F97E35" w:rsidRPr="00EB4472">
        <w:rPr>
          <w:rFonts w:cs="Arial"/>
          <w:b/>
          <w:sz w:val="20"/>
          <w:u w:val="single"/>
          <w:lang w:eastAsia="es-MX"/>
        </w:rPr>
        <w:t>6</w:t>
      </w:r>
      <w:r w:rsidR="003E7FF5" w:rsidRPr="00EB4472">
        <w:rPr>
          <w:rFonts w:cs="Arial"/>
          <w:b/>
          <w:sz w:val="20"/>
          <w:u w:val="single"/>
          <w:lang w:eastAsia="es-MX"/>
        </w:rPr>
        <w:t>, a las</w:t>
      </w:r>
      <w:r w:rsidR="00C7797A" w:rsidRPr="00EB4472">
        <w:rPr>
          <w:rFonts w:cs="Arial"/>
          <w:b/>
          <w:sz w:val="20"/>
          <w:u w:val="single"/>
          <w:lang w:eastAsia="es-MX"/>
        </w:rPr>
        <w:t xml:space="preserve"> 12</w:t>
      </w:r>
      <w:r w:rsidR="003B4B49" w:rsidRPr="00EB4472">
        <w:rPr>
          <w:rFonts w:cs="Arial"/>
          <w:b/>
          <w:sz w:val="20"/>
          <w:u w:val="single"/>
          <w:lang w:eastAsia="es-MX"/>
        </w:rPr>
        <w:t>:</w:t>
      </w:r>
      <w:r w:rsidR="00C7797A" w:rsidRPr="00EB4472">
        <w:rPr>
          <w:rFonts w:cs="Arial"/>
          <w:b/>
          <w:sz w:val="20"/>
          <w:u w:val="single"/>
          <w:lang w:eastAsia="es-MX"/>
        </w:rPr>
        <w:t>00</w:t>
      </w:r>
      <w:r w:rsidR="000D1C28" w:rsidRPr="00EB4472">
        <w:rPr>
          <w:rFonts w:cs="Arial"/>
          <w:b/>
          <w:sz w:val="20"/>
          <w:u w:val="single"/>
          <w:lang w:eastAsia="es-MX"/>
        </w:rPr>
        <w:t xml:space="preserve"> </w:t>
      </w:r>
      <w:r w:rsidR="003E7FF5" w:rsidRPr="00A279D7">
        <w:rPr>
          <w:rFonts w:cs="Arial"/>
          <w:b/>
          <w:sz w:val="20"/>
          <w:u w:val="single"/>
          <w:lang w:eastAsia="es-MX"/>
        </w:rPr>
        <w:t>horas</w:t>
      </w:r>
      <w:r w:rsidR="003E7FF5" w:rsidRPr="00A279D7">
        <w:rPr>
          <w:rFonts w:cs="Arial"/>
          <w:sz w:val="20"/>
          <w:lang w:eastAsia="es-MX"/>
        </w:rPr>
        <w:t xml:space="preserve"> </w:t>
      </w:r>
      <w:r w:rsidR="00920166" w:rsidRPr="00A279D7">
        <w:rPr>
          <w:rFonts w:cs="Arial"/>
          <w:sz w:val="20"/>
          <w:lang w:eastAsia="es-MX"/>
        </w:rPr>
        <w:t>en el domicilio en el que se llevar</w:t>
      </w:r>
      <w:r w:rsidR="000D45FD" w:rsidRPr="00A279D7">
        <w:rPr>
          <w:rFonts w:cs="Arial"/>
          <w:sz w:val="20"/>
          <w:lang w:eastAsia="es-MX"/>
        </w:rPr>
        <w:t>á</w:t>
      </w:r>
      <w:r w:rsidR="00920166" w:rsidRPr="00A279D7">
        <w:rPr>
          <w:rFonts w:cs="Arial"/>
          <w:sz w:val="20"/>
          <w:lang w:eastAsia="es-MX"/>
        </w:rPr>
        <w:t xml:space="preserve"> a cabo la junta d</w:t>
      </w:r>
      <w:r w:rsidR="00920166" w:rsidRPr="004A1108">
        <w:rPr>
          <w:rFonts w:cs="Arial"/>
          <w:sz w:val="20"/>
          <w:lang w:eastAsia="es-MX"/>
        </w:rPr>
        <w:t xml:space="preserve">e aclaraciones o a los correos </w:t>
      </w:r>
      <w:hyperlink r:id="rId25" w:history="1">
        <w:r w:rsidRPr="004A1108">
          <w:rPr>
            <w:rStyle w:val="Hipervnculo"/>
            <w:rFonts w:cs="Arial"/>
            <w:sz w:val="20"/>
            <w:lang w:eastAsia="es-MX"/>
          </w:rPr>
          <w:t>roberto.medina@ine.mx</w:t>
        </w:r>
      </w:hyperlink>
      <w:r w:rsidR="00560205" w:rsidRPr="004A1108">
        <w:rPr>
          <w:rStyle w:val="Hipervnculo"/>
          <w:rFonts w:cs="Arial"/>
          <w:color w:val="auto"/>
          <w:sz w:val="20"/>
          <w:u w:val="none"/>
          <w:lang w:eastAsia="es-MX"/>
        </w:rPr>
        <w:t xml:space="preserve"> y</w:t>
      </w:r>
      <w:r w:rsidR="00560205" w:rsidRPr="004A1108">
        <w:rPr>
          <w:rStyle w:val="Hipervnculo"/>
          <w:rFonts w:cs="Arial"/>
          <w:color w:val="auto"/>
          <w:sz w:val="20"/>
          <w:lang w:eastAsia="es-MX"/>
        </w:rPr>
        <w:t xml:space="preserve"> </w:t>
      </w:r>
      <w:r w:rsidR="00560205" w:rsidRPr="004A1108">
        <w:rPr>
          <w:rStyle w:val="Hipervnculo"/>
          <w:rFonts w:cs="Arial"/>
          <w:sz w:val="20"/>
          <w:lang w:eastAsia="es-MX"/>
        </w:rPr>
        <w:t>ary.rodriguez@ine.mx</w:t>
      </w:r>
      <w:r w:rsidR="00560205" w:rsidRPr="004A1108">
        <w:rPr>
          <w:rFonts w:cs="Arial"/>
          <w:sz w:val="20"/>
          <w:lang w:eastAsia="es-MX"/>
        </w:rPr>
        <w:t>.</w:t>
      </w:r>
    </w:p>
    <w:p w14:paraId="7A65BC9A" w14:textId="739F45EE" w:rsidR="004223BC" w:rsidRPr="004A1108" w:rsidRDefault="005C5648" w:rsidP="00852151">
      <w:pPr>
        <w:pStyle w:val="Prrafodelista"/>
        <w:numPr>
          <w:ilvl w:val="0"/>
          <w:numId w:val="8"/>
        </w:numPr>
        <w:ind w:left="993"/>
        <w:jc w:val="both"/>
        <w:rPr>
          <w:rFonts w:ascii="Arial" w:hAnsi="Arial" w:cs="Arial"/>
          <w:snapToGrid/>
          <w:lang w:val="es-ES"/>
        </w:rPr>
      </w:pPr>
      <w:r w:rsidRPr="004A1108">
        <w:rPr>
          <w:rFonts w:ascii="Arial" w:hAnsi="Arial" w:cs="Arial"/>
          <w:snapToGrid/>
          <w:lang w:val="es-ES"/>
        </w:rPr>
        <w:t>Cuando el escrito de interés en participar se presente fuera del plazo previsto o al inicio de la junta de aclaraciones, el LICITANTE podrá formular preguntas sobre las respuestas que dé la Convocante a las preguntas que le sean propias.</w:t>
      </w:r>
    </w:p>
    <w:p w14:paraId="2C014A7F" w14:textId="7D578E32" w:rsidR="004223BC" w:rsidRPr="004A1108" w:rsidRDefault="004223BC" w:rsidP="004223BC">
      <w:pPr>
        <w:numPr>
          <w:ilvl w:val="0"/>
          <w:numId w:val="8"/>
        </w:numPr>
        <w:autoSpaceDE w:val="0"/>
        <w:autoSpaceDN w:val="0"/>
        <w:spacing w:before="120" w:after="120"/>
        <w:ind w:left="993" w:hanging="284"/>
        <w:jc w:val="both"/>
        <w:rPr>
          <w:rFonts w:ascii="Arial" w:hAnsi="Arial" w:cs="Arial"/>
          <w:lang w:val="es-ES"/>
        </w:rPr>
      </w:pPr>
      <w:r w:rsidRPr="004A1108">
        <w:rPr>
          <w:rFonts w:ascii="Arial" w:hAnsi="Arial" w:cs="Arial"/>
          <w:lang w:val="es-ES"/>
        </w:rPr>
        <w:t xml:space="preserve">Si el escrito de interés en participar no se presenta, se permitirá el acceso en calidad de observador a la Junta de Aclaraciones a la persona que lo solicite, en términos del penúltimo párrafo del artículo 31 del REGLAMENTO. Las solicitudes de aclaración deberán plantearse de manera concisa y estar directamente vinculadas con los puntos contenidos en la Convocatoria, indicando el numeral o punto específico con el cual se relaciona. Las solicitudes que no cumplan con los requisitos </w:t>
      </w:r>
      <w:r w:rsidR="005D09BD" w:rsidRPr="004A1108">
        <w:rPr>
          <w:rFonts w:ascii="Arial" w:hAnsi="Arial" w:cs="Arial"/>
          <w:lang w:val="es-ES"/>
        </w:rPr>
        <w:t>señalados</w:t>
      </w:r>
      <w:r w:rsidRPr="004A1108">
        <w:rPr>
          <w:rFonts w:ascii="Arial" w:hAnsi="Arial" w:cs="Arial"/>
          <w:lang w:val="es-ES"/>
        </w:rPr>
        <w:t xml:space="preserve"> podrán ser desechadas por la Convocante.</w:t>
      </w:r>
    </w:p>
    <w:p w14:paraId="4893A900" w14:textId="70D2628D" w:rsidR="004223BC" w:rsidRPr="004A1108" w:rsidRDefault="004223BC" w:rsidP="004223BC">
      <w:pPr>
        <w:numPr>
          <w:ilvl w:val="0"/>
          <w:numId w:val="8"/>
        </w:numPr>
        <w:autoSpaceDE w:val="0"/>
        <w:autoSpaceDN w:val="0"/>
        <w:spacing w:before="120" w:after="120"/>
        <w:ind w:left="993" w:hanging="284"/>
        <w:jc w:val="both"/>
        <w:rPr>
          <w:rFonts w:ascii="Arial" w:hAnsi="Arial" w:cs="Arial"/>
          <w:b/>
          <w:lang w:eastAsia="es-MX"/>
        </w:rPr>
      </w:pPr>
      <w:r w:rsidRPr="004A1108">
        <w:rPr>
          <w:rFonts w:ascii="Arial" w:hAnsi="Arial" w:cs="Arial"/>
          <w:lang w:eastAsia="es-MX"/>
        </w:rPr>
        <w:t>Las solicitudes de aclaración se</w:t>
      </w:r>
      <w:r w:rsidR="00DC2519" w:rsidRPr="004A1108">
        <w:rPr>
          <w:rFonts w:ascii="Arial" w:hAnsi="Arial" w:cs="Arial"/>
          <w:lang w:eastAsia="es-MX"/>
        </w:rPr>
        <w:t xml:space="preserve"> </w:t>
      </w:r>
      <w:r w:rsidR="00AD4420" w:rsidRPr="004A1108">
        <w:rPr>
          <w:rFonts w:ascii="Arial" w:hAnsi="Arial" w:cs="Arial"/>
          <w:lang w:eastAsia="es-MX"/>
        </w:rPr>
        <w:t>enviarán</w:t>
      </w:r>
      <w:r w:rsidR="00DC2519" w:rsidRPr="004A1108">
        <w:rPr>
          <w:rFonts w:ascii="Arial" w:hAnsi="Arial" w:cs="Arial"/>
          <w:lang w:eastAsia="es-MX"/>
        </w:rPr>
        <w:t xml:space="preserve"> en </w:t>
      </w:r>
      <w:r w:rsidRPr="004A1108">
        <w:rPr>
          <w:rFonts w:ascii="Arial" w:hAnsi="Arial" w:cs="Arial"/>
          <w:b/>
          <w:lang w:eastAsia="es-MX"/>
        </w:rPr>
        <w:t>formato WORD</w:t>
      </w:r>
      <w:r w:rsidRPr="004A1108">
        <w:rPr>
          <w:rFonts w:ascii="Arial" w:hAnsi="Arial" w:cs="Arial"/>
          <w:lang w:eastAsia="es-MX"/>
        </w:rPr>
        <w:t xml:space="preserve"> que permita a la convocante su clasificación e integración</w:t>
      </w:r>
      <w:r w:rsidR="00AD4420" w:rsidRPr="004A1108">
        <w:rPr>
          <w:rFonts w:ascii="Arial" w:hAnsi="Arial" w:cs="Arial"/>
          <w:lang w:eastAsia="es-MX"/>
        </w:rPr>
        <w:t>. En caso de presentarse en el domicilio señalado deberá presentar las solicitudes de aclaración en versión electrónica en un medio físico mismo que le será devuelto en la junta de aclaraciones respectiva.</w:t>
      </w:r>
    </w:p>
    <w:p w14:paraId="63C74E0C" w14:textId="77777777" w:rsidR="004223BC" w:rsidRPr="004A1108" w:rsidRDefault="004223BC" w:rsidP="004223BC">
      <w:pPr>
        <w:pStyle w:val="Texto0"/>
        <w:tabs>
          <w:tab w:val="left" w:pos="1134"/>
        </w:tabs>
        <w:spacing w:before="120" w:after="120" w:line="240" w:lineRule="auto"/>
        <w:ind w:left="993" w:hanging="284"/>
        <w:rPr>
          <w:rFonts w:cs="Arial"/>
          <w:sz w:val="20"/>
          <w:lang w:eastAsia="es-MX"/>
        </w:rPr>
      </w:pPr>
      <w:r w:rsidRPr="004A1108">
        <w:rPr>
          <w:rFonts w:cs="Arial"/>
          <w:sz w:val="20"/>
          <w:lang w:eastAsia="es-MX"/>
        </w:rPr>
        <w:lastRenderedPageBreak/>
        <w:t>Para la presentación de preguntas se utilizará el siguiente formato:</w:t>
      </w:r>
    </w:p>
    <w:tbl>
      <w:tblPr>
        <w:tblW w:w="4449" w:type="pct"/>
        <w:jc w:val="righ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70" w:type="dxa"/>
          <w:right w:w="70" w:type="dxa"/>
        </w:tblCellMar>
        <w:tblLook w:val="0000" w:firstRow="0" w:lastRow="0" w:firstColumn="0" w:lastColumn="0" w:noHBand="0" w:noVBand="0"/>
      </w:tblPr>
      <w:tblGrid>
        <w:gridCol w:w="1084"/>
        <w:gridCol w:w="1293"/>
        <w:gridCol w:w="1417"/>
        <w:gridCol w:w="4668"/>
      </w:tblGrid>
      <w:tr w:rsidR="004223BC" w:rsidRPr="004A1108" w14:paraId="4DE8967D" w14:textId="77777777" w:rsidTr="00CE2BE2">
        <w:trPr>
          <w:trHeight w:val="144"/>
          <w:tblHeader/>
          <w:jc w:val="right"/>
        </w:trPr>
        <w:tc>
          <w:tcPr>
            <w:tcW w:w="5000" w:type="pct"/>
            <w:gridSpan w:val="4"/>
            <w:shd w:val="clear" w:color="00FFFF" w:fill="auto"/>
            <w:vAlign w:val="center"/>
          </w:tcPr>
          <w:p w14:paraId="700A1586" w14:textId="77777777"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Nombre del LICITANTE:</w:t>
            </w:r>
          </w:p>
        </w:tc>
      </w:tr>
      <w:tr w:rsidR="004223BC" w:rsidRPr="004A1108" w14:paraId="7031E521" w14:textId="77777777" w:rsidTr="00CE2BE2">
        <w:trPr>
          <w:trHeight w:val="144"/>
          <w:tblHeader/>
          <w:jc w:val="right"/>
        </w:trPr>
        <w:tc>
          <w:tcPr>
            <w:tcW w:w="5000" w:type="pct"/>
            <w:gridSpan w:val="4"/>
            <w:shd w:val="clear" w:color="00FFFF" w:fill="auto"/>
            <w:vAlign w:val="center"/>
          </w:tcPr>
          <w:p w14:paraId="6EE206F5" w14:textId="368F555A"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 xml:space="preserve">Licitación Pública Nacional </w:t>
            </w:r>
            <w:r w:rsidR="001B28FF" w:rsidRPr="004A1108">
              <w:rPr>
                <w:rFonts w:cs="Arial"/>
                <w:color w:val="244061" w:themeColor="accent1" w:themeShade="80"/>
                <w:sz w:val="14"/>
                <w:szCs w:val="14"/>
                <w:lang w:eastAsia="es-MX"/>
              </w:rPr>
              <w:t xml:space="preserve">Presencial </w:t>
            </w:r>
            <w:r w:rsidRPr="004A1108">
              <w:rPr>
                <w:rFonts w:cs="Arial"/>
                <w:color w:val="244061" w:themeColor="accent1" w:themeShade="80"/>
                <w:sz w:val="14"/>
                <w:szCs w:val="14"/>
                <w:lang w:eastAsia="es-MX"/>
              </w:rPr>
              <w:t>No.:</w:t>
            </w:r>
          </w:p>
        </w:tc>
      </w:tr>
      <w:tr w:rsidR="004223BC" w:rsidRPr="004A1108" w14:paraId="6083FA69" w14:textId="77777777" w:rsidTr="00CE2BE2">
        <w:trPr>
          <w:trHeight w:val="236"/>
          <w:tblHeader/>
          <w:jc w:val="right"/>
        </w:trPr>
        <w:tc>
          <w:tcPr>
            <w:tcW w:w="5000" w:type="pct"/>
            <w:gridSpan w:val="4"/>
            <w:shd w:val="clear" w:color="00FFFF" w:fill="auto"/>
            <w:vAlign w:val="center"/>
          </w:tcPr>
          <w:p w14:paraId="45301434" w14:textId="77777777" w:rsidR="004223BC" w:rsidRPr="004A1108" w:rsidRDefault="004223BC" w:rsidP="00CE2BE2">
            <w:pPr>
              <w:pStyle w:val="Texto0"/>
              <w:tabs>
                <w:tab w:val="left" w:pos="567"/>
              </w:tabs>
              <w:spacing w:line="240" w:lineRule="auto"/>
              <w:ind w:firstLine="0"/>
              <w:rPr>
                <w:rFonts w:cs="Arial"/>
                <w:color w:val="244061" w:themeColor="accent1" w:themeShade="80"/>
                <w:sz w:val="14"/>
                <w:szCs w:val="14"/>
                <w:lang w:eastAsia="es-MX"/>
              </w:rPr>
            </w:pPr>
            <w:r w:rsidRPr="004A1108">
              <w:rPr>
                <w:rFonts w:cs="Arial"/>
                <w:color w:val="244061" w:themeColor="accent1" w:themeShade="80"/>
                <w:sz w:val="14"/>
                <w:szCs w:val="14"/>
                <w:lang w:eastAsia="es-MX"/>
              </w:rPr>
              <w:t xml:space="preserve">Relativa </w:t>
            </w:r>
            <w:proofErr w:type="gramStart"/>
            <w:r w:rsidRPr="004A1108">
              <w:rPr>
                <w:rFonts w:cs="Arial"/>
                <w:color w:val="244061" w:themeColor="accent1" w:themeShade="80"/>
                <w:sz w:val="14"/>
                <w:szCs w:val="14"/>
                <w:lang w:eastAsia="es-MX"/>
              </w:rPr>
              <w:t>a :</w:t>
            </w:r>
            <w:proofErr w:type="gramEnd"/>
          </w:p>
        </w:tc>
      </w:tr>
      <w:tr w:rsidR="004223BC" w:rsidRPr="004A1108" w14:paraId="7EC36C0B" w14:textId="77777777" w:rsidTr="00CE2BE2">
        <w:trPr>
          <w:trHeight w:val="326"/>
          <w:tblHeader/>
          <w:jc w:val="right"/>
        </w:trPr>
        <w:tc>
          <w:tcPr>
            <w:tcW w:w="641" w:type="pct"/>
            <w:shd w:val="clear" w:color="00FFFF" w:fill="auto"/>
            <w:vAlign w:val="center"/>
          </w:tcPr>
          <w:p w14:paraId="422A8116"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Núm. de pregunta</w:t>
            </w:r>
          </w:p>
        </w:tc>
        <w:tc>
          <w:tcPr>
            <w:tcW w:w="764" w:type="pct"/>
            <w:shd w:val="clear" w:color="00FFFF" w:fill="auto"/>
            <w:noWrap/>
            <w:vAlign w:val="center"/>
          </w:tcPr>
          <w:p w14:paraId="73A6F4E4"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Página de la convocatoria</w:t>
            </w:r>
          </w:p>
        </w:tc>
        <w:tc>
          <w:tcPr>
            <w:tcW w:w="837" w:type="pct"/>
            <w:shd w:val="clear" w:color="00FFFF" w:fill="auto"/>
            <w:noWrap/>
            <w:vAlign w:val="center"/>
          </w:tcPr>
          <w:p w14:paraId="670DCF1A"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Ref. (Número, inciso, etc.)</w:t>
            </w:r>
          </w:p>
        </w:tc>
        <w:tc>
          <w:tcPr>
            <w:tcW w:w="2758" w:type="pct"/>
            <w:shd w:val="clear" w:color="00FFFF" w:fill="auto"/>
            <w:noWrap/>
            <w:vAlign w:val="center"/>
          </w:tcPr>
          <w:p w14:paraId="17CF1774"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Pregunta</w:t>
            </w:r>
          </w:p>
        </w:tc>
      </w:tr>
      <w:tr w:rsidR="004223BC" w:rsidRPr="004A1108" w14:paraId="2B519E44" w14:textId="77777777" w:rsidTr="00CE2BE2">
        <w:trPr>
          <w:trHeight w:val="326"/>
          <w:jc w:val="right"/>
        </w:trPr>
        <w:tc>
          <w:tcPr>
            <w:tcW w:w="641" w:type="pct"/>
            <w:vAlign w:val="center"/>
          </w:tcPr>
          <w:p w14:paraId="2A14D6F6"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764" w:type="pct"/>
            <w:noWrap/>
            <w:vAlign w:val="center"/>
          </w:tcPr>
          <w:p w14:paraId="7C8763AB"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837" w:type="pct"/>
            <w:noWrap/>
            <w:vAlign w:val="center"/>
          </w:tcPr>
          <w:p w14:paraId="7107A22F"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c>
          <w:tcPr>
            <w:tcW w:w="2758" w:type="pct"/>
            <w:vAlign w:val="center"/>
          </w:tcPr>
          <w:p w14:paraId="4CE5EA12" w14:textId="77777777" w:rsidR="004223BC" w:rsidRPr="004A1108" w:rsidRDefault="004223BC" w:rsidP="00CE2BE2">
            <w:pPr>
              <w:pStyle w:val="Texto0"/>
              <w:tabs>
                <w:tab w:val="left" w:pos="567"/>
              </w:tabs>
              <w:spacing w:line="240" w:lineRule="auto"/>
              <w:ind w:firstLine="0"/>
              <w:jc w:val="center"/>
              <w:rPr>
                <w:rFonts w:cs="Arial"/>
                <w:color w:val="244061" w:themeColor="accent1" w:themeShade="80"/>
                <w:sz w:val="14"/>
                <w:szCs w:val="14"/>
                <w:lang w:eastAsia="es-MX"/>
              </w:rPr>
            </w:pPr>
            <w:r w:rsidRPr="004A1108">
              <w:rPr>
                <w:rFonts w:cs="Arial"/>
                <w:color w:val="244061" w:themeColor="accent1" w:themeShade="80"/>
                <w:sz w:val="14"/>
                <w:szCs w:val="14"/>
                <w:lang w:eastAsia="es-MX"/>
              </w:rPr>
              <w:t>(campo obligatorio)</w:t>
            </w:r>
          </w:p>
        </w:tc>
      </w:tr>
    </w:tbl>
    <w:p w14:paraId="5DA0EAA9" w14:textId="77777777" w:rsidR="00827564" w:rsidRPr="004A1108" w:rsidRDefault="00827564" w:rsidP="005932E7">
      <w:pPr>
        <w:pStyle w:val="Texto0"/>
        <w:tabs>
          <w:tab w:val="left" w:pos="709"/>
        </w:tabs>
        <w:spacing w:after="0" w:line="240" w:lineRule="auto"/>
        <w:ind w:firstLine="0"/>
        <w:rPr>
          <w:rFonts w:cs="Arial"/>
          <w:sz w:val="12"/>
          <w:lang w:eastAsia="es-MX"/>
        </w:rPr>
      </w:pPr>
    </w:p>
    <w:p w14:paraId="347ABD91" w14:textId="659625DC" w:rsidR="005932E7" w:rsidRPr="004A1108" w:rsidRDefault="00827564" w:rsidP="005D09BD">
      <w:pPr>
        <w:pStyle w:val="Ttulo1"/>
        <w:spacing w:before="120" w:after="120"/>
        <w:ind w:left="709" w:hanging="709"/>
        <w:jc w:val="both"/>
        <w:rPr>
          <w:rFonts w:cs="Arial"/>
          <w:bCs/>
          <w:sz w:val="20"/>
        </w:rPr>
      </w:pPr>
      <w:bookmarkStart w:id="846" w:name="_Toc382993261"/>
      <w:bookmarkStart w:id="847" w:name="_Toc390699244"/>
      <w:bookmarkStart w:id="848" w:name="_Toc396148600"/>
      <w:bookmarkStart w:id="849" w:name="_Toc405207186"/>
      <w:bookmarkStart w:id="850" w:name="_Toc414448123"/>
      <w:bookmarkStart w:id="851" w:name="_Toc434003994"/>
      <w:bookmarkStart w:id="852" w:name="_Toc434004113"/>
      <w:bookmarkStart w:id="853" w:name="_Toc464498313"/>
      <w:bookmarkStart w:id="854" w:name="_Toc464498718"/>
      <w:bookmarkStart w:id="855" w:name="_Toc487209330"/>
      <w:bookmarkStart w:id="856" w:name="_Toc488428643"/>
      <w:bookmarkStart w:id="857" w:name="_Toc491180971"/>
      <w:bookmarkStart w:id="858" w:name="_Toc492377931"/>
      <w:bookmarkStart w:id="859" w:name="_Toc493501633"/>
      <w:bookmarkStart w:id="860" w:name="_Toc494211592"/>
      <w:bookmarkStart w:id="861" w:name="_Toc496883329"/>
      <w:bookmarkStart w:id="862" w:name="_Toc498523210"/>
      <w:bookmarkStart w:id="863" w:name="_Toc505704888"/>
      <w:bookmarkStart w:id="864" w:name="_Toc510612331"/>
      <w:bookmarkStart w:id="865" w:name="_Toc3538999"/>
      <w:bookmarkStart w:id="866" w:name="_Toc19704272"/>
      <w:bookmarkStart w:id="867" w:name="_Toc23410248"/>
      <w:bookmarkStart w:id="868" w:name="_Toc23958014"/>
      <w:bookmarkStart w:id="869" w:name="_Toc80883776"/>
      <w:bookmarkStart w:id="870" w:name="_Toc80890447"/>
      <w:bookmarkStart w:id="871" w:name="_Toc82529160"/>
      <w:bookmarkStart w:id="872" w:name="_Toc119663137"/>
      <w:bookmarkStart w:id="873" w:name="_Toc128403844"/>
      <w:bookmarkStart w:id="874" w:name="_Toc139655559"/>
      <w:bookmarkStart w:id="875" w:name="_Toc161343752"/>
      <w:bookmarkStart w:id="876" w:name="_Toc163151901"/>
      <w:bookmarkStart w:id="877" w:name="_Toc184325940"/>
      <w:bookmarkStart w:id="878" w:name="_Toc192504830"/>
      <w:bookmarkStart w:id="879" w:name="_Toc193296119"/>
      <w:bookmarkStart w:id="880" w:name="_Toc193881345"/>
      <w:bookmarkStart w:id="881" w:name="_Toc197702634"/>
      <w:bookmarkStart w:id="882" w:name="_Toc226453178"/>
      <w:bookmarkStart w:id="883" w:name="_Toc235550660"/>
      <w:r w:rsidRPr="004A1108">
        <w:rPr>
          <w:rFonts w:cs="Arial"/>
          <w:bCs/>
          <w:sz w:val="20"/>
        </w:rPr>
        <w:t>6.1.3</w:t>
      </w:r>
      <w:r w:rsidRPr="004A1108">
        <w:rPr>
          <w:rFonts w:cs="Arial"/>
          <w:bCs/>
          <w:sz w:val="20"/>
        </w:rPr>
        <w:tab/>
      </w:r>
      <w:r w:rsidRPr="004A1108">
        <w:rPr>
          <w:rFonts w:cs="Arial"/>
          <w:bCs/>
          <w:color w:val="244061" w:themeColor="accent1" w:themeShade="80"/>
          <w:sz w:val="20"/>
        </w:rPr>
        <w:t>Desarrollo de la Junta de Aclaraciones: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4A1108">
        <w:rPr>
          <w:rFonts w:cs="Arial"/>
          <w:bCs/>
          <w:sz w:val="20"/>
        </w:rPr>
        <w:t xml:space="preserve"> </w:t>
      </w:r>
    </w:p>
    <w:p w14:paraId="63C725C3" w14:textId="77777777" w:rsidR="005932E7" w:rsidRPr="004A1108" w:rsidRDefault="005932E7" w:rsidP="005932E7">
      <w:pPr>
        <w:pStyle w:val="Texto0"/>
        <w:tabs>
          <w:tab w:val="left" w:pos="709"/>
        </w:tabs>
        <w:spacing w:before="120" w:after="120" w:line="240" w:lineRule="auto"/>
        <w:ind w:left="709" w:firstLine="0"/>
        <w:rPr>
          <w:rFonts w:cs="Arial"/>
          <w:sz w:val="20"/>
          <w:lang w:eastAsia="es-MX"/>
        </w:rPr>
      </w:pPr>
      <w:r w:rsidRPr="004A1108">
        <w:rPr>
          <w:rFonts w:cs="Arial"/>
          <w:sz w:val="20"/>
          <w:lang w:eastAsia="es-MX"/>
        </w:rPr>
        <w:t>El servidor público que presida dará lectura a la declaratoria oficial para iniciar el Acto, dará a conocer el orden del día y la logística para su conducción atendiendo en todo momento lo señalado en el artículo 62 de las POBALINES.</w:t>
      </w:r>
    </w:p>
    <w:p w14:paraId="6A008B9E" w14:textId="77777777" w:rsidR="005932E7" w:rsidRPr="004A1108" w:rsidRDefault="005932E7" w:rsidP="002C32EB">
      <w:pPr>
        <w:pStyle w:val="Prrafodelista"/>
        <w:widowControl/>
        <w:numPr>
          <w:ilvl w:val="0"/>
          <w:numId w:val="69"/>
        </w:numPr>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En la fecha y hora establecida para la primera Junta de Aclaraciones, el servidor público que la presida procederá a dar contestación a las solicitudes de aclaración, mencionando el nombre del o los LICITANTES que las presentaron. La convocante podrá optar por dar contestación a dichas solicitudes de manera individual o de manera conjunta tratándose de aquéllas que hubiera agrupado por corresponder a un mismo punto o apartado de la convocatoria.</w:t>
      </w:r>
    </w:p>
    <w:p w14:paraId="31F92E2D" w14:textId="77777777" w:rsidR="005932E7" w:rsidRPr="004A1108" w:rsidRDefault="005932E7" w:rsidP="002C32EB">
      <w:pPr>
        <w:pStyle w:val="Prrafodelista"/>
        <w:numPr>
          <w:ilvl w:val="0"/>
          <w:numId w:val="69"/>
        </w:numPr>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 xml:space="preserve">Quien presida la(s) Junta(s) de Aclaraciones podrá suspender la sesión, </w:t>
      </w:r>
      <w:proofErr w:type="gramStart"/>
      <w:r w:rsidRPr="004A1108">
        <w:rPr>
          <w:rFonts w:ascii="Arial" w:hAnsi="Arial" w:cs="Arial"/>
          <w:lang w:val="es-ES"/>
        </w:rPr>
        <w:t>en razón del</w:t>
      </w:r>
      <w:proofErr w:type="gramEnd"/>
      <w:r w:rsidRPr="004A1108">
        <w:rPr>
          <w:rFonts w:ascii="Arial" w:hAnsi="Arial" w:cs="Arial"/>
          <w:lang w:val="es-ES"/>
        </w:rPr>
        <w:t xml:space="preserve"> número de solicitudes de aclaración recibidas o del tiempo que se emplearía en darles contestación, informando a los LICITANTES la hora y, en su caso, fecha o lugar, en que se continuará con la Junta de Aclaraciones.</w:t>
      </w:r>
    </w:p>
    <w:p w14:paraId="223CA357" w14:textId="77777777" w:rsidR="000478F4" w:rsidRPr="004A1108" w:rsidRDefault="005932E7"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ab/>
      </w:r>
      <w:r w:rsidR="000478F4" w:rsidRPr="004A1108">
        <w:rPr>
          <w:rFonts w:ascii="Arial" w:hAnsi="Arial" w:cs="Arial"/>
          <w:lang w:val="es-ES"/>
        </w:rPr>
        <w:t>Una vez que la convocante termine de dar respuesta a las solicitudes de aclaración, se dará inmediatamente oportunidad a los LICITANTES para que, en el mismo orden de los puntos o apartados de la convocatoria en que se dio respuesta, formulen la(s) pregunta(s) que estimen pertinentes en relación con las respuestas recibidas, únicamente respecto de las preguntas que se le sean propias, conforme se establece en el último párrafo del artículo 40 del REGLAMENTO.</w:t>
      </w:r>
    </w:p>
    <w:p w14:paraId="0B530E9C" w14:textId="77777777" w:rsidR="000478F4" w:rsidRPr="004A1108" w:rsidRDefault="000478F4" w:rsidP="000478F4">
      <w:pPr>
        <w:pStyle w:val="Prrafodelista"/>
        <w:tabs>
          <w:tab w:val="left" w:pos="993"/>
        </w:tabs>
        <w:autoSpaceDE w:val="0"/>
        <w:autoSpaceDN w:val="0"/>
        <w:spacing w:before="120" w:after="120"/>
        <w:ind w:left="993" w:hanging="142"/>
        <w:contextualSpacing w:val="0"/>
        <w:jc w:val="both"/>
        <w:rPr>
          <w:rFonts w:ascii="Arial" w:hAnsi="Arial" w:cs="Arial"/>
          <w:lang w:val="es-ES"/>
        </w:rPr>
      </w:pPr>
      <w:r w:rsidRPr="004A1108">
        <w:rPr>
          <w:rFonts w:ascii="Arial" w:hAnsi="Arial" w:cs="Arial"/>
          <w:lang w:val="es-ES"/>
        </w:rPr>
        <w:tab/>
        <w:t>Atendiendo al número de preguntas, se informará a los LICITANTES si éstas serán contestadas en ese momento o si se suspende el acto para reanudarlo en hora o fecha posterior.</w:t>
      </w:r>
    </w:p>
    <w:p w14:paraId="5D12F37E" w14:textId="1B02C7BB" w:rsidR="005932E7" w:rsidRPr="004A1108" w:rsidRDefault="005932E7" w:rsidP="005932E7">
      <w:pPr>
        <w:pStyle w:val="Prrafodelista"/>
        <w:tabs>
          <w:tab w:val="left" w:pos="993"/>
        </w:tabs>
        <w:autoSpaceDE w:val="0"/>
        <w:autoSpaceDN w:val="0"/>
        <w:spacing w:before="120" w:after="120"/>
        <w:ind w:left="993"/>
        <w:contextualSpacing w:val="0"/>
        <w:jc w:val="both"/>
        <w:rPr>
          <w:rFonts w:ascii="Arial" w:hAnsi="Arial" w:cs="Arial"/>
          <w:lang w:val="es-ES"/>
        </w:rPr>
      </w:pPr>
      <w:r w:rsidRPr="004A1108">
        <w:rPr>
          <w:rFonts w:ascii="Arial" w:hAnsi="Arial" w:cs="Arial"/>
          <w:lang w:val="es-ES"/>
        </w:rPr>
        <w:t xml:space="preserve">Las solicitudes de aclaración que sean recibidas con posterioridad al plazo previsto en el inciso b) del numeral 6.1.2 de la presente convocatoria, no serán contestadas por la convocante por resultar extemporáneas, debiéndose integrar al expediente respectivo; </w:t>
      </w:r>
      <w:r w:rsidR="0072684E" w:rsidRPr="004A1108">
        <w:rPr>
          <w:rFonts w:ascii="Arial" w:hAnsi="Arial" w:cs="Arial"/>
          <w:lang w:val="es-ES"/>
        </w:rPr>
        <w:t>en caso de que</w:t>
      </w:r>
      <w:r w:rsidRPr="004A1108">
        <w:rPr>
          <w:rFonts w:ascii="Arial" w:hAnsi="Arial" w:cs="Arial"/>
          <w:lang w:val="es-ES"/>
        </w:rPr>
        <w:t xml:space="preserv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14:paraId="3B13FEDE" w14:textId="77777777" w:rsidR="005932E7" w:rsidRPr="004A1108" w:rsidRDefault="005932E7" w:rsidP="002C32EB">
      <w:pPr>
        <w:pStyle w:val="Texto0"/>
        <w:numPr>
          <w:ilvl w:val="0"/>
          <w:numId w:val="69"/>
        </w:numPr>
        <w:tabs>
          <w:tab w:val="left" w:pos="993"/>
        </w:tabs>
        <w:spacing w:before="120" w:after="120" w:line="240" w:lineRule="auto"/>
        <w:ind w:left="993" w:hanging="142"/>
        <w:rPr>
          <w:rFonts w:cs="Arial"/>
          <w:sz w:val="20"/>
          <w:lang w:eastAsia="es-MX"/>
        </w:rPr>
      </w:pPr>
      <w:r w:rsidRPr="004A1108">
        <w:rPr>
          <w:rFonts w:cs="Arial"/>
          <w:sz w:val="20"/>
          <w:lang w:eastAsia="es-MX"/>
        </w:rPr>
        <w:t>De la(s) Junta(s) de Aclaraciones se levantará el acta en la que se harán constar los cuestionamientos formulados por los interesados y las respuestas se harán de la siguiente forma: si fueren respuestas técnicas el área solicitante las atenderá, tratándose de respuestas legales y administrativas será la convocante. En el acta correspondiente a la última Junta de Aclaraciones se indicará expresamente esta circunstancia.</w:t>
      </w:r>
    </w:p>
    <w:p w14:paraId="0925592D" w14:textId="69662D74" w:rsidR="005932E7" w:rsidRPr="004A1108" w:rsidRDefault="005932E7" w:rsidP="002C32EB">
      <w:pPr>
        <w:pStyle w:val="Prrafodelista"/>
        <w:widowControl/>
        <w:numPr>
          <w:ilvl w:val="0"/>
          <w:numId w:val="69"/>
        </w:numPr>
        <w:tabs>
          <w:tab w:val="left" w:pos="993"/>
        </w:tabs>
        <w:autoSpaceDE w:val="0"/>
        <w:autoSpaceDN w:val="0"/>
        <w:spacing w:before="120" w:after="120"/>
        <w:ind w:left="993" w:hanging="142"/>
        <w:contextualSpacing w:val="0"/>
        <w:jc w:val="both"/>
        <w:rPr>
          <w:rFonts w:ascii="Arial" w:hAnsi="Arial" w:cs="Arial"/>
        </w:rPr>
      </w:pPr>
      <w:r w:rsidRPr="004A1108">
        <w:rPr>
          <w:rFonts w:ascii="Arial" w:hAnsi="Arial" w:cs="Arial"/>
          <w:lang w:val="es-ES"/>
        </w:rPr>
        <w:t>Si derivado de la o las Juntas de Aclaraciones se determina posponer la fecha de celebración del acto de Presentación y Apertura de Proposiciones, la modificación respectiva deberá considerar la existencia de un plazo de al menos 6 (seis) días naturales, desde el momento en que concluya la Junta de Aclaraciones hasta el momento del acto de Presentación y Apertura de Proposiciones.</w:t>
      </w:r>
    </w:p>
    <w:p w14:paraId="0083D5B3" w14:textId="0BCF9F93" w:rsidR="00827564" w:rsidRPr="004A1108" w:rsidRDefault="005932E7" w:rsidP="002C32EB">
      <w:pPr>
        <w:pStyle w:val="Texto0"/>
        <w:numPr>
          <w:ilvl w:val="0"/>
          <w:numId w:val="69"/>
        </w:numPr>
        <w:tabs>
          <w:tab w:val="left" w:pos="993"/>
        </w:tabs>
        <w:spacing w:before="120" w:after="120" w:line="240" w:lineRule="auto"/>
        <w:ind w:left="993" w:hanging="142"/>
        <w:rPr>
          <w:rFonts w:cs="Arial"/>
          <w:sz w:val="20"/>
          <w:u w:val="single"/>
          <w:lang w:eastAsia="es-MX"/>
        </w:rPr>
      </w:pPr>
      <w:r w:rsidRPr="004A1108">
        <w:rPr>
          <w:rFonts w:cs="Arial"/>
          <w:sz w:val="20"/>
          <w:lang w:eastAsia="es-MX"/>
        </w:rPr>
        <w:t xml:space="preserve">De conformidad con el artículo 39 tercer párrafo del REGLAMENTO, </w:t>
      </w:r>
      <w:r w:rsidRPr="004A1108">
        <w:rPr>
          <w:rFonts w:cs="Arial"/>
          <w:sz w:val="20"/>
          <w:u w:val="single"/>
          <w:lang w:eastAsia="es-MX"/>
        </w:rPr>
        <w:t xml:space="preserve">cualquier modificación a la convocatoria de la presente licitación, incluyendo las que resulten de la o las Juntas de Aclaraciones, formará parte de </w:t>
      </w:r>
      <w:proofErr w:type="gramStart"/>
      <w:r w:rsidRPr="004A1108">
        <w:rPr>
          <w:rFonts w:cs="Arial"/>
          <w:sz w:val="20"/>
          <w:u w:val="single"/>
          <w:lang w:eastAsia="es-MX"/>
        </w:rPr>
        <w:t>la misma</w:t>
      </w:r>
      <w:proofErr w:type="gramEnd"/>
      <w:r w:rsidRPr="004A1108">
        <w:rPr>
          <w:rFonts w:cs="Arial"/>
          <w:sz w:val="20"/>
          <w:u w:val="single"/>
          <w:lang w:eastAsia="es-MX"/>
        </w:rPr>
        <w:t xml:space="preserve"> y deberá ser considerada por los LICITANTES en la elaboración de su proposición.</w:t>
      </w:r>
    </w:p>
    <w:p w14:paraId="37298DC4" w14:textId="77777777" w:rsidR="005932E7" w:rsidRPr="004A1108" w:rsidRDefault="005932E7" w:rsidP="005932E7">
      <w:pPr>
        <w:pStyle w:val="Texto0"/>
        <w:tabs>
          <w:tab w:val="left" w:pos="993"/>
        </w:tabs>
        <w:spacing w:before="120" w:after="120" w:line="240" w:lineRule="auto"/>
        <w:ind w:left="993" w:firstLine="0"/>
        <w:rPr>
          <w:rFonts w:cs="Arial"/>
          <w:sz w:val="20"/>
          <w:u w:val="single"/>
          <w:lang w:eastAsia="es-MX"/>
        </w:rPr>
      </w:pPr>
    </w:p>
    <w:p w14:paraId="5CA9E6AD" w14:textId="77777777" w:rsidR="00827564" w:rsidRPr="00F5382B" w:rsidRDefault="00827564" w:rsidP="00EE5879">
      <w:pPr>
        <w:pStyle w:val="Ttulo1"/>
        <w:numPr>
          <w:ilvl w:val="1"/>
          <w:numId w:val="1"/>
        </w:numPr>
        <w:tabs>
          <w:tab w:val="clear" w:pos="720"/>
          <w:tab w:val="num" w:pos="709"/>
        </w:tabs>
        <w:spacing w:before="120" w:after="120"/>
        <w:jc w:val="both"/>
        <w:rPr>
          <w:rFonts w:cs="Arial"/>
          <w:bCs/>
          <w:color w:val="1F497D" w:themeColor="text2"/>
          <w:sz w:val="20"/>
        </w:rPr>
      </w:pPr>
      <w:bookmarkStart w:id="884" w:name="_Toc390699245"/>
      <w:bookmarkStart w:id="885" w:name="_Toc396148601"/>
      <w:bookmarkStart w:id="886" w:name="_Toc405207187"/>
      <w:bookmarkStart w:id="887" w:name="_Toc414448124"/>
      <w:bookmarkStart w:id="888" w:name="_Toc434003995"/>
      <w:bookmarkStart w:id="889" w:name="_Toc434004114"/>
      <w:bookmarkStart w:id="890" w:name="_Toc464498314"/>
      <w:bookmarkStart w:id="891" w:name="_Toc464498719"/>
      <w:bookmarkStart w:id="892" w:name="_Toc487209331"/>
      <w:bookmarkStart w:id="893" w:name="_Toc488428644"/>
      <w:bookmarkStart w:id="894" w:name="_Toc491180972"/>
      <w:bookmarkStart w:id="895" w:name="_Toc492377932"/>
      <w:bookmarkStart w:id="896" w:name="_Toc493501634"/>
      <w:bookmarkStart w:id="897" w:name="_Toc494211593"/>
      <w:bookmarkStart w:id="898" w:name="_Toc496883330"/>
      <w:bookmarkStart w:id="899" w:name="_Toc498523211"/>
      <w:bookmarkStart w:id="900" w:name="_Toc505704889"/>
      <w:bookmarkStart w:id="901" w:name="_Toc510612332"/>
      <w:bookmarkStart w:id="902" w:name="_Toc3539000"/>
      <w:bookmarkStart w:id="903" w:name="_Toc19704273"/>
      <w:bookmarkStart w:id="904" w:name="_Toc23410249"/>
      <w:bookmarkStart w:id="905" w:name="_Toc23958015"/>
      <w:bookmarkStart w:id="906" w:name="_Toc80883777"/>
      <w:bookmarkStart w:id="907" w:name="_Toc80890448"/>
      <w:bookmarkStart w:id="908" w:name="_Toc82529161"/>
      <w:bookmarkStart w:id="909" w:name="_Toc119663138"/>
      <w:bookmarkStart w:id="910" w:name="_Toc128403845"/>
      <w:bookmarkStart w:id="911" w:name="_Toc139655560"/>
      <w:bookmarkStart w:id="912" w:name="_Toc161343753"/>
      <w:bookmarkStart w:id="913" w:name="_Toc163151902"/>
      <w:bookmarkStart w:id="914" w:name="_Toc184325941"/>
      <w:bookmarkStart w:id="915" w:name="_Toc192504831"/>
      <w:bookmarkStart w:id="916" w:name="_Toc193296120"/>
      <w:bookmarkStart w:id="917" w:name="_Toc193881346"/>
      <w:bookmarkStart w:id="918" w:name="_Toc197702635"/>
      <w:bookmarkStart w:id="919" w:name="_Toc226453179"/>
      <w:bookmarkStart w:id="920" w:name="_Toc235550661"/>
      <w:r w:rsidRPr="00F5382B">
        <w:rPr>
          <w:rFonts w:cs="Arial"/>
          <w:bCs/>
          <w:color w:val="1F497D" w:themeColor="text2"/>
          <w:sz w:val="20"/>
        </w:rPr>
        <w:lastRenderedPageBreak/>
        <w:t>Acto de Presentación y Apertura de Proposiciones</w:t>
      </w:r>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14:paraId="7D0372F5" w14:textId="77777777" w:rsidR="00827564" w:rsidRPr="00875107" w:rsidRDefault="00827564" w:rsidP="00827564">
      <w:pPr>
        <w:pStyle w:val="Ttulo1"/>
        <w:spacing w:before="120" w:after="120"/>
        <w:jc w:val="both"/>
        <w:rPr>
          <w:rFonts w:cs="Arial"/>
          <w:bCs/>
          <w:color w:val="1F497D" w:themeColor="text2"/>
          <w:sz w:val="20"/>
        </w:rPr>
      </w:pPr>
      <w:bookmarkStart w:id="921" w:name="_Toc314030209"/>
      <w:bookmarkStart w:id="922" w:name="_Toc314085327"/>
      <w:bookmarkStart w:id="923" w:name="_Toc314086085"/>
      <w:bookmarkStart w:id="924" w:name="_Toc314086225"/>
      <w:bookmarkStart w:id="925" w:name="_Toc314094148"/>
      <w:bookmarkStart w:id="926" w:name="_Toc314804569"/>
      <w:bookmarkStart w:id="927" w:name="_Toc315905517"/>
      <w:bookmarkStart w:id="928" w:name="_Toc316315433"/>
      <w:bookmarkStart w:id="929" w:name="_Toc316316319"/>
      <w:bookmarkStart w:id="930" w:name="_Toc327181267"/>
      <w:bookmarkStart w:id="931" w:name="_Toc329602583"/>
      <w:bookmarkStart w:id="932" w:name="_Toc382993263"/>
      <w:bookmarkStart w:id="933" w:name="_Toc390246827"/>
      <w:bookmarkStart w:id="934" w:name="_Toc390699246"/>
      <w:bookmarkStart w:id="935" w:name="_Toc396148602"/>
      <w:bookmarkStart w:id="936" w:name="_Toc405207188"/>
      <w:bookmarkStart w:id="937" w:name="_Toc414448125"/>
      <w:bookmarkStart w:id="938" w:name="_Toc434003996"/>
      <w:bookmarkStart w:id="939" w:name="_Toc434004115"/>
      <w:bookmarkStart w:id="940" w:name="_Toc464498315"/>
      <w:bookmarkStart w:id="941" w:name="_Toc464498720"/>
      <w:bookmarkStart w:id="942" w:name="_Toc487209332"/>
      <w:bookmarkStart w:id="943" w:name="_Toc488428645"/>
      <w:bookmarkStart w:id="944" w:name="_Toc491180973"/>
      <w:bookmarkStart w:id="945" w:name="_Toc492377933"/>
      <w:bookmarkStart w:id="946" w:name="_Toc493501635"/>
      <w:bookmarkStart w:id="947" w:name="_Toc494211594"/>
      <w:bookmarkStart w:id="948" w:name="_Toc496883331"/>
      <w:bookmarkStart w:id="949" w:name="_Toc498523212"/>
      <w:bookmarkStart w:id="950" w:name="_Toc505704890"/>
      <w:bookmarkStart w:id="951" w:name="_Toc510612333"/>
      <w:bookmarkStart w:id="952" w:name="_Toc3539001"/>
      <w:bookmarkStart w:id="953" w:name="_Toc19704274"/>
      <w:bookmarkStart w:id="954" w:name="_Toc23410250"/>
      <w:bookmarkStart w:id="955" w:name="_Toc23958016"/>
      <w:bookmarkStart w:id="956" w:name="_Toc80883778"/>
      <w:bookmarkStart w:id="957" w:name="_Toc80890449"/>
      <w:bookmarkStart w:id="958" w:name="_Toc82529162"/>
      <w:bookmarkStart w:id="959" w:name="_Toc119663139"/>
      <w:bookmarkStart w:id="960" w:name="_Toc128403846"/>
      <w:bookmarkStart w:id="961" w:name="_Toc139655561"/>
      <w:bookmarkStart w:id="962" w:name="_Toc161343754"/>
      <w:bookmarkStart w:id="963" w:name="_Toc163151903"/>
      <w:bookmarkStart w:id="964" w:name="_Toc184325942"/>
      <w:bookmarkStart w:id="965" w:name="_Toc192504832"/>
      <w:bookmarkStart w:id="966" w:name="_Toc193296121"/>
      <w:bookmarkStart w:id="967" w:name="_Toc193881347"/>
      <w:bookmarkStart w:id="968" w:name="_Toc197702636"/>
      <w:bookmarkStart w:id="969" w:name="_Toc226453180"/>
      <w:bookmarkStart w:id="970" w:name="_Toc235550662"/>
      <w:r w:rsidRPr="00875107">
        <w:rPr>
          <w:rFonts w:cs="Arial"/>
          <w:bCs/>
          <w:color w:val="1F497D" w:themeColor="text2"/>
          <w:sz w:val="20"/>
        </w:rPr>
        <w:t>6.2.1</w:t>
      </w:r>
      <w:r w:rsidRPr="00875107">
        <w:rPr>
          <w:rFonts w:cs="Arial"/>
          <w:bCs/>
          <w:color w:val="1F497D" w:themeColor="text2"/>
          <w:sz w:val="20"/>
        </w:rPr>
        <w:tab/>
        <w:t>Lugar, fecha y hora</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p>
    <w:p w14:paraId="720B0238" w14:textId="686EF825" w:rsidR="005932E7" w:rsidRPr="00875107" w:rsidRDefault="005932E7" w:rsidP="5DDCF4CF">
      <w:pPr>
        <w:pStyle w:val="Texto0"/>
        <w:tabs>
          <w:tab w:val="left" w:pos="709"/>
        </w:tabs>
        <w:spacing w:before="120" w:after="120" w:line="240" w:lineRule="auto"/>
        <w:ind w:left="708" w:firstLine="0"/>
        <w:rPr>
          <w:rFonts w:cs="Arial"/>
          <w:b/>
          <w:bCs/>
          <w:sz w:val="20"/>
          <w:lang w:eastAsia="es-MX"/>
        </w:rPr>
      </w:pPr>
      <w:r w:rsidRPr="00875107">
        <w:rPr>
          <w:rFonts w:cs="Arial"/>
          <w:sz w:val="20"/>
          <w:lang w:eastAsia="es-MX"/>
        </w:rPr>
        <w:t xml:space="preserve">El Acto de Presentación y Apertura de Proposiciones se llevará a cabo de conformidad con lo </w:t>
      </w:r>
      <w:r w:rsidRPr="000F013F">
        <w:rPr>
          <w:rFonts w:cs="Arial"/>
          <w:sz w:val="20"/>
          <w:lang w:eastAsia="es-MX"/>
        </w:rPr>
        <w:t>estipulado en el artículo 42 del REGLAMENTO y el artículo 63 de las POBALINES, el día</w:t>
      </w:r>
      <w:r w:rsidR="00D6091F" w:rsidRPr="000F013F">
        <w:rPr>
          <w:rFonts w:cs="Arial"/>
          <w:sz w:val="20"/>
          <w:lang w:eastAsia="es-MX"/>
        </w:rPr>
        <w:t xml:space="preserve"> </w:t>
      </w:r>
      <w:r w:rsidR="00E07C90" w:rsidRPr="000F013F">
        <w:rPr>
          <w:rFonts w:cs="Arial"/>
          <w:b/>
          <w:bCs/>
          <w:sz w:val="20"/>
          <w:u w:val="single"/>
          <w:lang w:eastAsia="es-MX"/>
        </w:rPr>
        <w:t>26</w:t>
      </w:r>
      <w:r w:rsidR="000D1C28" w:rsidRPr="000F013F">
        <w:rPr>
          <w:rFonts w:cs="Arial"/>
          <w:b/>
          <w:bCs/>
          <w:sz w:val="20"/>
          <w:u w:val="single"/>
          <w:lang w:eastAsia="es-MX"/>
        </w:rPr>
        <w:t xml:space="preserve"> </w:t>
      </w:r>
      <w:r w:rsidR="00D6091F" w:rsidRPr="000F013F">
        <w:rPr>
          <w:rFonts w:cs="Arial"/>
          <w:b/>
          <w:bCs/>
          <w:sz w:val="20"/>
          <w:u w:val="single"/>
          <w:lang w:eastAsia="es-MX"/>
        </w:rPr>
        <w:t>de</w:t>
      </w:r>
      <w:r w:rsidR="00952AFF" w:rsidRPr="000F013F">
        <w:rPr>
          <w:rFonts w:cs="Arial"/>
          <w:b/>
          <w:bCs/>
          <w:sz w:val="20"/>
          <w:u w:val="single"/>
          <w:lang w:eastAsia="es-MX"/>
        </w:rPr>
        <w:t xml:space="preserve"> </w:t>
      </w:r>
      <w:r w:rsidR="00E07C90" w:rsidRPr="000F013F">
        <w:rPr>
          <w:rFonts w:cs="Arial"/>
          <w:b/>
          <w:bCs/>
          <w:sz w:val="20"/>
          <w:u w:val="single"/>
          <w:lang w:eastAsia="es-MX"/>
        </w:rPr>
        <w:t>agosto</w:t>
      </w:r>
      <w:r w:rsidR="000D1C28" w:rsidRPr="000F013F">
        <w:rPr>
          <w:rFonts w:cs="Arial"/>
          <w:b/>
          <w:bCs/>
          <w:sz w:val="20"/>
          <w:u w:val="single"/>
          <w:lang w:eastAsia="es-MX"/>
        </w:rPr>
        <w:t xml:space="preserve"> </w:t>
      </w:r>
      <w:r w:rsidR="00952AFF" w:rsidRPr="000F013F">
        <w:rPr>
          <w:rFonts w:cs="Arial"/>
          <w:b/>
          <w:bCs/>
          <w:sz w:val="20"/>
          <w:u w:val="single"/>
          <w:lang w:eastAsia="es-MX"/>
        </w:rPr>
        <w:t>de 202</w:t>
      </w:r>
      <w:r w:rsidR="00F97E35" w:rsidRPr="000F013F">
        <w:rPr>
          <w:rFonts w:cs="Arial"/>
          <w:b/>
          <w:bCs/>
          <w:sz w:val="20"/>
          <w:u w:val="single"/>
          <w:lang w:eastAsia="es-MX"/>
        </w:rPr>
        <w:t>6</w:t>
      </w:r>
      <w:r w:rsidR="00D6091F" w:rsidRPr="000F013F">
        <w:rPr>
          <w:rFonts w:cs="Arial"/>
          <w:b/>
          <w:bCs/>
          <w:sz w:val="20"/>
          <w:u w:val="single"/>
          <w:lang w:eastAsia="es-MX"/>
        </w:rPr>
        <w:t>,</w:t>
      </w:r>
      <w:r w:rsidR="00952AFF" w:rsidRPr="000F013F">
        <w:rPr>
          <w:rFonts w:cs="Arial"/>
          <w:b/>
          <w:bCs/>
          <w:sz w:val="20"/>
          <w:u w:val="single"/>
          <w:lang w:eastAsia="es-MX"/>
        </w:rPr>
        <w:t xml:space="preserve"> </w:t>
      </w:r>
      <w:r w:rsidR="00D6091F" w:rsidRPr="000F013F">
        <w:rPr>
          <w:rFonts w:cs="Arial"/>
          <w:b/>
          <w:bCs/>
          <w:sz w:val="20"/>
          <w:u w:val="single"/>
          <w:lang w:eastAsia="es-MX"/>
        </w:rPr>
        <w:t xml:space="preserve">a las </w:t>
      </w:r>
      <w:r w:rsidR="00E07C90" w:rsidRPr="000F013F">
        <w:rPr>
          <w:rFonts w:cs="Arial"/>
          <w:b/>
          <w:bCs/>
          <w:sz w:val="20"/>
          <w:u w:val="single"/>
          <w:lang w:eastAsia="es-MX"/>
        </w:rPr>
        <w:t>12</w:t>
      </w:r>
      <w:r w:rsidR="003B4B49" w:rsidRPr="000F013F">
        <w:rPr>
          <w:rFonts w:cs="Arial"/>
          <w:b/>
          <w:bCs/>
          <w:sz w:val="20"/>
          <w:u w:val="single"/>
          <w:lang w:eastAsia="es-MX"/>
        </w:rPr>
        <w:t>:</w:t>
      </w:r>
      <w:r w:rsidR="00E07C90" w:rsidRPr="000F013F">
        <w:rPr>
          <w:rFonts w:cs="Arial"/>
          <w:b/>
          <w:bCs/>
          <w:sz w:val="20"/>
          <w:u w:val="single"/>
          <w:lang w:eastAsia="es-MX"/>
        </w:rPr>
        <w:t>00</w:t>
      </w:r>
      <w:r w:rsidR="003B4B49" w:rsidRPr="000F013F">
        <w:rPr>
          <w:rFonts w:cs="Arial"/>
          <w:b/>
          <w:bCs/>
          <w:sz w:val="20"/>
          <w:u w:val="single"/>
          <w:lang w:eastAsia="es-MX"/>
        </w:rPr>
        <w:t>:</w:t>
      </w:r>
      <w:r w:rsidR="00E07C90" w:rsidRPr="000F013F">
        <w:rPr>
          <w:rFonts w:cs="Arial"/>
          <w:b/>
          <w:bCs/>
          <w:sz w:val="20"/>
          <w:u w:val="single"/>
          <w:lang w:eastAsia="es-MX"/>
        </w:rPr>
        <w:t>00</w:t>
      </w:r>
      <w:r w:rsidR="00D6091F" w:rsidRPr="000F013F">
        <w:rPr>
          <w:rFonts w:cs="Arial"/>
          <w:b/>
          <w:bCs/>
          <w:sz w:val="20"/>
          <w:u w:val="single"/>
          <w:lang w:eastAsia="es-MX"/>
        </w:rPr>
        <w:t xml:space="preserve"> horas</w:t>
      </w:r>
      <w:r w:rsidR="00D6091F" w:rsidRPr="000F013F">
        <w:rPr>
          <w:rFonts w:cs="Arial"/>
          <w:sz w:val="20"/>
          <w:lang w:eastAsia="es-MX"/>
        </w:rPr>
        <w:t xml:space="preserve"> </w:t>
      </w:r>
      <w:r w:rsidRPr="00875107">
        <w:rPr>
          <w:rFonts w:cs="Arial"/>
          <w:sz w:val="20"/>
          <w:lang w:eastAsia="es-MX"/>
        </w:rPr>
        <w:t>en</w:t>
      </w:r>
      <w:r w:rsidR="000D45FD" w:rsidRPr="00875107">
        <w:rPr>
          <w:rFonts w:cs="Arial"/>
          <w:sz w:val="20"/>
          <w:lang w:eastAsia="es-MX"/>
        </w:rPr>
        <w:t xml:space="preserve"> la</w:t>
      </w:r>
      <w:r w:rsidRPr="00875107">
        <w:rPr>
          <w:rFonts w:cs="Arial"/>
          <w:sz w:val="20"/>
          <w:lang w:eastAsia="es-MX"/>
        </w:rPr>
        <w:t xml:space="preserve"> </w:t>
      </w:r>
      <w:r w:rsidR="007339AC" w:rsidRPr="00875107">
        <w:rPr>
          <w:rFonts w:cs="Arial"/>
          <w:sz w:val="20"/>
          <w:lang w:eastAsia="es-MX"/>
        </w:rPr>
        <w:t xml:space="preserve">Sala de Juntas de la </w:t>
      </w:r>
      <w:r w:rsidR="003F73ED" w:rsidRPr="00875107">
        <w:rPr>
          <w:rFonts w:cs="Arial"/>
          <w:sz w:val="20"/>
          <w:lang w:eastAsia="es-MX"/>
        </w:rPr>
        <w:t xml:space="preserve">Sala de Juntas de la Dirección de Recursos Materiales y Servicios ubicada en </w:t>
      </w:r>
      <w:r w:rsidR="000F013F" w:rsidRPr="000F013F">
        <w:rPr>
          <w:rFonts w:cs="Arial"/>
          <w:sz w:val="20"/>
          <w:lang w:eastAsia="es-MX"/>
        </w:rPr>
        <w:t>Periférico Sur No. 4124, Torre Zafiro II, sexto piso, Col. Jardines del Pedregal, Álvaro Obregón, C.P. 01900, Ciudad de México</w:t>
      </w:r>
      <w:r w:rsidR="003F73ED" w:rsidRPr="00875107">
        <w:rPr>
          <w:rFonts w:cs="Arial"/>
          <w:sz w:val="20"/>
          <w:lang w:eastAsia="es-MX"/>
        </w:rPr>
        <w:t>.</w:t>
      </w:r>
    </w:p>
    <w:p w14:paraId="5A9EB66F" w14:textId="77777777" w:rsidR="005932E7" w:rsidRPr="004A1108" w:rsidRDefault="005932E7" w:rsidP="005932E7">
      <w:pPr>
        <w:pStyle w:val="Texto0"/>
        <w:tabs>
          <w:tab w:val="left" w:pos="709"/>
        </w:tabs>
        <w:spacing w:before="120" w:after="120" w:line="240" w:lineRule="auto"/>
        <w:ind w:left="708" w:firstLine="0"/>
        <w:rPr>
          <w:rFonts w:cs="Arial"/>
        </w:rPr>
      </w:pPr>
    </w:p>
    <w:p w14:paraId="51D57C5F" w14:textId="14E7F955" w:rsidR="00FF47AE" w:rsidRPr="004A1108" w:rsidRDefault="00255392" w:rsidP="000538FD">
      <w:pPr>
        <w:pStyle w:val="Ttulo1"/>
        <w:spacing w:before="120" w:after="120"/>
        <w:jc w:val="both"/>
        <w:rPr>
          <w:rFonts w:cs="Arial"/>
          <w:bCs/>
          <w:sz w:val="20"/>
        </w:rPr>
      </w:pPr>
      <w:bookmarkStart w:id="971" w:name="_Toc314030211"/>
      <w:bookmarkStart w:id="972" w:name="_Toc314085329"/>
      <w:bookmarkStart w:id="973" w:name="_Toc314086087"/>
      <w:bookmarkStart w:id="974" w:name="_Toc314086227"/>
      <w:bookmarkStart w:id="975" w:name="_Toc314094150"/>
      <w:bookmarkStart w:id="976" w:name="_Toc314804571"/>
      <w:bookmarkStart w:id="977" w:name="_Toc315905519"/>
      <w:bookmarkStart w:id="978" w:name="_Toc316315435"/>
      <w:bookmarkStart w:id="979" w:name="_Toc316316321"/>
      <w:bookmarkStart w:id="980" w:name="_Toc327181269"/>
      <w:bookmarkStart w:id="981" w:name="_Toc329602585"/>
      <w:bookmarkStart w:id="982" w:name="_Toc382993265"/>
      <w:bookmarkStart w:id="983" w:name="_Toc390246829"/>
      <w:bookmarkStart w:id="984" w:name="_Toc390699248"/>
      <w:bookmarkStart w:id="985" w:name="_Toc396148604"/>
      <w:bookmarkStart w:id="986" w:name="_Toc405207190"/>
      <w:bookmarkStart w:id="987" w:name="_Toc414448127"/>
      <w:bookmarkStart w:id="988" w:name="_Toc434003998"/>
      <w:bookmarkStart w:id="989" w:name="_Toc434004117"/>
      <w:bookmarkStart w:id="990" w:name="_Toc464498317"/>
      <w:bookmarkStart w:id="991" w:name="_Toc464498722"/>
      <w:bookmarkStart w:id="992" w:name="_Toc487209334"/>
      <w:bookmarkStart w:id="993" w:name="_Toc488428647"/>
      <w:bookmarkStart w:id="994" w:name="_Toc491180975"/>
      <w:bookmarkStart w:id="995" w:name="_Toc492377935"/>
      <w:bookmarkStart w:id="996" w:name="_Toc493501637"/>
      <w:bookmarkStart w:id="997" w:name="_Toc494211596"/>
      <w:bookmarkStart w:id="998" w:name="_Toc496883333"/>
      <w:bookmarkStart w:id="999" w:name="_Toc498523214"/>
      <w:bookmarkStart w:id="1000" w:name="_Toc505704892"/>
      <w:bookmarkStart w:id="1001" w:name="_Toc510612335"/>
      <w:bookmarkStart w:id="1002" w:name="_Toc3539002"/>
      <w:bookmarkStart w:id="1003" w:name="_Toc19704275"/>
      <w:bookmarkStart w:id="1004" w:name="_Toc23410251"/>
      <w:bookmarkStart w:id="1005" w:name="_Toc23958017"/>
      <w:bookmarkStart w:id="1006" w:name="_Toc80883779"/>
      <w:bookmarkStart w:id="1007" w:name="_Toc80890450"/>
      <w:bookmarkStart w:id="1008" w:name="_Toc82529163"/>
      <w:bookmarkStart w:id="1009" w:name="_Toc119663140"/>
      <w:bookmarkStart w:id="1010" w:name="_Toc128403847"/>
      <w:bookmarkStart w:id="1011" w:name="_Toc139655562"/>
      <w:bookmarkStart w:id="1012" w:name="_Toc161343755"/>
      <w:bookmarkStart w:id="1013" w:name="_Toc163151904"/>
      <w:bookmarkStart w:id="1014" w:name="_Toc184325943"/>
      <w:bookmarkStart w:id="1015" w:name="_Toc192504833"/>
      <w:bookmarkStart w:id="1016" w:name="_Toc193296122"/>
      <w:bookmarkStart w:id="1017" w:name="_Toc193881348"/>
      <w:bookmarkStart w:id="1018" w:name="_Toc197702637"/>
      <w:bookmarkStart w:id="1019" w:name="_Toc226453181"/>
      <w:bookmarkStart w:id="1020" w:name="_Toc235550663"/>
      <w:r w:rsidRPr="00541F50">
        <w:rPr>
          <w:rFonts w:cs="Arial"/>
          <w:bCs/>
          <w:color w:val="1F497D" w:themeColor="text2"/>
          <w:sz w:val="20"/>
        </w:rPr>
        <w:t>6.2.2</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r w:rsidR="000538FD" w:rsidRPr="00541F50">
        <w:rPr>
          <w:rFonts w:cs="Arial"/>
          <w:bCs/>
          <w:color w:val="1F497D" w:themeColor="text2"/>
          <w:sz w:val="20"/>
        </w:rPr>
        <w:t xml:space="preserve"> </w:t>
      </w:r>
      <w:r w:rsidR="000538FD" w:rsidRPr="004A1108">
        <w:rPr>
          <w:rFonts w:cs="Arial"/>
          <w:bCs/>
          <w:color w:val="244061" w:themeColor="accent1" w:themeShade="80"/>
          <w:sz w:val="20"/>
        </w:rPr>
        <w:t>Registro de asistencia y revisión preliminar de documentación distinta a la oferta técnica y económica</w:t>
      </w:r>
      <w:bookmarkEnd w:id="1010"/>
      <w:bookmarkEnd w:id="1011"/>
      <w:bookmarkEnd w:id="1012"/>
      <w:bookmarkEnd w:id="1013"/>
      <w:bookmarkEnd w:id="1014"/>
      <w:bookmarkEnd w:id="1015"/>
      <w:bookmarkEnd w:id="1016"/>
      <w:bookmarkEnd w:id="1017"/>
      <w:bookmarkEnd w:id="1018"/>
      <w:bookmarkEnd w:id="1019"/>
      <w:bookmarkEnd w:id="1020"/>
    </w:p>
    <w:p w14:paraId="32A025BB" w14:textId="30D904B8" w:rsidR="000538FD" w:rsidRPr="004A1108" w:rsidRDefault="000538FD" w:rsidP="000538FD">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Conforme a lo señalado en el artículo 41 último párrafo del REGLAMENTO y el artículo 56 fracción III inciso h) del de las POBALINES, previo al Acto de Presentación y Apertura de Proposiciones el INSTITUTO la convocante registrará la asistencia de los LICITANTES durante los 60 (sesenta) minutos previos al inicio del Acto. Asimismo, y a solicitud de los LICITANTES podrá realizar revisiones preliminares a la documentación distinta a la propuesta técnica y económica, hasta treinta minutos antes a la hora de su inicio.</w:t>
      </w:r>
    </w:p>
    <w:p w14:paraId="008CBFA1" w14:textId="7DFEC093" w:rsidR="000538FD" w:rsidRPr="004A1108" w:rsidRDefault="000538FD" w:rsidP="000538FD">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 xml:space="preserve">La solicitud de dichas revisiones será optativa para los LICITANTES, por lo que no se podrá impedir el acceso a quien decida presentar su documentación, proposición en sobre cerrado en la </w:t>
      </w:r>
      <w:r w:rsidRPr="004A1108">
        <w:rPr>
          <w:rFonts w:ascii="Arial" w:hAnsi="Arial" w:cs="Arial"/>
          <w:b/>
          <w:snapToGrid/>
          <w:u w:val="single"/>
          <w:lang w:val="es-MX"/>
        </w:rPr>
        <w:t>fecha, hora y lugar establecido</w:t>
      </w:r>
      <w:r w:rsidRPr="004A1108">
        <w:rPr>
          <w:rFonts w:ascii="Arial" w:hAnsi="Arial" w:cs="Arial"/>
          <w:b/>
          <w:snapToGrid/>
          <w:lang w:val="es-MX"/>
        </w:rPr>
        <w:t xml:space="preserve"> </w:t>
      </w:r>
      <w:r w:rsidRPr="004A1108">
        <w:rPr>
          <w:rFonts w:ascii="Arial" w:hAnsi="Arial" w:cs="Arial"/>
          <w:snapToGrid/>
          <w:lang w:val="es-MX"/>
        </w:rPr>
        <w:t>para la celebración del citado Acto.</w:t>
      </w:r>
    </w:p>
    <w:p w14:paraId="061139CF" w14:textId="77777777" w:rsidR="00827564" w:rsidRPr="004A1108" w:rsidRDefault="00E0645E" w:rsidP="00FF47AE">
      <w:pPr>
        <w:pStyle w:val="Prrafodelista"/>
        <w:spacing w:before="120" w:after="120"/>
        <w:ind w:left="709"/>
        <w:contextualSpacing w:val="0"/>
        <w:jc w:val="both"/>
        <w:rPr>
          <w:rFonts w:ascii="Arial" w:hAnsi="Arial" w:cs="Arial"/>
          <w:snapToGrid/>
          <w:color w:val="0070C0"/>
          <w:lang w:val="es-MX"/>
        </w:rPr>
      </w:pPr>
      <w:r w:rsidRPr="004A1108">
        <w:rPr>
          <w:rFonts w:ascii="Arial" w:hAnsi="Arial" w:cs="Arial"/>
          <w:snapToGrid/>
          <w:lang w:val="es-MX"/>
        </w:rPr>
        <w:t xml:space="preserve"> </w:t>
      </w:r>
    </w:p>
    <w:p w14:paraId="5DE35FE3" w14:textId="54D1C78E" w:rsidR="00827564" w:rsidRPr="004A1108" w:rsidRDefault="00255392" w:rsidP="00827564">
      <w:pPr>
        <w:pStyle w:val="Ttulo1"/>
        <w:spacing w:before="120" w:after="120"/>
        <w:jc w:val="both"/>
        <w:rPr>
          <w:rFonts w:cs="Arial"/>
          <w:bCs/>
          <w:sz w:val="20"/>
        </w:rPr>
      </w:pPr>
      <w:bookmarkStart w:id="1021" w:name="_Toc314030212"/>
      <w:bookmarkStart w:id="1022" w:name="_Toc314085330"/>
      <w:bookmarkStart w:id="1023" w:name="_Toc314086088"/>
      <w:bookmarkStart w:id="1024" w:name="_Toc314086228"/>
      <w:bookmarkStart w:id="1025" w:name="_Toc314094151"/>
      <w:bookmarkStart w:id="1026" w:name="_Toc314804572"/>
      <w:bookmarkStart w:id="1027" w:name="_Toc315905520"/>
      <w:bookmarkStart w:id="1028" w:name="_Toc316315436"/>
      <w:bookmarkStart w:id="1029" w:name="_Toc316316322"/>
      <w:bookmarkStart w:id="1030" w:name="_Toc327181270"/>
      <w:bookmarkStart w:id="1031" w:name="_Toc329602586"/>
      <w:bookmarkStart w:id="1032" w:name="_Toc382993266"/>
      <w:bookmarkStart w:id="1033" w:name="_Toc390246830"/>
      <w:bookmarkStart w:id="1034" w:name="_Toc390699249"/>
      <w:bookmarkStart w:id="1035" w:name="_Toc396148605"/>
      <w:bookmarkStart w:id="1036" w:name="_Toc405207191"/>
      <w:bookmarkStart w:id="1037" w:name="_Toc414448128"/>
      <w:bookmarkStart w:id="1038" w:name="_Toc434003999"/>
      <w:bookmarkStart w:id="1039" w:name="_Toc434004118"/>
      <w:bookmarkStart w:id="1040" w:name="_Toc464498318"/>
      <w:bookmarkStart w:id="1041" w:name="_Toc464498723"/>
      <w:bookmarkStart w:id="1042" w:name="_Toc487209335"/>
      <w:bookmarkStart w:id="1043" w:name="_Toc488428648"/>
      <w:bookmarkStart w:id="1044" w:name="_Toc491180976"/>
      <w:bookmarkStart w:id="1045" w:name="_Toc492377936"/>
      <w:bookmarkStart w:id="1046" w:name="_Toc493501638"/>
      <w:bookmarkStart w:id="1047" w:name="_Toc494211597"/>
      <w:bookmarkStart w:id="1048" w:name="_Toc496883334"/>
      <w:bookmarkStart w:id="1049" w:name="_Toc498523215"/>
      <w:bookmarkStart w:id="1050" w:name="_Toc505704893"/>
      <w:bookmarkStart w:id="1051" w:name="_Toc510612336"/>
      <w:bookmarkStart w:id="1052" w:name="_Toc3539003"/>
      <w:bookmarkStart w:id="1053" w:name="_Toc19704276"/>
      <w:bookmarkStart w:id="1054" w:name="_Toc23410252"/>
      <w:bookmarkStart w:id="1055" w:name="_Toc23958018"/>
      <w:bookmarkStart w:id="1056" w:name="_Toc80883780"/>
      <w:bookmarkStart w:id="1057" w:name="_Toc80890451"/>
      <w:bookmarkStart w:id="1058" w:name="_Toc82529164"/>
      <w:bookmarkStart w:id="1059" w:name="_Toc119663141"/>
      <w:bookmarkStart w:id="1060" w:name="_Toc128403848"/>
      <w:bookmarkStart w:id="1061" w:name="_Toc139655563"/>
      <w:bookmarkStart w:id="1062" w:name="_Toc161343756"/>
      <w:bookmarkStart w:id="1063" w:name="_Toc163151905"/>
      <w:bookmarkStart w:id="1064" w:name="_Toc184325944"/>
      <w:bookmarkStart w:id="1065" w:name="_Toc192504834"/>
      <w:bookmarkStart w:id="1066" w:name="_Toc193296123"/>
      <w:bookmarkStart w:id="1067" w:name="_Toc193881349"/>
      <w:bookmarkStart w:id="1068" w:name="_Toc197702638"/>
      <w:bookmarkStart w:id="1069" w:name="_Toc226453182"/>
      <w:bookmarkStart w:id="1070" w:name="_Toc235550664"/>
      <w:r w:rsidRPr="00541F50">
        <w:rPr>
          <w:rFonts w:cs="Arial"/>
          <w:bCs/>
          <w:color w:val="1F497D" w:themeColor="text2"/>
          <w:sz w:val="20"/>
        </w:rPr>
        <w:t>6.2.3</w:t>
      </w:r>
      <w:r w:rsidR="00827564" w:rsidRPr="004A1108">
        <w:rPr>
          <w:rFonts w:cs="Arial"/>
          <w:bCs/>
          <w:sz w:val="20"/>
        </w:rPr>
        <w:tab/>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r w:rsidR="00BD00B6" w:rsidRPr="004A1108">
        <w:rPr>
          <w:rFonts w:cs="Arial"/>
          <w:bCs/>
          <w:color w:val="244061" w:themeColor="accent1" w:themeShade="80"/>
          <w:sz w:val="20"/>
        </w:rPr>
        <w:t>Inicio del acto</w:t>
      </w:r>
      <w:bookmarkEnd w:id="1060"/>
      <w:bookmarkEnd w:id="1061"/>
      <w:bookmarkEnd w:id="1062"/>
      <w:bookmarkEnd w:id="1063"/>
      <w:bookmarkEnd w:id="1064"/>
      <w:bookmarkEnd w:id="1065"/>
      <w:bookmarkEnd w:id="1066"/>
      <w:bookmarkEnd w:id="1067"/>
      <w:bookmarkEnd w:id="1068"/>
      <w:bookmarkEnd w:id="1069"/>
      <w:bookmarkEnd w:id="1070"/>
    </w:p>
    <w:p w14:paraId="5F747E7A" w14:textId="77777777" w:rsidR="00BD00B6" w:rsidRPr="004A1108" w:rsidRDefault="00BD00B6" w:rsidP="00BD00B6">
      <w:pPr>
        <w:pStyle w:val="Prrafodelista"/>
        <w:spacing w:before="120" w:after="120"/>
        <w:ind w:left="709"/>
        <w:contextualSpacing w:val="0"/>
        <w:jc w:val="both"/>
        <w:rPr>
          <w:rFonts w:ascii="Arial" w:hAnsi="Arial" w:cs="Arial"/>
          <w:snapToGrid/>
          <w:lang w:val="es-MX"/>
        </w:rPr>
      </w:pPr>
      <w:bookmarkStart w:id="1071" w:name="_Toc289064590"/>
      <w:bookmarkStart w:id="1072" w:name="_Toc307923720"/>
      <w:bookmarkStart w:id="1073" w:name="_Toc307995587"/>
      <w:bookmarkStart w:id="1074" w:name="_Toc308181766"/>
      <w:bookmarkStart w:id="1075" w:name="_Toc309618077"/>
      <w:bookmarkStart w:id="1076" w:name="_Toc314030213"/>
      <w:bookmarkStart w:id="1077" w:name="_Toc314085331"/>
      <w:bookmarkStart w:id="1078" w:name="_Toc314086089"/>
      <w:bookmarkStart w:id="1079" w:name="_Toc314086229"/>
      <w:bookmarkStart w:id="1080" w:name="_Toc314094152"/>
      <w:bookmarkStart w:id="1081" w:name="_Toc314804573"/>
      <w:bookmarkStart w:id="1082" w:name="_Toc315905521"/>
      <w:bookmarkStart w:id="1083" w:name="_Toc316315437"/>
      <w:bookmarkStart w:id="1084" w:name="_Toc316316323"/>
      <w:bookmarkStart w:id="1085" w:name="_Toc327181271"/>
      <w:bookmarkStart w:id="1086" w:name="_Toc329602587"/>
      <w:r w:rsidRPr="004A1108">
        <w:rPr>
          <w:rFonts w:ascii="Arial" w:hAnsi="Arial" w:cs="Arial"/>
          <w:snapToGrid/>
          <w:lang w:val="es-MX"/>
        </w:rPr>
        <w:t xml:space="preserve">A partir de la hora señalada para el inicio del Acto, el servidor público que lo presida </w:t>
      </w:r>
      <w:r w:rsidRPr="004A1108">
        <w:rPr>
          <w:rFonts w:ascii="Arial" w:hAnsi="Arial" w:cs="Arial"/>
          <w:snapToGrid/>
          <w:u w:val="single"/>
          <w:lang w:val="es-MX"/>
        </w:rPr>
        <w:t>sólo podrá permitir el acceso a cualquier persona en calidad de observador conforme a lo establecido en el penúltimo párrafo del artículo 31 del REGLAMENTO</w:t>
      </w:r>
      <w:r w:rsidRPr="004A1108">
        <w:rPr>
          <w:rFonts w:ascii="Arial" w:hAnsi="Arial" w:cs="Arial"/>
          <w:snapToGrid/>
          <w:lang w:val="es-MX"/>
        </w:rPr>
        <w:t>.</w:t>
      </w:r>
    </w:p>
    <w:p w14:paraId="13250A8E" w14:textId="77777777" w:rsidR="00BD00B6" w:rsidRPr="004A1108" w:rsidRDefault="00BD00B6" w:rsidP="00BD00B6">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El servidor público que presida dará lectura a la declaratoria oficial para iniciar el Acto, dará a conocer el orden del día y la logística para su conducción atendiendo en todo momento lo señalado en los artículos 63 y 64 de las POBALINES.</w:t>
      </w:r>
    </w:p>
    <w:p w14:paraId="0F12AEAC" w14:textId="5B105C5A" w:rsidR="00BD00B6" w:rsidRPr="004A1108" w:rsidRDefault="00BD00B6" w:rsidP="00BD00B6">
      <w:pPr>
        <w:pStyle w:val="Prrafodelista"/>
        <w:spacing w:before="120" w:after="120"/>
        <w:ind w:left="709"/>
        <w:contextualSpacing w:val="0"/>
        <w:jc w:val="both"/>
        <w:rPr>
          <w:rFonts w:ascii="Arial" w:hAnsi="Arial" w:cs="Arial"/>
          <w:snapToGrid/>
          <w:lang w:val="es-MX"/>
        </w:rPr>
      </w:pPr>
      <w:r w:rsidRPr="004A1108">
        <w:rPr>
          <w:rFonts w:ascii="Arial" w:hAnsi="Arial" w:cs="Arial"/>
          <w:snapToGrid/>
          <w:lang w:val="es-MX"/>
        </w:rPr>
        <w:t>Una vez iniciado el Acto se procederá a registrar a los asistentes, salvo aquéllos que ya se hubieren registrado en los términos del numeral 6.2.2 de esta convocatoria, en cuyo caso se pasará lista a los mismos.</w:t>
      </w:r>
    </w:p>
    <w:p w14:paraId="58F4C801" w14:textId="56BA1CEE" w:rsidR="005C6908" w:rsidRPr="004A1108" w:rsidRDefault="005C6908" w:rsidP="00BD00B6">
      <w:pPr>
        <w:pStyle w:val="Texto0"/>
        <w:tabs>
          <w:tab w:val="left" w:pos="851"/>
        </w:tabs>
        <w:spacing w:before="120" w:after="120" w:line="240" w:lineRule="auto"/>
        <w:ind w:left="1134" w:firstLine="0"/>
        <w:rPr>
          <w:rFonts w:cs="Arial"/>
        </w:rPr>
      </w:pPr>
    </w:p>
    <w:p w14:paraId="4429F73D" w14:textId="149FF3E7" w:rsidR="00BD00B6" w:rsidRPr="004A1108" w:rsidRDefault="00BD00B6">
      <w:pPr>
        <w:pStyle w:val="Ttulo1"/>
        <w:numPr>
          <w:ilvl w:val="2"/>
          <w:numId w:val="91"/>
        </w:numPr>
        <w:spacing w:before="120" w:after="120"/>
        <w:ind w:left="851"/>
        <w:jc w:val="both"/>
        <w:rPr>
          <w:rFonts w:cs="Arial"/>
          <w:bCs/>
          <w:color w:val="244061" w:themeColor="accent1" w:themeShade="80"/>
          <w:sz w:val="20"/>
        </w:rPr>
      </w:pPr>
      <w:bookmarkStart w:id="1087" w:name="_Toc128403849"/>
      <w:bookmarkStart w:id="1088" w:name="_Toc139655564"/>
      <w:bookmarkStart w:id="1089" w:name="_Toc161343757"/>
      <w:bookmarkStart w:id="1090" w:name="_Toc163151906"/>
      <w:bookmarkStart w:id="1091" w:name="_Toc184325945"/>
      <w:bookmarkStart w:id="1092" w:name="_Toc192504835"/>
      <w:bookmarkStart w:id="1093" w:name="_Toc193296124"/>
      <w:bookmarkStart w:id="1094" w:name="_Toc193881350"/>
      <w:bookmarkStart w:id="1095" w:name="_Toc197702639"/>
      <w:bookmarkStart w:id="1096" w:name="_Toc226453183"/>
      <w:bookmarkStart w:id="1097" w:name="_Toc235550665"/>
      <w:bookmarkStart w:id="1098" w:name="_Toc382993267"/>
      <w:bookmarkStart w:id="1099" w:name="_Toc390246831"/>
      <w:bookmarkStart w:id="1100" w:name="_Toc390699250"/>
      <w:bookmarkStart w:id="1101" w:name="_Toc396148606"/>
      <w:bookmarkStart w:id="1102" w:name="_Toc405207192"/>
      <w:bookmarkStart w:id="1103" w:name="_Toc414448129"/>
      <w:bookmarkStart w:id="1104" w:name="_Toc434004000"/>
      <w:bookmarkStart w:id="1105" w:name="_Toc434004119"/>
      <w:bookmarkStart w:id="1106" w:name="_Toc464498319"/>
      <w:bookmarkStart w:id="1107" w:name="_Toc464498724"/>
      <w:bookmarkStart w:id="1108" w:name="_Toc487209336"/>
      <w:bookmarkStart w:id="1109" w:name="_Toc488428649"/>
      <w:bookmarkStart w:id="1110" w:name="_Toc491180977"/>
      <w:bookmarkStart w:id="1111" w:name="_Toc492377937"/>
      <w:bookmarkStart w:id="1112" w:name="_Toc493501639"/>
      <w:bookmarkStart w:id="1113" w:name="_Toc494211598"/>
      <w:bookmarkStart w:id="1114" w:name="_Toc496883335"/>
      <w:bookmarkStart w:id="1115" w:name="_Toc498523216"/>
      <w:bookmarkStart w:id="1116" w:name="_Toc505704894"/>
      <w:bookmarkStart w:id="1117" w:name="_Toc510612337"/>
      <w:bookmarkStart w:id="1118" w:name="_Toc3539004"/>
      <w:bookmarkStart w:id="1119" w:name="_Toc19704277"/>
      <w:bookmarkStart w:id="1120" w:name="_Toc23410253"/>
      <w:bookmarkStart w:id="1121" w:name="_Toc23958019"/>
      <w:bookmarkStart w:id="1122" w:name="_Toc80883781"/>
      <w:bookmarkStart w:id="1123" w:name="_Toc80890452"/>
      <w:bookmarkStart w:id="1124" w:name="_Toc82529165"/>
      <w:bookmarkStart w:id="1125" w:name="_Toc119663142"/>
      <w:r w:rsidRPr="004A1108">
        <w:rPr>
          <w:rFonts w:cs="Arial"/>
          <w:bCs/>
          <w:color w:val="244061" w:themeColor="accent1" w:themeShade="80"/>
          <w:sz w:val="20"/>
        </w:rPr>
        <w:t>Desarrollo del Acto</w:t>
      </w:r>
      <w:bookmarkEnd w:id="1087"/>
      <w:bookmarkEnd w:id="1088"/>
      <w:bookmarkEnd w:id="1089"/>
      <w:bookmarkEnd w:id="1090"/>
      <w:bookmarkEnd w:id="1091"/>
      <w:bookmarkEnd w:id="1092"/>
      <w:bookmarkEnd w:id="1093"/>
      <w:bookmarkEnd w:id="1094"/>
      <w:bookmarkEnd w:id="1095"/>
      <w:bookmarkEnd w:id="1096"/>
      <w:bookmarkEnd w:id="1097"/>
    </w:p>
    <w:p w14:paraId="53F5DD34" w14:textId="77777777" w:rsidR="00BD00B6" w:rsidRPr="004A1108" w:rsidRDefault="00BD00B6" w:rsidP="002C32EB">
      <w:pPr>
        <w:pStyle w:val="Texto0"/>
        <w:numPr>
          <w:ilvl w:val="0"/>
          <w:numId w:val="70"/>
        </w:numPr>
        <w:tabs>
          <w:tab w:val="left" w:pos="851"/>
        </w:tabs>
        <w:spacing w:before="120" w:after="120" w:line="240" w:lineRule="auto"/>
        <w:ind w:left="709"/>
        <w:rPr>
          <w:rFonts w:cs="Arial"/>
          <w:sz w:val="20"/>
        </w:rPr>
      </w:pPr>
      <w:r w:rsidRPr="004A1108">
        <w:rPr>
          <w:rFonts w:cs="Arial"/>
          <w:sz w:val="20"/>
        </w:rPr>
        <w:t xml:space="preserve">De conformidad con el artículo 36 fracción VI del REGLAMENTO, </w:t>
      </w:r>
      <w:r w:rsidRPr="004A1108">
        <w:rPr>
          <w:rFonts w:cs="Arial"/>
          <w:b/>
          <w:sz w:val="20"/>
        </w:rPr>
        <w:t xml:space="preserve">para poder intervenir en el Acto de Presentación y Apertura de Proposiciones, </w:t>
      </w:r>
      <w:r w:rsidRPr="004A1108">
        <w:rPr>
          <w:rFonts w:cs="Arial"/>
          <w:sz w:val="20"/>
        </w:rPr>
        <w:t xml:space="preserve">bastará que los LICITANTES </w:t>
      </w:r>
      <w:r w:rsidRPr="004A1108">
        <w:rPr>
          <w:rFonts w:cs="Arial"/>
          <w:b/>
          <w:sz w:val="20"/>
          <w:u w:val="single"/>
        </w:rPr>
        <w:t>presenten escrito</w:t>
      </w:r>
      <w:r w:rsidRPr="004A1108">
        <w:rPr>
          <w:rFonts w:cs="Arial"/>
          <w:b/>
          <w:sz w:val="20"/>
        </w:rPr>
        <w:t xml:space="preserve"> </w:t>
      </w:r>
      <w:r w:rsidRPr="004A1108">
        <w:rPr>
          <w:rFonts w:cs="Arial"/>
          <w:sz w:val="20"/>
        </w:rPr>
        <w:t xml:space="preserve">en donde su firmante manifieste, bajo protesta de decir verdad que cuenta con facultades suficientes para comprometerse por sí o por su representada para intervenir, sin que resulte necesario acreditar su personalidad jurídica, </w:t>
      </w:r>
      <w:r w:rsidRPr="004A1108">
        <w:rPr>
          <w:rFonts w:cs="Arial"/>
          <w:b/>
          <w:sz w:val="20"/>
          <w:u w:val="single"/>
        </w:rPr>
        <w:t>debiendo entregarlo a la convocante en el momento en que realice su registro de asistencia.</w:t>
      </w:r>
    </w:p>
    <w:p w14:paraId="1A340496" w14:textId="3971EE28"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 xml:space="preserve">En acatamiento a lo previsto en el artículo 41 primer párrafo y artículo 42 fracción I del REGLAMENTO, una vez recibidas las proposiciones en sobre cerrado, se procederá a su apertura, haciéndose constar la documentación presentada, sin que ello implique la evaluación de su contenido, por lo que la convocante sólo hará constar la documentación que presentó cada LICITANTE y el monto ofertado, sin entrar al análisis técnico, legal o administrativo de su contenido; </w:t>
      </w:r>
      <w:r w:rsidRPr="004A1108">
        <w:rPr>
          <w:rFonts w:ascii="Arial" w:hAnsi="Arial" w:cs="Arial"/>
          <w:u w:val="single"/>
        </w:rPr>
        <w:t>las proposiciones ya presentadas no podrán ser retiradas o dejarse sin efecto por los LICITANTES</w:t>
      </w:r>
      <w:r w:rsidRPr="004A1108">
        <w:rPr>
          <w:rFonts w:ascii="Arial" w:hAnsi="Arial" w:cs="Arial"/>
        </w:rPr>
        <w:t>, lo anterior, de conformidad con lo señalado en el noveno párrafo del artículo 31 del REGLAMENTO  y el artículo 56 fracción III inciso d) de las POBALINES.</w:t>
      </w:r>
    </w:p>
    <w:p w14:paraId="58A0A929" w14:textId="1F5F0D13"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 xml:space="preserve">En cumplimiento a lo estipulado en el artículo 42 fracción II del REGLAMENTO y el artículo 56 fracción III inciso j) de las POBALINES, de entre los LICITANTES que hayan asistido, éstos elegirán </w:t>
      </w:r>
      <w:r w:rsidRPr="004A1108">
        <w:rPr>
          <w:rFonts w:ascii="Arial" w:hAnsi="Arial" w:cs="Arial"/>
        </w:rPr>
        <w:lastRenderedPageBreak/>
        <w:t>a uno, que en forma conjunta con el servidor público que el INSTITUTO designe, rubrican la parte o partes de las proposiciones que en el acto determine el servidor público que presida, y</w:t>
      </w:r>
    </w:p>
    <w:p w14:paraId="575C9CD0" w14:textId="02D7FC30" w:rsidR="00BD00B6" w:rsidRPr="004A1108" w:rsidRDefault="00BD00B6" w:rsidP="002C32EB">
      <w:pPr>
        <w:numPr>
          <w:ilvl w:val="0"/>
          <w:numId w:val="70"/>
        </w:numPr>
        <w:spacing w:before="120" w:after="120"/>
        <w:ind w:left="709"/>
        <w:jc w:val="both"/>
        <w:rPr>
          <w:rFonts w:ascii="Arial" w:hAnsi="Arial" w:cs="Arial"/>
        </w:rPr>
      </w:pPr>
      <w:r w:rsidRPr="004A1108">
        <w:rPr>
          <w:rFonts w:ascii="Arial" w:hAnsi="Arial" w:cs="Arial"/>
        </w:rPr>
        <w:t>De conformidad con el artículo 42 fracción III del REGLAMENTO, se levantará el acta que servirá de constancia de la celebración del Acto de Presentación y Apertura de Proposiciones, en la que se harán constar el importe de cada una de ellas y la documentación presentada por cada LICITANTE; asimismo, se señalará lugar, fecha y hora en que se dará a conocer el Fallo de la licitación.</w:t>
      </w:r>
    </w:p>
    <w:p w14:paraId="60A02CB9" w14:textId="77777777" w:rsidR="00BD00B6" w:rsidRPr="004A1108" w:rsidRDefault="00BD00B6" w:rsidP="00BD00B6">
      <w:pPr>
        <w:rPr>
          <w:rFonts w:ascii="Arial" w:hAnsi="Arial" w:cs="Arial"/>
          <w:lang w:val="es-ES"/>
        </w:rPr>
      </w:pPr>
    </w:p>
    <w:p w14:paraId="2ACFDD46" w14:textId="69678A1A" w:rsidR="00827564" w:rsidRPr="004A1108" w:rsidRDefault="00827564" w:rsidP="00BD00B6">
      <w:pPr>
        <w:pStyle w:val="Ttulo1"/>
        <w:numPr>
          <w:ilvl w:val="1"/>
          <w:numId w:val="1"/>
        </w:numPr>
        <w:tabs>
          <w:tab w:val="num" w:pos="567"/>
        </w:tabs>
        <w:spacing w:before="120" w:after="120"/>
        <w:jc w:val="both"/>
        <w:rPr>
          <w:rFonts w:cs="Arial"/>
          <w:bCs/>
          <w:color w:val="244061" w:themeColor="accent1" w:themeShade="80"/>
          <w:sz w:val="20"/>
        </w:rPr>
      </w:pPr>
      <w:bookmarkStart w:id="1126" w:name="_Toc128403850"/>
      <w:bookmarkStart w:id="1127" w:name="_Toc139655565"/>
      <w:bookmarkStart w:id="1128" w:name="_Toc161343758"/>
      <w:bookmarkStart w:id="1129" w:name="_Toc163151907"/>
      <w:bookmarkStart w:id="1130" w:name="_Toc184325946"/>
      <w:bookmarkStart w:id="1131" w:name="_Toc192504836"/>
      <w:bookmarkStart w:id="1132" w:name="_Toc193296125"/>
      <w:bookmarkStart w:id="1133" w:name="_Toc193881351"/>
      <w:bookmarkStart w:id="1134" w:name="_Toc197702640"/>
      <w:bookmarkStart w:id="1135" w:name="_Toc226453184"/>
      <w:bookmarkStart w:id="1136" w:name="_Toc235550666"/>
      <w:r w:rsidRPr="004A1108">
        <w:rPr>
          <w:rFonts w:cs="Arial"/>
          <w:bCs/>
          <w:color w:val="244061" w:themeColor="accent1" w:themeShade="80"/>
          <w:sz w:val="20"/>
        </w:rPr>
        <w:t>Acto de Fallo</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14:paraId="036881ED" w14:textId="2F7422FF" w:rsidR="00FF47AE" w:rsidRPr="004A1108" w:rsidRDefault="00F035B5" w:rsidP="002C32EB">
      <w:pPr>
        <w:numPr>
          <w:ilvl w:val="0"/>
          <w:numId w:val="12"/>
        </w:numPr>
        <w:spacing w:before="120" w:after="120"/>
        <w:ind w:left="1066"/>
        <w:jc w:val="both"/>
        <w:rPr>
          <w:rFonts w:ascii="Arial" w:hAnsi="Arial" w:cs="Arial"/>
        </w:rPr>
      </w:pPr>
      <w:bookmarkStart w:id="1137" w:name="_Toc298407629"/>
      <w:bookmarkStart w:id="1138" w:name="_Toc309618078"/>
      <w:bookmarkStart w:id="1139" w:name="_Toc314085332"/>
      <w:bookmarkStart w:id="1140" w:name="_Toc314086230"/>
      <w:bookmarkStart w:id="1141" w:name="_Toc314094153"/>
      <w:bookmarkStart w:id="1142" w:name="_Toc314804574"/>
      <w:r w:rsidRPr="004A1108">
        <w:rPr>
          <w:rFonts w:ascii="Arial" w:hAnsi="Arial" w:cs="Arial"/>
          <w:bCs/>
        </w:rPr>
        <w:t xml:space="preserve">De </w:t>
      </w:r>
      <w:r w:rsidRPr="00EB4472">
        <w:rPr>
          <w:rFonts w:ascii="Arial" w:hAnsi="Arial" w:cs="Arial"/>
          <w:bCs/>
        </w:rPr>
        <w:t>conformidad con lo estipulado en el quinto párrafo del artículo 45 del REGLAMENTO, el</w:t>
      </w:r>
      <w:r w:rsidRPr="00EB4472">
        <w:rPr>
          <w:rFonts w:ascii="Arial" w:hAnsi="Arial" w:cs="Arial"/>
          <w:b/>
          <w:bCs/>
        </w:rPr>
        <w:t xml:space="preserve"> </w:t>
      </w:r>
      <w:r w:rsidR="00E07C90" w:rsidRPr="00EB4472">
        <w:rPr>
          <w:rFonts w:ascii="Arial" w:hAnsi="Arial" w:cs="Arial"/>
          <w:b/>
          <w:bCs/>
          <w:u w:val="single"/>
        </w:rPr>
        <w:t>01</w:t>
      </w:r>
      <w:r w:rsidR="009670D7" w:rsidRPr="00EB4472">
        <w:rPr>
          <w:rFonts w:ascii="Arial" w:hAnsi="Arial" w:cs="Arial"/>
          <w:b/>
          <w:bCs/>
          <w:u w:val="single"/>
        </w:rPr>
        <w:t xml:space="preserve"> de</w:t>
      </w:r>
      <w:r w:rsidR="000D1C28" w:rsidRPr="00EB4472">
        <w:rPr>
          <w:rFonts w:ascii="Arial" w:hAnsi="Arial" w:cs="Arial"/>
          <w:b/>
          <w:bCs/>
          <w:u w:val="single"/>
        </w:rPr>
        <w:t xml:space="preserve"> </w:t>
      </w:r>
      <w:r w:rsidR="00E07C90" w:rsidRPr="00EB4472">
        <w:rPr>
          <w:rFonts w:ascii="Arial" w:hAnsi="Arial" w:cs="Arial"/>
          <w:b/>
          <w:bCs/>
          <w:u w:val="single"/>
        </w:rPr>
        <w:t>septiembre</w:t>
      </w:r>
      <w:r w:rsidR="00A92882" w:rsidRPr="00EB4472">
        <w:rPr>
          <w:rFonts w:ascii="Arial" w:hAnsi="Arial" w:cs="Arial"/>
          <w:b/>
          <w:bCs/>
          <w:u w:val="single"/>
        </w:rPr>
        <w:t>_</w:t>
      </w:r>
      <w:r w:rsidRPr="00EB4472">
        <w:rPr>
          <w:rFonts w:ascii="Arial" w:hAnsi="Arial" w:cs="Arial"/>
          <w:b/>
          <w:bCs/>
          <w:u w:val="single"/>
        </w:rPr>
        <w:t>d</w:t>
      </w:r>
      <w:r w:rsidR="00541F50" w:rsidRPr="00EB4472">
        <w:rPr>
          <w:rFonts w:ascii="Arial" w:hAnsi="Arial" w:cs="Arial"/>
          <w:b/>
          <w:bCs/>
          <w:u w:val="single"/>
        </w:rPr>
        <w:t>e</w:t>
      </w:r>
      <w:r w:rsidR="00196F05" w:rsidRPr="00EB4472">
        <w:rPr>
          <w:rFonts w:ascii="Arial" w:hAnsi="Arial" w:cs="Arial"/>
          <w:b/>
          <w:bCs/>
          <w:u w:val="single"/>
        </w:rPr>
        <w:t>_</w:t>
      </w:r>
      <w:r w:rsidR="009670D7" w:rsidRPr="00EB4472">
        <w:rPr>
          <w:rFonts w:ascii="Arial" w:hAnsi="Arial" w:cs="Arial"/>
          <w:b/>
          <w:bCs/>
          <w:u w:val="single"/>
        </w:rPr>
        <w:t>202</w:t>
      </w:r>
      <w:r w:rsidR="00F97E35" w:rsidRPr="00EB4472">
        <w:rPr>
          <w:rFonts w:ascii="Arial" w:hAnsi="Arial" w:cs="Arial"/>
          <w:b/>
          <w:bCs/>
          <w:u w:val="single"/>
        </w:rPr>
        <w:t>6</w:t>
      </w:r>
      <w:r w:rsidRPr="00957599">
        <w:rPr>
          <w:rFonts w:ascii="Arial" w:hAnsi="Arial" w:cs="Arial"/>
          <w:b/>
          <w:bCs/>
        </w:rPr>
        <w:t>,</w:t>
      </w:r>
      <w:r w:rsidRPr="00957599">
        <w:rPr>
          <w:rFonts w:ascii="Arial" w:hAnsi="Arial" w:cs="Arial"/>
          <w:bCs/>
        </w:rPr>
        <w:t xml:space="preserve"> </w:t>
      </w:r>
      <w:r w:rsidRPr="004A1108">
        <w:rPr>
          <w:rFonts w:ascii="Arial" w:hAnsi="Arial" w:cs="Arial"/>
          <w:bCs/>
        </w:rPr>
        <w:t xml:space="preserve">se notificará </w:t>
      </w:r>
      <w:r w:rsidR="008C0F29" w:rsidRPr="004A1108">
        <w:rPr>
          <w:rFonts w:ascii="Arial" w:hAnsi="Arial" w:cs="Arial"/>
          <w:bCs/>
        </w:rPr>
        <w:t xml:space="preserve">por escrito </w:t>
      </w:r>
      <w:r w:rsidRPr="004A1108">
        <w:rPr>
          <w:rFonts w:ascii="Arial" w:hAnsi="Arial" w:cs="Arial"/>
          <w:bCs/>
        </w:rPr>
        <w:t>a cada uno de los licitantes</w:t>
      </w:r>
      <w:r w:rsidR="00136DE3" w:rsidRPr="004A1108">
        <w:rPr>
          <w:rFonts w:ascii="Arial" w:hAnsi="Arial" w:cs="Arial"/>
          <w:bCs/>
        </w:rPr>
        <w:t xml:space="preserve"> el acta de fallo</w:t>
      </w:r>
      <w:r w:rsidR="00144DE8" w:rsidRPr="004A1108">
        <w:rPr>
          <w:rFonts w:ascii="Arial" w:hAnsi="Arial" w:cs="Arial"/>
          <w:bCs/>
        </w:rPr>
        <w:t xml:space="preserve"> informándoles que se </w:t>
      </w:r>
      <w:r w:rsidR="001E513E" w:rsidRPr="004A1108">
        <w:rPr>
          <w:rFonts w:ascii="Arial" w:hAnsi="Arial" w:cs="Arial"/>
          <w:bCs/>
        </w:rPr>
        <w:t>encontrará</w:t>
      </w:r>
      <w:r w:rsidR="00144DE8" w:rsidRPr="004A1108">
        <w:rPr>
          <w:rFonts w:ascii="Arial" w:hAnsi="Arial" w:cs="Arial"/>
          <w:bCs/>
        </w:rPr>
        <w:t xml:space="preserve"> a su disposición en la </w:t>
      </w:r>
      <w:r w:rsidR="001E513E" w:rsidRPr="004A1108">
        <w:rPr>
          <w:rFonts w:ascii="Arial" w:hAnsi="Arial" w:cs="Arial"/>
          <w:bCs/>
        </w:rPr>
        <w:t>página</w:t>
      </w:r>
      <w:r w:rsidR="00144DE8" w:rsidRPr="004A1108">
        <w:rPr>
          <w:rFonts w:ascii="Arial" w:hAnsi="Arial" w:cs="Arial"/>
          <w:bCs/>
        </w:rPr>
        <w:t xml:space="preserve"> del Instituto</w:t>
      </w:r>
      <w:r w:rsidR="001E513E" w:rsidRPr="004A1108">
        <w:rPr>
          <w:rFonts w:ascii="Arial" w:hAnsi="Arial" w:cs="Arial"/>
          <w:bCs/>
        </w:rPr>
        <w:t xml:space="preserve"> </w:t>
      </w:r>
      <w:hyperlink r:id="rId26" w:history="1">
        <w:r w:rsidR="00D43EDF" w:rsidRPr="004A1108">
          <w:rPr>
            <w:rStyle w:val="Hipervnculo"/>
            <w:rFonts w:ascii="Arial" w:hAnsi="Arial" w:cs="Arial"/>
            <w:bCs/>
          </w:rPr>
          <w:t>https://www.ine.mx/licitaciones-contrataciones-presenciales/</w:t>
        </w:r>
      </w:hyperlink>
      <w:r w:rsidR="00D43EDF" w:rsidRPr="004A1108">
        <w:rPr>
          <w:rFonts w:ascii="Arial" w:hAnsi="Arial" w:cs="Arial"/>
          <w:bCs/>
        </w:rPr>
        <w:t xml:space="preserve"> </w:t>
      </w:r>
    </w:p>
    <w:p w14:paraId="5B4D1D1D" w14:textId="77777777" w:rsidR="008A2095" w:rsidRPr="004A1108" w:rsidRDefault="008A2095" w:rsidP="002C32EB">
      <w:pPr>
        <w:numPr>
          <w:ilvl w:val="0"/>
          <w:numId w:val="12"/>
        </w:numPr>
        <w:spacing w:before="120" w:after="120"/>
        <w:ind w:left="1066"/>
        <w:jc w:val="both"/>
        <w:rPr>
          <w:rFonts w:ascii="Arial" w:hAnsi="Arial" w:cs="Arial"/>
        </w:rPr>
      </w:pPr>
      <w:r w:rsidRPr="004A1108">
        <w:rPr>
          <w:rFonts w:ascii="Arial" w:hAnsi="Arial" w:cs="Arial"/>
        </w:rPr>
        <w:t>Con fundamento en el artículo 42 fracción III del REGLAMENTO, la fecha y hora para dar a conocer el Fallo quedará comprendida dentro de los 20 (veinte) días naturales siguientes a la establecida para el Acto de Presentación y Apertura de Proposiciones y podrá diferirse, siempre que el nuevo plazo fijado no exceda de 20 (veinte) días naturales contados a partir del plazo establecido originalmente.</w:t>
      </w:r>
    </w:p>
    <w:p w14:paraId="419262D4" w14:textId="5927D37C" w:rsidR="00827564" w:rsidRPr="004A1108" w:rsidRDefault="008A2095" w:rsidP="002C32EB">
      <w:pPr>
        <w:pStyle w:val="Prrafodelista"/>
        <w:numPr>
          <w:ilvl w:val="0"/>
          <w:numId w:val="12"/>
        </w:numPr>
        <w:spacing w:before="120" w:after="120"/>
        <w:ind w:left="1066"/>
        <w:contextualSpacing w:val="0"/>
        <w:jc w:val="both"/>
        <w:rPr>
          <w:rFonts w:ascii="Arial" w:hAnsi="Arial" w:cs="Arial"/>
          <w:bCs/>
        </w:rPr>
      </w:pPr>
      <w:r w:rsidRPr="004A1108">
        <w:rPr>
          <w:rFonts w:ascii="Arial" w:hAnsi="Arial" w:cs="Arial"/>
          <w:snapToGrid/>
          <w:lang w:val="es-MX"/>
        </w:rPr>
        <w:t xml:space="preserve">Según lo señalado en el artículo 45 octavo párrafo del REGLAMENTO, contra el Fallo no procederá recurso alguno; sin </w:t>
      </w:r>
      <w:r w:rsidR="00D86B6C" w:rsidRPr="004A1108">
        <w:rPr>
          <w:rFonts w:ascii="Arial" w:hAnsi="Arial" w:cs="Arial"/>
          <w:snapToGrid/>
          <w:lang w:val="es-MX"/>
        </w:rPr>
        <w:t>embargo,</w:t>
      </w:r>
      <w:r w:rsidRPr="004A1108">
        <w:rPr>
          <w:rFonts w:ascii="Arial" w:hAnsi="Arial" w:cs="Arial"/>
          <w:snapToGrid/>
          <w:lang w:val="es-MX"/>
        </w:rPr>
        <w:t xml:space="preserve"> procederá la inconformidad en términos del Título Séptimo</w:t>
      </w:r>
      <w:r w:rsidRPr="004A1108">
        <w:rPr>
          <w:rFonts w:ascii="Arial" w:hAnsi="Arial" w:cs="Arial"/>
          <w:bCs/>
        </w:rPr>
        <w:t>, Capítulo Primero del REGLAMENTO.</w:t>
      </w:r>
    </w:p>
    <w:p w14:paraId="67E92638" w14:textId="77777777" w:rsidR="00580CEC" w:rsidRPr="004A1108" w:rsidRDefault="00580CEC" w:rsidP="00580CEC">
      <w:pPr>
        <w:pStyle w:val="Prrafodelista"/>
        <w:spacing w:before="120" w:after="120"/>
        <w:ind w:left="1066"/>
        <w:contextualSpacing w:val="0"/>
        <w:jc w:val="both"/>
        <w:rPr>
          <w:rFonts w:ascii="Arial" w:hAnsi="Arial" w:cs="Arial"/>
          <w:bCs/>
        </w:rPr>
      </w:pPr>
    </w:p>
    <w:p w14:paraId="27E63197"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143" w:name="_FORMALIZACIÓN_DEL_CONTRATO"/>
      <w:bookmarkStart w:id="1144" w:name="_Toc434004120"/>
      <w:bookmarkStart w:id="1145" w:name="_Toc235550667"/>
      <w:bookmarkEnd w:id="1143"/>
      <w:r w:rsidRPr="004A1108">
        <w:rPr>
          <w:rFonts w:cs="Arial"/>
          <w:bCs/>
          <w:color w:val="244061" w:themeColor="accent1" w:themeShade="80"/>
          <w:sz w:val="20"/>
        </w:rPr>
        <w:t>FORMALIZACIÓN DEL CONTRATO</w:t>
      </w:r>
      <w:bookmarkEnd w:id="1137"/>
      <w:bookmarkEnd w:id="1138"/>
      <w:bookmarkEnd w:id="1139"/>
      <w:bookmarkEnd w:id="1140"/>
      <w:bookmarkEnd w:id="1141"/>
      <w:bookmarkEnd w:id="1142"/>
      <w:bookmarkEnd w:id="1144"/>
      <w:bookmarkEnd w:id="1145"/>
      <w:r w:rsidRPr="004A1108">
        <w:rPr>
          <w:rFonts w:cs="Arial"/>
          <w:bCs/>
          <w:color w:val="244061" w:themeColor="accent1" w:themeShade="80"/>
          <w:sz w:val="20"/>
        </w:rPr>
        <w:t xml:space="preserve"> </w:t>
      </w:r>
    </w:p>
    <w:p w14:paraId="450927C6" w14:textId="71C9815C" w:rsidR="00827564" w:rsidRPr="004A1108" w:rsidRDefault="00827564" w:rsidP="00827564">
      <w:pPr>
        <w:spacing w:before="120" w:after="120"/>
        <w:ind w:left="705"/>
        <w:jc w:val="both"/>
        <w:rPr>
          <w:rFonts w:ascii="Arial" w:hAnsi="Arial" w:cs="Arial"/>
        </w:rPr>
      </w:pPr>
      <w:r w:rsidRPr="5DDCF4CF">
        <w:rPr>
          <w:rFonts w:ascii="Arial" w:hAnsi="Arial" w:cs="Arial"/>
        </w:rPr>
        <w:t>De conformidad con el primer párrafo del artículo 55 del REGLAMENTO, con la notificación del Fallo serán exigibles los derechos y obligaciones establecidas en el modelo del contrato de la presente convocatoria (</w:t>
      </w:r>
      <w:r w:rsidRPr="5DDCF4CF">
        <w:rPr>
          <w:rFonts w:ascii="Arial" w:hAnsi="Arial" w:cs="Arial"/>
          <w:b/>
          <w:bCs/>
        </w:rPr>
        <w:t xml:space="preserve">Anexo </w:t>
      </w:r>
      <w:r w:rsidR="0090140F" w:rsidRPr="5DDCF4CF">
        <w:rPr>
          <w:rFonts w:ascii="Arial" w:hAnsi="Arial" w:cs="Arial"/>
          <w:b/>
          <w:bCs/>
        </w:rPr>
        <w:t>9</w:t>
      </w:r>
      <w:r w:rsidRPr="5DDCF4CF">
        <w:rPr>
          <w:rFonts w:ascii="Arial" w:hAnsi="Arial" w:cs="Arial"/>
        </w:rPr>
        <w:t xml:space="preserve">) </w:t>
      </w:r>
      <w:r w:rsidR="00F83E67" w:rsidRPr="5DDCF4CF">
        <w:rPr>
          <w:rFonts w:ascii="Arial" w:hAnsi="Arial" w:cs="Arial"/>
        </w:rPr>
        <w:t xml:space="preserve">y obligará al INSTITUTO y al representante legal del PROVEEDOR a firmar el contrato correspondiente en la fecha, hora, lugar y forma prevista en el propio fallo o bien, dentro de los 15 (quince) días naturales </w:t>
      </w:r>
      <w:r w:rsidR="00F83E67" w:rsidRPr="5DDCF4CF">
        <w:rPr>
          <w:rFonts w:ascii="Arial" w:hAnsi="Arial" w:cs="Arial"/>
          <w:lang w:eastAsia="es-MX"/>
        </w:rPr>
        <w:t xml:space="preserve">siguientes al día de la notificación del Fallo, </w:t>
      </w:r>
      <w:r w:rsidR="00EB3796" w:rsidRPr="5DDCF4CF">
        <w:rPr>
          <w:rFonts w:ascii="Arial" w:hAnsi="Arial" w:cs="Arial"/>
          <w:lang w:eastAsia="es-MX"/>
        </w:rPr>
        <w:t xml:space="preserve">en la </w:t>
      </w:r>
      <w:r w:rsidR="4085132A" w:rsidRPr="5DDCF4CF">
        <w:rPr>
          <w:rFonts w:ascii="Arial" w:hAnsi="Arial" w:cs="Arial"/>
          <w:lang w:eastAsia="es-MX"/>
        </w:rPr>
        <w:t xml:space="preserve">Dirección de Recursos Materiales y Servicios ubicada en </w:t>
      </w:r>
      <w:r w:rsidR="000F013F" w:rsidRPr="000F013F">
        <w:rPr>
          <w:rFonts w:ascii="Arial" w:hAnsi="Arial" w:cs="Arial"/>
          <w:lang w:eastAsia="es-MX"/>
        </w:rPr>
        <w:t>Periférico Sur No. 4124, Torre Zafiro II, sexto piso, Col. Jardines del Pedregal, Álvaro Obregón, C.P. 01900, Ciudad de México</w:t>
      </w:r>
      <w:r w:rsidR="000F013F">
        <w:rPr>
          <w:rFonts w:ascii="Arial" w:hAnsi="Arial" w:cs="Arial"/>
          <w:lang w:eastAsia="es-MX"/>
        </w:rPr>
        <w:t>.</w:t>
      </w:r>
    </w:p>
    <w:p w14:paraId="51BEB7C8" w14:textId="77777777" w:rsidR="00406F64" w:rsidRPr="00662771" w:rsidRDefault="00406F64" w:rsidP="00406F64">
      <w:pPr>
        <w:shd w:val="clear" w:color="auto" w:fill="FFFFFF"/>
        <w:ind w:left="709"/>
        <w:jc w:val="both"/>
        <w:outlineLvl w:val="0"/>
        <w:rPr>
          <w:rFonts w:ascii="Arial" w:hAnsi="Arial" w:cs="Arial"/>
          <w:b/>
        </w:rPr>
      </w:pPr>
      <w:r w:rsidRPr="00662771">
        <w:rPr>
          <w:rFonts w:ascii="Arial" w:hAnsi="Arial" w:cs="Arial"/>
          <w:b/>
        </w:rPr>
        <w:t>En caso de que el PROVEEDOR adjudicado no firme el contrato, se estará a lo siguiente:</w:t>
      </w:r>
    </w:p>
    <w:p w14:paraId="1C9D4F72" w14:textId="77777777" w:rsidR="00406F64" w:rsidRPr="00662771" w:rsidRDefault="00406F64" w:rsidP="00406F64">
      <w:pPr>
        <w:ind w:left="705"/>
        <w:jc w:val="both"/>
        <w:rPr>
          <w:rFonts w:ascii="Arial" w:hAnsi="Arial" w:cs="Arial"/>
        </w:rPr>
      </w:pPr>
      <w:r w:rsidRPr="00662771">
        <w:rPr>
          <w:rFonts w:ascii="Arial" w:hAnsi="Arial" w:cs="Arial"/>
        </w:rPr>
        <w:t>En acatamiento a lo previsto en el segundo párrafo del artículo 55 del REGLAMENTO, si el LICITANTE no firma el contrato por causas imputables al mismo, la convocante sin necesidad de un nuevo procedimiento deberá adjudicar al LICITANTE que haya obtenido el segundo lugar, dentro del margen del 10% (diez por ciento) del precio de conformidad con lo asentado en el fallo y así sucesivamente en caso de que este último no acepte la adjudicación.</w:t>
      </w:r>
    </w:p>
    <w:p w14:paraId="2ADF0625" w14:textId="0CEB5D5B" w:rsidR="00047A1A" w:rsidRPr="004A1108" w:rsidRDefault="00047A1A" w:rsidP="00047A1A">
      <w:pPr>
        <w:spacing w:before="120" w:after="120"/>
        <w:ind w:left="705"/>
        <w:jc w:val="both"/>
        <w:rPr>
          <w:rFonts w:ascii="Arial" w:hAnsi="Arial" w:cs="Arial"/>
        </w:rPr>
      </w:pPr>
      <w:r w:rsidRPr="004A1108">
        <w:rPr>
          <w:rFonts w:ascii="Arial" w:hAnsi="Arial" w:cs="Arial"/>
        </w:rPr>
        <w:t>Con fundamento en el artículo 78</w:t>
      </w:r>
      <w:r w:rsidR="00F80A46">
        <w:rPr>
          <w:rFonts w:ascii="Arial" w:hAnsi="Arial" w:cs="Arial"/>
        </w:rPr>
        <w:t xml:space="preserve"> párrafo primero,</w:t>
      </w:r>
      <w:r w:rsidRPr="004A1108">
        <w:rPr>
          <w:rFonts w:ascii="Arial" w:hAnsi="Arial" w:cs="Arial"/>
        </w:rPr>
        <w:t xml:space="preserve"> fracción I del REGLAMENTO, los LICITANTES que injustificadamente y por causas imputables a los mismos no formalicen dos o más contratos que les haya adjudicado el Instituto en el plazo de dos años calendario, contados a partir del día en que haya fenecido el término para la formalización del primer contrato no formalizado, el Órgano Interno de Control, además de la sanción a que se refiere el primer párrafo del artículo 77 del REGLAMENTO, lo inhabilitará temporalmente para participar de manera directa o por interpósita persona en procedimientos de contratación o celebrar contratos regulados por el REGLAMENTO.</w:t>
      </w:r>
    </w:p>
    <w:p w14:paraId="305A11D4" w14:textId="48FB8C16" w:rsidR="00DD4222" w:rsidRPr="004A1108" w:rsidRDefault="00DD4222" w:rsidP="003F4959">
      <w:pPr>
        <w:spacing w:before="120" w:after="120"/>
        <w:ind w:left="705"/>
        <w:jc w:val="both"/>
        <w:rPr>
          <w:rFonts w:ascii="Arial" w:hAnsi="Arial" w:cs="Arial"/>
        </w:rPr>
      </w:pPr>
    </w:p>
    <w:p w14:paraId="281AFE7F" w14:textId="09E4FCC9" w:rsidR="00D10421" w:rsidRPr="004A1108" w:rsidRDefault="00061475" w:rsidP="002C32EB">
      <w:pPr>
        <w:pStyle w:val="Ttulo1"/>
        <w:numPr>
          <w:ilvl w:val="1"/>
          <w:numId w:val="14"/>
        </w:numPr>
        <w:spacing w:before="120" w:after="120"/>
        <w:jc w:val="both"/>
        <w:rPr>
          <w:rFonts w:cs="Arial"/>
          <w:bCs/>
          <w:color w:val="244061" w:themeColor="accent1" w:themeShade="80"/>
          <w:sz w:val="20"/>
        </w:rPr>
      </w:pPr>
      <w:bookmarkStart w:id="1146" w:name="_Toc382992978"/>
      <w:bookmarkStart w:id="1147" w:name="_Toc383184951"/>
      <w:bookmarkStart w:id="1148" w:name="_Toc383788328"/>
      <w:bookmarkStart w:id="1149" w:name="_Toc390935291"/>
      <w:bookmarkStart w:id="1150" w:name="_Toc409002234"/>
      <w:bookmarkStart w:id="1151" w:name="_Toc422232855"/>
      <w:bookmarkStart w:id="1152" w:name="_Toc427242093"/>
      <w:bookmarkStart w:id="1153" w:name="_Toc428879805"/>
      <w:bookmarkStart w:id="1154" w:name="_Toc447120331"/>
      <w:bookmarkStart w:id="1155" w:name="_Toc452121398"/>
      <w:bookmarkStart w:id="1156" w:name="_Toc464498321"/>
      <w:bookmarkStart w:id="1157" w:name="_Toc464498726"/>
      <w:bookmarkStart w:id="1158" w:name="_Toc487209338"/>
      <w:bookmarkStart w:id="1159" w:name="_Toc488428651"/>
      <w:bookmarkStart w:id="1160" w:name="_Toc491180979"/>
      <w:bookmarkStart w:id="1161" w:name="_Toc492377939"/>
      <w:bookmarkStart w:id="1162" w:name="_Toc493501641"/>
      <w:bookmarkStart w:id="1163" w:name="_Toc494211600"/>
      <w:bookmarkStart w:id="1164" w:name="_Toc496883337"/>
      <w:bookmarkStart w:id="1165" w:name="_Toc498523218"/>
      <w:bookmarkStart w:id="1166" w:name="_Toc505704896"/>
      <w:bookmarkStart w:id="1167" w:name="_Toc510612339"/>
      <w:bookmarkStart w:id="1168" w:name="_Toc3539006"/>
      <w:bookmarkStart w:id="1169" w:name="_Toc19704279"/>
      <w:bookmarkStart w:id="1170" w:name="_Toc23410255"/>
      <w:bookmarkStart w:id="1171" w:name="_Toc23958021"/>
      <w:bookmarkStart w:id="1172" w:name="_Toc80883783"/>
      <w:bookmarkStart w:id="1173" w:name="_Toc80890454"/>
      <w:bookmarkStart w:id="1174" w:name="_Toc82529167"/>
      <w:bookmarkStart w:id="1175" w:name="_Toc119663144"/>
      <w:bookmarkStart w:id="1176" w:name="_Toc128403852"/>
      <w:bookmarkStart w:id="1177" w:name="_Toc139655567"/>
      <w:bookmarkStart w:id="1178" w:name="_Toc161343760"/>
      <w:bookmarkStart w:id="1179" w:name="_Toc163151909"/>
      <w:bookmarkStart w:id="1180" w:name="_Toc184325948"/>
      <w:bookmarkStart w:id="1181" w:name="_Toc192504838"/>
      <w:bookmarkStart w:id="1182" w:name="_Toc193296127"/>
      <w:bookmarkStart w:id="1183" w:name="_Toc193881353"/>
      <w:bookmarkStart w:id="1184" w:name="_Toc197702642"/>
      <w:bookmarkStart w:id="1185" w:name="_Toc226453186"/>
      <w:bookmarkStart w:id="1186" w:name="_Toc235550668"/>
      <w:bookmarkStart w:id="1187" w:name="_Toc309618080"/>
      <w:bookmarkEnd w:id="702"/>
      <w:bookmarkEnd w:id="703"/>
      <w:bookmarkEnd w:id="704"/>
      <w:bookmarkEnd w:id="705"/>
      <w:bookmarkEnd w:id="706"/>
      <w:bookmarkEnd w:id="707"/>
      <w:bookmarkEnd w:id="708"/>
      <w:bookmarkEnd w:id="709"/>
      <w:bookmarkEnd w:id="710"/>
      <w:bookmarkEnd w:id="711"/>
      <w:bookmarkEnd w:id="712"/>
      <w:bookmarkEnd w:id="713"/>
      <w:bookmarkEnd w:id="714"/>
      <w:r w:rsidRPr="004A1108">
        <w:rPr>
          <w:rFonts w:cs="Arial"/>
          <w:bCs/>
          <w:color w:val="244061" w:themeColor="accent1" w:themeShade="80"/>
          <w:sz w:val="20"/>
        </w:rPr>
        <w:t>Para la suscripción del contrato</w:t>
      </w:r>
      <w:r w:rsidR="008A6D36" w:rsidRPr="004A1108">
        <w:rPr>
          <w:rFonts w:cs="Arial"/>
          <w:bCs/>
          <w:color w:val="244061" w:themeColor="accent1" w:themeShade="80"/>
          <w:sz w:val="20"/>
        </w:rPr>
        <w:t xml:space="preserve"> para</w:t>
      </w:r>
      <w:r w:rsidR="00E56D20" w:rsidRPr="004A1108">
        <w:rPr>
          <w:rFonts w:cs="Arial"/>
          <w:bCs/>
          <w:color w:val="244061" w:themeColor="accent1" w:themeShade="80"/>
          <w:sz w:val="20"/>
        </w:rPr>
        <w:t xml:space="preserve"> personas físicas y morales:</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1CD989E2" w14:textId="29821F13" w:rsidR="00474776" w:rsidRPr="004A1108" w:rsidRDefault="00474776" w:rsidP="00D142E6">
      <w:pPr>
        <w:pStyle w:val="Ttulo1"/>
        <w:spacing w:before="120" w:after="120"/>
        <w:jc w:val="both"/>
        <w:rPr>
          <w:rFonts w:cs="Arial"/>
          <w:bCs/>
          <w:color w:val="244061" w:themeColor="accent1" w:themeShade="80"/>
          <w:sz w:val="20"/>
        </w:rPr>
      </w:pPr>
      <w:bookmarkStart w:id="1188" w:name="_Toc119663145"/>
      <w:bookmarkStart w:id="1189" w:name="_Toc128403853"/>
      <w:bookmarkStart w:id="1190" w:name="_Toc139655568"/>
      <w:bookmarkStart w:id="1191" w:name="_Toc161343761"/>
      <w:bookmarkStart w:id="1192" w:name="_Toc163151910"/>
      <w:bookmarkStart w:id="1193" w:name="_Toc184325949"/>
      <w:bookmarkStart w:id="1194" w:name="_Toc192504839"/>
      <w:bookmarkStart w:id="1195" w:name="_Toc193296128"/>
      <w:bookmarkStart w:id="1196" w:name="_Toc193881354"/>
      <w:bookmarkStart w:id="1197" w:name="_Toc197702643"/>
      <w:bookmarkStart w:id="1198" w:name="_Toc226453187"/>
      <w:bookmarkStart w:id="1199" w:name="_Toc235550669"/>
      <w:r w:rsidRPr="004A1108">
        <w:rPr>
          <w:rFonts w:cs="Arial"/>
          <w:bCs/>
          <w:color w:val="244061" w:themeColor="accent1" w:themeShade="80"/>
          <w:sz w:val="20"/>
        </w:rPr>
        <w:t xml:space="preserve">7.1.1     </w:t>
      </w:r>
      <w:r w:rsidR="00D142E6" w:rsidRPr="004A1108">
        <w:rPr>
          <w:rFonts w:cs="Arial"/>
          <w:bCs/>
          <w:color w:val="244061" w:themeColor="accent1" w:themeShade="80"/>
          <w:sz w:val="20"/>
        </w:rPr>
        <w:t>Documentación que deberá entregar el Licitante que resulte adjudicado:</w:t>
      </w:r>
      <w:bookmarkEnd w:id="1188"/>
      <w:bookmarkEnd w:id="1189"/>
      <w:bookmarkEnd w:id="1190"/>
      <w:bookmarkEnd w:id="1191"/>
      <w:bookmarkEnd w:id="1192"/>
      <w:bookmarkEnd w:id="1193"/>
      <w:bookmarkEnd w:id="1194"/>
      <w:bookmarkEnd w:id="1195"/>
      <w:bookmarkEnd w:id="1196"/>
      <w:bookmarkEnd w:id="1197"/>
      <w:bookmarkEnd w:id="1198"/>
      <w:bookmarkEnd w:id="1199"/>
    </w:p>
    <w:p w14:paraId="7FE88545" w14:textId="198FF2A6" w:rsidR="0071210B" w:rsidRDefault="00004E76" w:rsidP="0071210B">
      <w:pPr>
        <w:ind w:left="709"/>
        <w:jc w:val="both"/>
        <w:rPr>
          <w:rStyle w:val="Hipervnculo"/>
          <w:rFonts w:ascii="Arial" w:hAnsi="Arial" w:cs="Arial"/>
          <w:lang w:eastAsia="es-MX"/>
        </w:rPr>
      </w:pPr>
      <w:r w:rsidRPr="00A279D7">
        <w:rPr>
          <w:rFonts w:ascii="Arial" w:hAnsi="Arial" w:cs="Arial"/>
          <w:color w:val="000000"/>
          <w:lang w:val="es-ES" w:eastAsia="es-MX"/>
        </w:rPr>
        <w:t xml:space="preserve">De conformidad con </w:t>
      </w:r>
      <w:r w:rsidR="004B6766" w:rsidRPr="00A279D7">
        <w:rPr>
          <w:rFonts w:ascii="Arial" w:hAnsi="Arial" w:cs="Arial"/>
          <w:color w:val="000000"/>
          <w:lang w:val="es-ES" w:eastAsia="es-MX"/>
        </w:rPr>
        <w:t xml:space="preserve">el </w:t>
      </w:r>
      <w:r w:rsidR="00F20235" w:rsidRPr="00A279D7">
        <w:rPr>
          <w:rFonts w:ascii="Arial" w:hAnsi="Arial" w:cs="Arial"/>
          <w:color w:val="000000"/>
          <w:lang w:val="es-ES" w:eastAsia="es-MX"/>
        </w:rPr>
        <w:t>artículo</w:t>
      </w:r>
      <w:r w:rsidR="004B6766" w:rsidRPr="00A279D7">
        <w:rPr>
          <w:rFonts w:ascii="Arial" w:hAnsi="Arial" w:cs="Arial"/>
          <w:color w:val="000000"/>
          <w:lang w:val="es-ES" w:eastAsia="es-MX"/>
        </w:rPr>
        <w:t xml:space="preserve"> 45, </w:t>
      </w:r>
      <w:r w:rsidR="00C90792" w:rsidRPr="00A279D7">
        <w:rPr>
          <w:rFonts w:ascii="Arial" w:hAnsi="Arial" w:cs="Arial"/>
          <w:color w:val="000000"/>
          <w:lang w:val="es-ES" w:eastAsia="es-MX"/>
        </w:rPr>
        <w:t>párrafo séptimo</w:t>
      </w:r>
      <w:r w:rsidR="00F20235" w:rsidRPr="00A279D7">
        <w:rPr>
          <w:rFonts w:ascii="Arial" w:hAnsi="Arial" w:cs="Arial"/>
          <w:color w:val="000000"/>
          <w:lang w:val="es-ES" w:eastAsia="es-MX"/>
        </w:rPr>
        <w:t xml:space="preserve"> del REGLAMENTO y</w:t>
      </w:r>
      <w:r w:rsidRPr="00A279D7">
        <w:rPr>
          <w:rFonts w:ascii="Arial" w:hAnsi="Arial" w:cs="Arial"/>
          <w:color w:val="000000"/>
          <w:lang w:val="es-ES" w:eastAsia="es-MX"/>
        </w:rPr>
        <w:t xml:space="preserve"> artículo 64 </w:t>
      </w:r>
      <w:r w:rsidR="00F20235" w:rsidRPr="00A279D7">
        <w:rPr>
          <w:rFonts w:ascii="Arial" w:hAnsi="Arial" w:cs="Arial"/>
          <w:color w:val="000000"/>
          <w:lang w:val="es-ES" w:eastAsia="es-MX"/>
        </w:rPr>
        <w:t xml:space="preserve">fracción VI </w:t>
      </w:r>
      <w:r w:rsidRPr="00A279D7">
        <w:rPr>
          <w:rFonts w:ascii="Arial" w:hAnsi="Arial" w:cs="Arial"/>
          <w:color w:val="000000"/>
          <w:lang w:val="es-ES" w:eastAsia="es-MX"/>
        </w:rPr>
        <w:t>de las POBALINES,</w:t>
      </w:r>
      <w:r w:rsidRPr="004A1108">
        <w:rPr>
          <w:rFonts w:ascii="Arial" w:hAnsi="Arial" w:cs="Arial"/>
          <w:color w:val="000000"/>
          <w:lang w:val="es-ES" w:eastAsia="es-MX"/>
        </w:rPr>
        <w:t xml:space="preserve"> a más tardar al día hábil siguiente a la fecha de notificación del fallo, el </w:t>
      </w:r>
      <w:r w:rsidRPr="004A1108">
        <w:rPr>
          <w:rFonts w:ascii="Arial" w:hAnsi="Arial" w:cs="Arial"/>
          <w:color w:val="000000"/>
          <w:lang w:val="es-ES" w:eastAsia="es-MX"/>
        </w:rPr>
        <w:lastRenderedPageBreak/>
        <w:t>PROVEEDOR deberá enviar a</w:t>
      </w:r>
      <w:r w:rsidR="00DD62B8">
        <w:rPr>
          <w:rFonts w:ascii="Arial" w:hAnsi="Arial" w:cs="Arial"/>
          <w:color w:val="000000"/>
          <w:lang w:val="es-ES" w:eastAsia="es-MX"/>
        </w:rPr>
        <w:t xml:space="preserve"> </w:t>
      </w:r>
      <w:r w:rsidR="00541F50">
        <w:rPr>
          <w:rFonts w:ascii="Arial" w:hAnsi="Arial" w:cs="Arial"/>
          <w:color w:val="000000"/>
          <w:lang w:val="es-ES" w:eastAsia="es-MX"/>
        </w:rPr>
        <w:t>l</w:t>
      </w:r>
      <w:r w:rsidR="00DD62B8">
        <w:rPr>
          <w:rFonts w:ascii="Arial" w:hAnsi="Arial" w:cs="Arial"/>
          <w:color w:val="000000"/>
          <w:lang w:val="es-ES" w:eastAsia="es-MX"/>
        </w:rPr>
        <w:t>os</w:t>
      </w:r>
      <w:r w:rsidR="00541F50">
        <w:rPr>
          <w:rFonts w:ascii="Arial" w:hAnsi="Arial" w:cs="Arial"/>
          <w:color w:val="000000"/>
          <w:lang w:val="es-ES" w:eastAsia="es-MX"/>
        </w:rPr>
        <w:t xml:space="preserve"> </w:t>
      </w:r>
      <w:r w:rsidRPr="004A1108">
        <w:rPr>
          <w:rFonts w:ascii="Arial" w:hAnsi="Arial" w:cs="Arial"/>
          <w:color w:val="000000"/>
          <w:lang w:val="es-ES" w:eastAsia="es-MX"/>
        </w:rPr>
        <w:t>correo</w:t>
      </w:r>
      <w:r w:rsidR="00DD62B8">
        <w:rPr>
          <w:rFonts w:ascii="Arial" w:hAnsi="Arial" w:cs="Arial"/>
          <w:color w:val="000000"/>
          <w:lang w:val="es-ES" w:eastAsia="es-MX"/>
        </w:rPr>
        <w:t>s</w:t>
      </w:r>
      <w:r w:rsidRPr="004A1108">
        <w:rPr>
          <w:rFonts w:ascii="Arial" w:hAnsi="Arial" w:cs="Arial"/>
          <w:color w:val="000000"/>
          <w:lang w:val="es-ES" w:eastAsia="es-MX"/>
        </w:rPr>
        <w:t xml:space="preserve"> electrónico</w:t>
      </w:r>
      <w:r w:rsidR="00DD62B8">
        <w:rPr>
          <w:rFonts w:ascii="Arial" w:hAnsi="Arial" w:cs="Arial"/>
          <w:color w:val="000000"/>
          <w:lang w:val="es-ES" w:eastAsia="es-MX"/>
        </w:rPr>
        <w:t>s</w:t>
      </w:r>
      <w:r w:rsidRPr="004A1108">
        <w:rPr>
          <w:rFonts w:ascii="Arial" w:hAnsi="Arial" w:cs="Arial"/>
          <w:color w:val="000000"/>
          <w:lang w:val="es-ES" w:eastAsia="es-MX"/>
        </w:rPr>
        <w:t xml:space="preserve"> </w:t>
      </w:r>
      <w:hyperlink r:id="rId27" w:history="1">
        <w:r w:rsidR="0071210B" w:rsidRPr="00E93906">
          <w:rPr>
            <w:rStyle w:val="Hipervnculo"/>
            <w:rFonts w:ascii="Arial" w:hAnsi="Arial" w:cs="Arial"/>
            <w:lang w:eastAsia="es-MX"/>
          </w:rPr>
          <w:t>rubi.flores@ine.mx</w:t>
        </w:r>
      </w:hyperlink>
      <w:r w:rsidR="0071210B">
        <w:rPr>
          <w:rFonts w:ascii="Arial" w:hAnsi="Arial" w:cs="Arial"/>
          <w:color w:val="000000"/>
          <w:lang w:val="es-ES" w:eastAsia="es-MX"/>
        </w:rPr>
        <w:t xml:space="preserve"> y </w:t>
      </w:r>
      <w:hyperlink r:id="rId28" w:history="1">
        <w:r w:rsidR="0071210B" w:rsidRPr="00E93906">
          <w:rPr>
            <w:rStyle w:val="Hipervnculo"/>
            <w:rFonts w:ascii="Arial" w:hAnsi="Arial" w:cs="Arial"/>
            <w:lang w:eastAsia="es-MX"/>
          </w:rPr>
          <w:t>beatriz.ledesma@ine.mx</w:t>
        </w:r>
      </w:hyperlink>
    </w:p>
    <w:p w14:paraId="53AEE7BC" w14:textId="13821190" w:rsidR="00F20258" w:rsidRPr="004A1108" w:rsidRDefault="00F20258" w:rsidP="0071210B">
      <w:pPr>
        <w:ind w:left="709"/>
        <w:jc w:val="both"/>
        <w:rPr>
          <w:rFonts w:ascii="Arial" w:hAnsi="Arial" w:cs="Arial"/>
          <w:color w:val="000000"/>
          <w:lang w:val="es-ES" w:eastAsia="es-MX"/>
        </w:rPr>
      </w:pPr>
      <w:r w:rsidRPr="004A1108">
        <w:rPr>
          <w:rFonts w:ascii="Arial" w:hAnsi="Arial" w:cs="Arial"/>
          <w:color w:val="000000"/>
          <w:lang w:val="es-ES" w:eastAsia="es-MX"/>
        </w:rPr>
        <w:t xml:space="preserve"> </w:t>
      </w:r>
    </w:p>
    <w:p w14:paraId="71DA9855" w14:textId="77777777" w:rsidR="00004E76" w:rsidRPr="004A1108" w:rsidRDefault="00004E76" w:rsidP="00004E76">
      <w:pPr>
        <w:ind w:left="709"/>
        <w:rPr>
          <w:rFonts w:ascii="Arial" w:hAnsi="Arial" w:cs="Arial"/>
          <w:b/>
          <w:bCs/>
          <w:color w:val="000000"/>
          <w:lang w:val="es-ES" w:eastAsia="es-MX"/>
        </w:rPr>
      </w:pPr>
      <w:r w:rsidRPr="004A1108">
        <w:rPr>
          <w:rFonts w:ascii="Arial" w:hAnsi="Arial" w:cs="Arial"/>
          <w:b/>
          <w:bCs/>
          <w:color w:val="000000"/>
          <w:lang w:val="es-ES" w:eastAsia="es-MX"/>
        </w:rPr>
        <w:t>En formato digital (Word o Excel):</w:t>
      </w:r>
    </w:p>
    <w:p w14:paraId="6A12EDE3" w14:textId="77777777" w:rsidR="00004E76" w:rsidRPr="004A1108" w:rsidRDefault="00004E76" w:rsidP="00440236">
      <w:pPr>
        <w:ind w:left="1276"/>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La oferta técnica, y</w:t>
      </w:r>
    </w:p>
    <w:p w14:paraId="733D04CA" w14:textId="77777777" w:rsidR="00004E76" w:rsidRPr="004A1108" w:rsidRDefault="00004E76" w:rsidP="00440236">
      <w:pPr>
        <w:ind w:left="1276"/>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La oferta económica</w:t>
      </w:r>
    </w:p>
    <w:p w14:paraId="3D7F401A" w14:textId="77777777" w:rsidR="00F20258" w:rsidRPr="004A1108" w:rsidRDefault="00F20258" w:rsidP="00004E76">
      <w:pPr>
        <w:ind w:left="709"/>
        <w:rPr>
          <w:rFonts w:ascii="Arial" w:hAnsi="Arial" w:cs="Arial"/>
          <w:color w:val="000000"/>
          <w:lang w:val="es-ES" w:eastAsia="es-MX"/>
        </w:rPr>
      </w:pPr>
    </w:p>
    <w:p w14:paraId="4CFAA7D7" w14:textId="77777777" w:rsidR="001D6D8B" w:rsidRDefault="00004E76" w:rsidP="001D6D8B">
      <w:pPr>
        <w:ind w:left="709"/>
        <w:jc w:val="both"/>
        <w:rPr>
          <w:rFonts w:ascii="Arial" w:hAnsi="Arial" w:cs="Arial"/>
          <w:color w:val="000000"/>
          <w:lang w:val="es-ES" w:eastAsia="es-MX"/>
        </w:rPr>
      </w:pPr>
      <w:r w:rsidRPr="004A1108">
        <w:rPr>
          <w:rFonts w:ascii="Arial" w:hAnsi="Arial" w:cs="Arial"/>
          <w:color w:val="000000"/>
          <w:lang w:val="es-ES" w:eastAsia="es-MX"/>
        </w:rPr>
        <w:t xml:space="preserve">Debiendo ser idénticas a las presentadas en el Acto de Presentación y Apertura de Proposiciones para efecto de elaborar el Anexo Específico del contrato que se formalice, en caso de existir diferencias, el PROVEEDOR aceptará las modificaciones necesarias que hagan prevalecer la proposición presentada </w:t>
      </w:r>
      <w:r w:rsidR="00EB3796" w:rsidRPr="004A1108">
        <w:rPr>
          <w:rFonts w:ascii="Arial" w:hAnsi="Arial" w:cs="Arial"/>
          <w:color w:val="000000"/>
          <w:lang w:val="es-ES" w:eastAsia="es-MX"/>
        </w:rPr>
        <w:t>impresa</w:t>
      </w:r>
      <w:r w:rsidRPr="004A1108">
        <w:rPr>
          <w:rFonts w:ascii="Arial" w:hAnsi="Arial" w:cs="Arial"/>
          <w:color w:val="000000"/>
          <w:lang w:val="es-ES" w:eastAsia="es-MX"/>
        </w:rPr>
        <w:t xml:space="preserve"> en el referido Acto.</w:t>
      </w:r>
    </w:p>
    <w:p w14:paraId="448CE64C" w14:textId="77777777" w:rsidR="001D6D8B" w:rsidRDefault="001D6D8B" w:rsidP="001D6D8B">
      <w:pPr>
        <w:ind w:left="709"/>
        <w:jc w:val="both"/>
        <w:rPr>
          <w:rFonts w:ascii="Arial" w:hAnsi="Arial" w:cs="Arial"/>
          <w:color w:val="000000"/>
          <w:lang w:val="es-ES" w:eastAsia="es-MX"/>
        </w:rPr>
      </w:pPr>
    </w:p>
    <w:p w14:paraId="65FBC395" w14:textId="3C41D16D" w:rsidR="00004E76" w:rsidRPr="001D6D8B" w:rsidRDefault="00004E76" w:rsidP="002C32EB">
      <w:pPr>
        <w:pStyle w:val="Prrafodelista"/>
        <w:numPr>
          <w:ilvl w:val="3"/>
          <w:numId w:val="77"/>
        </w:numPr>
        <w:ind w:left="993" w:hanging="329"/>
        <w:jc w:val="both"/>
        <w:rPr>
          <w:rFonts w:ascii="Arial" w:hAnsi="Arial" w:cs="Arial"/>
          <w:b/>
          <w:bCs/>
          <w:color w:val="000000"/>
          <w:lang w:val="es-ES" w:eastAsia="es-MX"/>
        </w:rPr>
      </w:pPr>
      <w:r w:rsidRPr="001D6D8B">
        <w:rPr>
          <w:rFonts w:ascii="Arial" w:hAnsi="Arial" w:cs="Arial"/>
          <w:b/>
          <w:bCs/>
          <w:color w:val="000000"/>
          <w:lang w:val="es-ES" w:eastAsia="es-MX"/>
        </w:rPr>
        <w:t>Documentación legal requerida, en original y copia simple para cotejo, para formalización del contrato</w:t>
      </w:r>
    </w:p>
    <w:p w14:paraId="4CC46E1C" w14:textId="77777777" w:rsidR="00E742F2" w:rsidRPr="004A1108" w:rsidRDefault="00E742F2" w:rsidP="001D6D8B">
      <w:pPr>
        <w:jc w:val="both"/>
        <w:rPr>
          <w:rFonts w:ascii="Arial" w:hAnsi="Arial" w:cs="Arial"/>
          <w:b/>
          <w:bCs/>
          <w:color w:val="000000"/>
          <w:lang w:val="es-ES" w:eastAsia="es-MX"/>
        </w:rPr>
      </w:pPr>
    </w:p>
    <w:p w14:paraId="068B245E" w14:textId="04084825" w:rsidR="00004E76" w:rsidRPr="004A1108" w:rsidRDefault="00004E76" w:rsidP="004233A2">
      <w:pPr>
        <w:ind w:left="709"/>
        <w:jc w:val="both"/>
        <w:rPr>
          <w:rFonts w:ascii="Arial" w:hAnsi="Arial" w:cs="Arial"/>
          <w:b/>
          <w:bCs/>
          <w:color w:val="000000"/>
          <w:lang w:val="es-ES" w:eastAsia="es-MX"/>
        </w:rPr>
      </w:pPr>
      <w:r w:rsidRPr="004A1108">
        <w:rPr>
          <w:rFonts w:ascii="Arial" w:hAnsi="Arial" w:cs="Arial"/>
          <w:b/>
          <w:bCs/>
          <w:color w:val="000000"/>
          <w:lang w:val="es-ES" w:eastAsia="es-MX"/>
        </w:rPr>
        <w:t>Persona moral</w:t>
      </w:r>
    </w:p>
    <w:p w14:paraId="46D7B30C" w14:textId="77777777" w:rsidR="0087542D" w:rsidRPr="004A1108" w:rsidRDefault="0087542D" w:rsidP="004233A2">
      <w:pPr>
        <w:ind w:left="709"/>
        <w:jc w:val="both"/>
        <w:rPr>
          <w:rFonts w:ascii="Arial" w:hAnsi="Arial" w:cs="Arial"/>
          <w:color w:val="000000"/>
          <w:lang w:val="es-ES" w:eastAsia="es-MX"/>
        </w:rPr>
      </w:pPr>
    </w:p>
    <w:p w14:paraId="29833BD2" w14:textId="77777777" w:rsidR="00620A2A" w:rsidRPr="004A1108" w:rsidRDefault="00004E76">
      <w:pPr>
        <w:pStyle w:val="Prrafodelista"/>
        <w:numPr>
          <w:ilvl w:val="0"/>
          <w:numId w:val="95"/>
        </w:numPr>
        <w:ind w:left="993"/>
        <w:jc w:val="both"/>
        <w:rPr>
          <w:rFonts w:ascii="Arial" w:hAnsi="Arial" w:cs="Arial"/>
          <w:color w:val="000000"/>
          <w:lang w:val="es-ES" w:eastAsia="es-MX"/>
        </w:rPr>
      </w:pPr>
      <w:r w:rsidRPr="004A1108">
        <w:rPr>
          <w:rFonts w:ascii="Arial" w:hAnsi="Arial" w:cs="Arial"/>
          <w:color w:val="000000"/>
          <w:lang w:val="es-ES" w:eastAsia="es-MX"/>
        </w:rPr>
        <w:t>Testimonio de la escritura pública del acta constitutiva en su caso, las reformas o modificaciones que hubiere sufrido.</w:t>
      </w:r>
    </w:p>
    <w:p w14:paraId="0A8EA797" w14:textId="77777777" w:rsidR="00620A2A" w:rsidRPr="004A1108" w:rsidRDefault="00620A2A" w:rsidP="00620A2A">
      <w:pPr>
        <w:pStyle w:val="Prrafodelista"/>
        <w:ind w:left="993"/>
        <w:jc w:val="both"/>
        <w:rPr>
          <w:rFonts w:ascii="Arial" w:hAnsi="Arial" w:cs="Arial"/>
          <w:color w:val="000000"/>
          <w:lang w:val="es-ES" w:eastAsia="es-MX"/>
        </w:rPr>
      </w:pPr>
    </w:p>
    <w:p w14:paraId="3D41C2DF" w14:textId="77777777" w:rsidR="00620A2A" w:rsidRPr="004A1108" w:rsidRDefault="00004E76">
      <w:pPr>
        <w:pStyle w:val="Prrafodelista"/>
        <w:numPr>
          <w:ilvl w:val="0"/>
          <w:numId w:val="95"/>
        </w:numPr>
        <w:ind w:left="993"/>
        <w:jc w:val="both"/>
        <w:rPr>
          <w:rFonts w:ascii="Arial" w:hAnsi="Arial" w:cs="Arial"/>
          <w:color w:val="000000"/>
          <w:lang w:val="es-ES" w:eastAsia="es-MX"/>
        </w:rPr>
      </w:pPr>
      <w:r w:rsidRPr="004A1108">
        <w:rPr>
          <w:rFonts w:ascii="Arial" w:hAnsi="Arial" w:cs="Arial"/>
          <w:color w:val="000000"/>
          <w:lang w:val="es-ES" w:eastAsia="es-MX"/>
        </w:rPr>
        <w:t>Testimonio de la escritura pública en que conste el poder notarial del representante legal para actos de administración, para el cual se verificará que no haya sido revocado a la fecha de registro del Proveedor o de la firma del Contrato.</w:t>
      </w:r>
    </w:p>
    <w:p w14:paraId="1EDDC8BE" w14:textId="77777777" w:rsidR="00620A2A" w:rsidRPr="004A1108" w:rsidRDefault="00620A2A" w:rsidP="00620A2A">
      <w:pPr>
        <w:pStyle w:val="Prrafodelista"/>
        <w:rPr>
          <w:rFonts w:ascii="Arial" w:hAnsi="Arial" w:cs="Arial"/>
          <w:color w:val="000000"/>
          <w:lang w:val="es-ES" w:eastAsia="es-MX"/>
        </w:rPr>
      </w:pPr>
    </w:p>
    <w:p w14:paraId="4A940095" w14:textId="77777777" w:rsidR="00620A2A" w:rsidRPr="004A1108" w:rsidRDefault="00004E76" w:rsidP="00620A2A">
      <w:pPr>
        <w:pStyle w:val="Prrafodelista"/>
        <w:ind w:left="993"/>
        <w:jc w:val="both"/>
        <w:rPr>
          <w:rFonts w:ascii="Arial" w:hAnsi="Arial" w:cs="Arial"/>
          <w:color w:val="000000"/>
          <w:lang w:val="es-ES" w:eastAsia="es-MX"/>
        </w:rPr>
      </w:pPr>
      <w:r w:rsidRPr="004A1108">
        <w:rPr>
          <w:rFonts w:ascii="Arial" w:hAnsi="Arial" w:cs="Arial"/>
          <w:color w:val="000000"/>
          <w:lang w:val="es-ES" w:eastAsia="es-MX"/>
        </w:rPr>
        <w:t>Los documentos señalados anteriormente, deberán encontrarse debidamente inscritos en el Registro Público de la Propiedad y el Comercio que corresponda. Tratándose de poderes especiales no será necesaria dicha inscripción.</w:t>
      </w:r>
    </w:p>
    <w:p w14:paraId="7F93CF04" w14:textId="77777777" w:rsidR="00620A2A" w:rsidRPr="004A1108" w:rsidRDefault="00620A2A" w:rsidP="00620A2A">
      <w:pPr>
        <w:pStyle w:val="Prrafodelista"/>
        <w:ind w:left="993"/>
        <w:jc w:val="both"/>
        <w:rPr>
          <w:rFonts w:ascii="Arial" w:hAnsi="Arial" w:cs="Arial"/>
          <w:color w:val="000000"/>
          <w:lang w:val="es-ES" w:eastAsia="es-MX"/>
        </w:rPr>
      </w:pPr>
    </w:p>
    <w:p w14:paraId="1B13A4C7" w14:textId="467A14C6" w:rsidR="00004E76" w:rsidRPr="004A1108" w:rsidRDefault="00004E76">
      <w:pPr>
        <w:pStyle w:val="Prrafodelista"/>
        <w:numPr>
          <w:ilvl w:val="0"/>
          <w:numId w:val="95"/>
        </w:numPr>
        <w:ind w:left="993" w:hanging="426"/>
        <w:jc w:val="both"/>
        <w:rPr>
          <w:rFonts w:ascii="Arial" w:hAnsi="Arial" w:cs="Arial"/>
          <w:color w:val="000000"/>
          <w:lang w:val="es-ES" w:eastAsia="es-MX"/>
        </w:rPr>
      </w:pPr>
      <w:r w:rsidRPr="004A1108">
        <w:rPr>
          <w:rFonts w:ascii="Arial" w:hAnsi="Arial" w:cs="Arial"/>
          <w:color w:val="000000"/>
          <w:lang w:val="es-ES" w:eastAsia="es-MX"/>
        </w:rPr>
        <w:t>Identificación oficial del representante legal VIGENTE (credencial para votar o pasaporte).</w:t>
      </w:r>
    </w:p>
    <w:p w14:paraId="296B4BEB" w14:textId="77777777" w:rsidR="0087542D" w:rsidRPr="004A1108" w:rsidRDefault="0087542D" w:rsidP="00E609B3">
      <w:pPr>
        <w:ind w:left="993"/>
        <w:jc w:val="both"/>
        <w:rPr>
          <w:rFonts w:ascii="Arial" w:hAnsi="Arial" w:cs="Arial"/>
          <w:color w:val="000000"/>
          <w:lang w:val="es-ES" w:eastAsia="es-MX"/>
        </w:rPr>
      </w:pPr>
    </w:p>
    <w:p w14:paraId="0D20780D" w14:textId="31AA4ED5" w:rsidR="00E609B3"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Constancia de alta ante la Secretaría de Hacienda y Crédito Público (SHCP): formato R1 o Acuse electrónico con sello digital emitido por el Servicio de Administración Tributaria.</w:t>
      </w:r>
    </w:p>
    <w:p w14:paraId="7074EDD1" w14:textId="77777777" w:rsidR="00541F50" w:rsidRPr="004A1108" w:rsidRDefault="00541F50" w:rsidP="00541F50">
      <w:pPr>
        <w:pStyle w:val="Prrafodelista"/>
        <w:ind w:left="993"/>
        <w:jc w:val="both"/>
        <w:rPr>
          <w:rFonts w:ascii="Arial" w:hAnsi="Arial" w:cs="Arial"/>
          <w:color w:val="000000"/>
          <w:lang w:val="es-ES" w:eastAsia="es-MX"/>
        </w:rPr>
      </w:pPr>
    </w:p>
    <w:p w14:paraId="6B3E852E" w14:textId="4F29AEB7" w:rsidR="00004E76"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6431C3AA" w14:textId="77777777" w:rsidR="004233A2" w:rsidRPr="004A1108" w:rsidRDefault="004233A2" w:rsidP="00E609B3">
      <w:pPr>
        <w:ind w:left="993"/>
        <w:jc w:val="both"/>
        <w:rPr>
          <w:rFonts w:ascii="Arial" w:hAnsi="Arial" w:cs="Arial"/>
          <w:color w:val="000000"/>
          <w:lang w:val="es-ES" w:eastAsia="es-MX"/>
        </w:rPr>
      </w:pPr>
    </w:p>
    <w:p w14:paraId="5C3F3D59" w14:textId="77777777" w:rsidR="00547D55"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Cédula de Identificación Fiscal o constancia del Registro Federal de Contribuyentes y la última modificación.</w:t>
      </w:r>
    </w:p>
    <w:p w14:paraId="01215461" w14:textId="77777777" w:rsidR="00547D55" w:rsidRPr="004A1108" w:rsidRDefault="00547D55" w:rsidP="00547D55">
      <w:pPr>
        <w:pStyle w:val="Prrafodelista"/>
        <w:rPr>
          <w:rFonts w:ascii="Arial" w:hAnsi="Arial" w:cs="Arial"/>
          <w:color w:val="000000"/>
          <w:lang w:val="es-ES" w:eastAsia="es-MX"/>
        </w:rPr>
      </w:pPr>
    </w:p>
    <w:p w14:paraId="79EE41C1" w14:textId="2EC1CF6C" w:rsidR="00004E76" w:rsidRPr="004A1108" w:rsidRDefault="00004E76" w:rsidP="002C32EB">
      <w:pPr>
        <w:pStyle w:val="Prrafodelista"/>
        <w:numPr>
          <w:ilvl w:val="0"/>
          <w:numId w:val="12"/>
        </w:numPr>
        <w:ind w:left="993"/>
        <w:jc w:val="both"/>
        <w:rPr>
          <w:rFonts w:ascii="Arial" w:hAnsi="Arial" w:cs="Arial"/>
          <w:color w:val="000000"/>
          <w:lang w:val="es-ES" w:eastAsia="es-MX"/>
        </w:rPr>
      </w:pPr>
      <w:r w:rsidRPr="004A1108">
        <w:rPr>
          <w:rFonts w:ascii="Arial" w:hAnsi="Arial" w:cs="Arial"/>
          <w:color w:val="000000"/>
          <w:lang w:val="es-ES" w:eastAsia="es-MX"/>
        </w:rPr>
        <w:t>Comprobante de domicilio fiscal con una antigüedad no mayor a dos meses (recibo telefónico, recibo de luz o agua).</w:t>
      </w:r>
    </w:p>
    <w:p w14:paraId="1DA83D22" w14:textId="77777777" w:rsidR="00547D55" w:rsidRPr="004A1108" w:rsidRDefault="00547D55" w:rsidP="00547D55">
      <w:pPr>
        <w:rPr>
          <w:rFonts w:ascii="Arial" w:hAnsi="Arial" w:cs="Arial"/>
          <w:b/>
          <w:bCs/>
          <w:color w:val="000000"/>
          <w:lang w:val="es-ES" w:eastAsia="es-MX"/>
        </w:rPr>
      </w:pPr>
    </w:p>
    <w:p w14:paraId="445D8CD6" w14:textId="7E690315" w:rsidR="00004E76" w:rsidRPr="004A1108" w:rsidRDefault="00004E76" w:rsidP="00547D55">
      <w:pPr>
        <w:ind w:left="709"/>
        <w:rPr>
          <w:rFonts w:ascii="Arial" w:hAnsi="Arial" w:cs="Arial"/>
          <w:b/>
          <w:bCs/>
          <w:color w:val="000000"/>
          <w:lang w:val="es-ES" w:eastAsia="es-MX"/>
        </w:rPr>
      </w:pPr>
      <w:r w:rsidRPr="004A1108">
        <w:rPr>
          <w:rFonts w:ascii="Arial" w:hAnsi="Arial" w:cs="Arial"/>
          <w:b/>
          <w:bCs/>
          <w:color w:val="000000"/>
          <w:lang w:val="es-ES" w:eastAsia="es-MX"/>
        </w:rPr>
        <w:t>Persona física</w:t>
      </w:r>
    </w:p>
    <w:p w14:paraId="442BE156" w14:textId="77777777" w:rsidR="004233A2" w:rsidRPr="004A1108" w:rsidRDefault="004233A2" w:rsidP="00004E76">
      <w:pPr>
        <w:rPr>
          <w:rFonts w:ascii="Arial" w:hAnsi="Arial" w:cs="Arial"/>
          <w:color w:val="000000"/>
          <w:lang w:val="es-ES" w:eastAsia="es-MX"/>
        </w:rPr>
      </w:pPr>
    </w:p>
    <w:p w14:paraId="381C35BC" w14:textId="547BC0A0"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Identificación oficial VIGENTE (credencial para votar o pasaporte).</w:t>
      </w:r>
    </w:p>
    <w:p w14:paraId="1BF37B84" w14:textId="77777777" w:rsidR="00547D55" w:rsidRPr="004A1108" w:rsidRDefault="00547D55" w:rsidP="00547D55">
      <w:pPr>
        <w:pStyle w:val="Prrafodelista"/>
        <w:ind w:left="1065"/>
        <w:jc w:val="both"/>
        <w:rPr>
          <w:rFonts w:ascii="Arial" w:hAnsi="Arial" w:cs="Arial"/>
          <w:color w:val="000000"/>
          <w:lang w:val="es-ES" w:eastAsia="es-MX"/>
        </w:rPr>
      </w:pPr>
    </w:p>
    <w:p w14:paraId="2FCB7863" w14:textId="77777777"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Constancia de alta ante la SHCP: formato R1 o Acuse electrónico con sello digital emitido por el Servicio de Administración Tributaria.</w:t>
      </w:r>
    </w:p>
    <w:p w14:paraId="2BD6390B" w14:textId="77777777" w:rsidR="00547D55" w:rsidRPr="004A1108" w:rsidRDefault="00547D55" w:rsidP="00547D55">
      <w:pPr>
        <w:pStyle w:val="Prrafodelista"/>
        <w:rPr>
          <w:rFonts w:ascii="Arial" w:hAnsi="Arial" w:cs="Arial"/>
          <w:color w:val="000000"/>
          <w:lang w:val="es-ES" w:eastAsia="es-MX"/>
        </w:rPr>
      </w:pPr>
    </w:p>
    <w:p w14:paraId="0075647B" w14:textId="77777777"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En caso de modificaciones a la situación fiscal que haya realizado el Proveedor, formato R2 o Acuse electrónico con sello digital emitido por el Servicio de Administración Tributaria.</w:t>
      </w:r>
    </w:p>
    <w:p w14:paraId="329C7410" w14:textId="77777777" w:rsidR="00547D55" w:rsidRPr="004A1108" w:rsidRDefault="00547D55" w:rsidP="00547D55">
      <w:pPr>
        <w:pStyle w:val="Prrafodelista"/>
        <w:rPr>
          <w:rFonts w:ascii="Arial" w:hAnsi="Arial" w:cs="Arial"/>
          <w:color w:val="000000"/>
          <w:lang w:val="es-ES" w:eastAsia="es-MX"/>
        </w:rPr>
      </w:pPr>
    </w:p>
    <w:p w14:paraId="51B643E1" w14:textId="3A9450D5" w:rsidR="00547D55"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Cédula de Identificación Fiscal o constancia del Registro Federal de C</w:t>
      </w:r>
      <w:r w:rsidR="00802B41">
        <w:rPr>
          <w:rFonts w:ascii="Arial" w:hAnsi="Arial" w:cs="Arial"/>
          <w:color w:val="000000"/>
          <w:lang w:val="es-ES" w:eastAsia="es-MX"/>
        </w:rPr>
        <w:t>o</w:t>
      </w:r>
      <w:r w:rsidRPr="004A1108">
        <w:rPr>
          <w:rFonts w:ascii="Arial" w:hAnsi="Arial" w:cs="Arial"/>
          <w:color w:val="000000"/>
          <w:lang w:val="es-ES" w:eastAsia="es-MX"/>
        </w:rPr>
        <w:t>ntribuyentes y la última modificación.</w:t>
      </w:r>
    </w:p>
    <w:p w14:paraId="5856E761" w14:textId="77777777" w:rsidR="00547D55" w:rsidRPr="004A1108" w:rsidRDefault="00547D55" w:rsidP="00547D55">
      <w:pPr>
        <w:pStyle w:val="Prrafodelista"/>
        <w:rPr>
          <w:rFonts w:ascii="Arial" w:hAnsi="Arial" w:cs="Arial"/>
          <w:color w:val="000000"/>
          <w:lang w:val="es-ES" w:eastAsia="es-MX"/>
        </w:rPr>
      </w:pPr>
    </w:p>
    <w:p w14:paraId="16E18856" w14:textId="47B3A463" w:rsidR="00004E76" w:rsidRPr="004A1108" w:rsidRDefault="00004E76">
      <w:pPr>
        <w:pStyle w:val="Prrafodelista"/>
        <w:numPr>
          <w:ilvl w:val="0"/>
          <w:numId w:val="96"/>
        </w:numPr>
        <w:jc w:val="both"/>
        <w:rPr>
          <w:rFonts w:ascii="Arial" w:hAnsi="Arial" w:cs="Arial"/>
          <w:color w:val="000000"/>
          <w:lang w:val="es-ES" w:eastAsia="es-MX"/>
        </w:rPr>
      </w:pPr>
      <w:r w:rsidRPr="004A1108">
        <w:rPr>
          <w:rFonts w:ascii="Arial" w:hAnsi="Arial" w:cs="Arial"/>
          <w:color w:val="000000"/>
          <w:lang w:val="es-ES" w:eastAsia="es-MX"/>
        </w:rPr>
        <w:t xml:space="preserve">Comprobante de domicilio fiscal con una antigüedad no mayor a dos meses (recibo telefónico, </w:t>
      </w:r>
      <w:r w:rsidRPr="004A1108">
        <w:rPr>
          <w:rFonts w:ascii="Arial" w:hAnsi="Arial" w:cs="Arial"/>
          <w:color w:val="000000"/>
          <w:lang w:val="es-ES" w:eastAsia="es-MX"/>
        </w:rPr>
        <w:lastRenderedPageBreak/>
        <w:t>recibo de luz o agua).</w:t>
      </w:r>
    </w:p>
    <w:p w14:paraId="70A45EF1" w14:textId="77777777" w:rsidR="00E742F2" w:rsidRPr="004A1108" w:rsidRDefault="00E742F2" w:rsidP="00780977">
      <w:pPr>
        <w:jc w:val="both"/>
        <w:rPr>
          <w:rFonts w:ascii="Arial" w:hAnsi="Arial" w:cs="Arial"/>
          <w:color w:val="000000"/>
          <w:lang w:val="es-ES" w:eastAsia="es-MX"/>
        </w:rPr>
      </w:pPr>
    </w:p>
    <w:p w14:paraId="65380E3A" w14:textId="01255285" w:rsidR="00004E76" w:rsidRPr="004A1108" w:rsidRDefault="00004E76" w:rsidP="004233A2">
      <w:pPr>
        <w:ind w:left="709"/>
        <w:rPr>
          <w:rFonts w:ascii="Arial" w:hAnsi="Arial" w:cs="Arial"/>
          <w:color w:val="000000"/>
          <w:u w:val="single"/>
          <w:lang w:val="es-ES" w:eastAsia="es-MX"/>
        </w:rPr>
      </w:pPr>
      <w:r w:rsidRPr="004A1108">
        <w:rPr>
          <w:rFonts w:ascii="Arial" w:hAnsi="Arial" w:cs="Arial"/>
          <w:color w:val="000000"/>
          <w:u w:val="single"/>
          <w:lang w:val="es-ES" w:eastAsia="es-MX"/>
        </w:rPr>
        <w:t>Asimismo, deberá presentar, previo a la formalización del contrato:</w:t>
      </w:r>
    </w:p>
    <w:p w14:paraId="0F44A4B3" w14:textId="77777777" w:rsidR="004233A2" w:rsidRPr="004A1108" w:rsidRDefault="004233A2" w:rsidP="005F5A70">
      <w:pPr>
        <w:rPr>
          <w:rFonts w:ascii="Arial" w:hAnsi="Arial" w:cs="Arial"/>
          <w:color w:val="000000"/>
          <w:lang w:val="es-ES" w:eastAsia="es-MX"/>
        </w:rPr>
      </w:pPr>
    </w:p>
    <w:p w14:paraId="3286AFBF" w14:textId="3C5F54C5" w:rsidR="00004E76" w:rsidRPr="004A1108" w:rsidRDefault="00313CF0" w:rsidP="00547D55">
      <w:pPr>
        <w:ind w:left="709"/>
        <w:rPr>
          <w:rFonts w:ascii="Arial" w:hAnsi="Arial" w:cs="Arial"/>
          <w:b/>
          <w:bCs/>
          <w:color w:val="000000"/>
          <w:lang w:val="es-ES" w:eastAsia="es-MX"/>
        </w:rPr>
      </w:pPr>
      <w:r w:rsidRPr="004A1108">
        <w:rPr>
          <w:rFonts w:ascii="Arial" w:hAnsi="Arial" w:cs="Arial"/>
          <w:b/>
          <w:bCs/>
          <w:color w:val="000000"/>
          <w:lang w:val="es-ES" w:eastAsia="es-MX"/>
        </w:rPr>
        <w:t xml:space="preserve">B. </w:t>
      </w:r>
      <w:r w:rsidR="00004E76" w:rsidRPr="004A1108">
        <w:rPr>
          <w:rFonts w:ascii="Arial" w:hAnsi="Arial" w:cs="Arial"/>
          <w:b/>
          <w:bCs/>
          <w:color w:val="000000"/>
          <w:lang w:val="es-ES" w:eastAsia="es-MX"/>
        </w:rPr>
        <w:t>Opinión de cumplimiento de OBLIGACIONES FISCALES</w:t>
      </w:r>
    </w:p>
    <w:p w14:paraId="7F8E3130" w14:textId="0D01E8D7" w:rsidR="00011F8E" w:rsidRPr="004A1108" w:rsidRDefault="00011F8E" w:rsidP="00011F8E">
      <w:pPr>
        <w:jc w:val="both"/>
        <w:rPr>
          <w:rFonts w:ascii="Arial" w:hAnsi="Arial" w:cs="Arial"/>
          <w:color w:val="000000"/>
          <w:lang w:val="es-ES" w:eastAsia="es-MX"/>
        </w:rPr>
      </w:pPr>
    </w:p>
    <w:p w14:paraId="09AD43B2" w14:textId="77777777" w:rsidR="009F18D2" w:rsidRPr="00662771" w:rsidRDefault="009F18D2" w:rsidP="009F18D2">
      <w:pPr>
        <w:ind w:left="709"/>
        <w:jc w:val="both"/>
        <w:rPr>
          <w:rFonts w:ascii="Arial" w:hAnsi="Arial" w:cs="Arial"/>
          <w:color w:val="000000"/>
          <w:lang w:val="es-ES" w:eastAsia="es-MX"/>
        </w:rPr>
      </w:pPr>
      <w:r w:rsidRPr="00662771">
        <w:rPr>
          <w:rFonts w:ascii="Arial" w:hAnsi="Arial" w:cs="Arial"/>
          <w:color w:val="000000"/>
          <w:lang w:val="es-ES" w:eastAsia="es-MX"/>
        </w:rPr>
        <w:t>En cumplimiento a la regla 2.1.28. de la Resolución Miscelánea Fiscal para 202</w:t>
      </w:r>
      <w:r>
        <w:rPr>
          <w:rFonts w:ascii="Arial" w:hAnsi="Arial" w:cs="Arial"/>
          <w:color w:val="000000"/>
          <w:lang w:val="es-ES" w:eastAsia="es-MX"/>
        </w:rPr>
        <w:t>6</w:t>
      </w:r>
      <w:r w:rsidRPr="00662771">
        <w:rPr>
          <w:rFonts w:ascii="Arial" w:hAnsi="Arial" w:cs="Arial"/>
          <w:color w:val="000000"/>
          <w:lang w:val="es-ES" w:eastAsia="es-MX"/>
        </w:rPr>
        <w:t xml:space="preserve">, publicada en el Diario Oficial de la Federación el </w:t>
      </w:r>
      <w:r>
        <w:rPr>
          <w:rFonts w:ascii="Arial" w:hAnsi="Arial" w:cs="Arial"/>
          <w:color w:val="000000"/>
          <w:lang w:val="es-ES" w:eastAsia="es-MX"/>
        </w:rPr>
        <w:t>28</w:t>
      </w:r>
      <w:r w:rsidRPr="00662771">
        <w:rPr>
          <w:rFonts w:ascii="Arial" w:hAnsi="Arial" w:cs="Arial"/>
          <w:color w:val="000000"/>
          <w:lang w:val="es-ES" w:eastAsia="es-MX"/>
        </w:rPr>
        <w:t xml:space="preserve"> de diciembre de 202</w:t>
      </w:r>
      <w:r>
        <w:rPr>
          <w:rFonts w:ascii="Arial" w:hAnsi="Arial" w:cs="Arial"/>
          <w:color w:val="000000"/>
          <w:lang w:val="es-ES" w:eastAsia="es-MX"/>
        </w:rPr>
        <w:t>5</w:t>
      </w:r>
      <w:r w:rsidRPr="00662771">
        <w:rPr>
          <w:rFonts w:ascii="Arial" w:hAnsi="Arial" w:cs="Arial"/>
          <w:color w:val="000000"/>
          <w:lang w:val="es-ES" w:eastAsia="es-MX"/>
        </w:rPr>
        <w:t>, para los efectos del artículo 32-D, primero, segundo, tercero y séptimo párrafos del Código Fiscal de la Federación, para contrataciones por adquisición de bienes, arrendamientos, prestación de servicios u obra pública, con cargo total o parcial a fondos federales, cuyo monto exceda de $300,000.00 sin incluir el IVA, el PROVEEDOR deberá autorizar hacer público “la opinión de cumplimiento de sus obligaciones fiscales”, en términos de la regla 2.1.24 “Procedimiento que debe observarse para hacer público el resultado de la opinión del cumplimiento de obligaciones fiscales”.</w:t>
      </w:r>
    </w:p>
    <w:p w14:paraId="0FE3D285" w14:textId="77777777" w:rsidR="004233A2" w:rsidRPr="004A1108" w:rsidRDefault="004233A2" w:rsidP="004233A2">
      <w:pPr>
        <w:ind w:left="709"/>
        <w:jc w:val="both"/>
        <w:rPr>
          <w:rFonts w:ascii="Arial" w:hAnsi="Arial" w:cs="Arial"/>
          <w:color w:val="000000"/>
          <w:lang w:val="es-ES" w:eastAsia="es-MX"/>
        </w:rPr>
      </w:pPr>
    </w:p>
    <w:p w14:paraId="4BA1CF2B" w14:textId="6EDE9553" w:rsidR="00004E76" w:rsidRPr="004A1108" w:rsidRDefault="00011F8E" w:rsidP="004233A2">
      <w:pPr>
        <w:ind w:left="709"/>
        <w:jc w:val="both"/>
        <w:rPr>
          <w:rFonts w:ascii="Arial" w:hAnsi="Arial" w:cs="Arial"/>
          <w:color w:val="000000"/>
          <w:lang w:val="es-ES" w:eastAsia="es-MX"/>
        </w:rPr>
      </w:pPr>
      <w:r w:rsidRPr="004A1108">
        <w:rPr>
          <w:rFonts w:ascii="Arial" w:hAnsi="Arial" w:cs="Arial"/>
          <w:color w:val="000000"/>
          <w:lang w:val="es-ES" w:eastAsia="es-MX"/>
        </w:rPr>
        <w:t>El resultado de la opinión del cumplimiento de obligaciones fiscales se consultará a través de la ejecución en línea “Consulta la opinión del cumplimiento de los contribuyentes que autorizaron hacerla pública”, en el Portal del SAT, para lo cual se debe ingresar la clave en el RFC o CURP a consultar.</w:t>
      </w:r>
    </w:p>
    <w:p w14:paraId="270C6579" w14:textId="77777777" w:rsidR="004233A2" w:rsidRPr="004A1108" w:rsidRDefault="004233A2" w:rsidP="004233A2">
      <w:pPr>
        <w:ind w:left="709"/>
        <w:jc w:val="both"/>
        <w:rPr>
          <w:rFonts w:ascii="Arial" w:hAnsi="Arial" w:cs="Arial"/>
          <w:color w:val="000000"/>
          <w:lang w:val="es-ES" w:eastAsia="es-MX"/>
        </w:rPr>
      </w:pPr>
    </w:p>
    <w:p w14:paraId="19957060" w14:textId="5E5EC412" w:rsidR="00004E76" w:rsidRPr="004A1108" w:rsidRDefault="00004E76" w:rsidP="004233A2">
      <w:pPr>
        <w:ind w:left="709"/>
        <w:jc w:val="both"/>
        <w:rPr>
          <w:rFonts w:ascii="Arial" w:hAnsi="Arial" w:cs="Arial"/>
          <w:color w:val="000000"/>
          <w:lang w:val="es-ES" w:eastAsia="es-MX"/>
        </w:rPr>
      </w:pPr>
      <w:r w:rsidRPr="004A1108">
        <w:rPr>
          <w:rFonts w:ascii="Arial" w:hAnsi="Arial" w:cs="Arial"/>
          <w:color w:val="000000"/>
          <w:lang w:val="es-ES" w:eastAsia="es-MX"/>
        </w:rPr>
        <w:t>En caso de no generar opinión de cumplimiento y hacerla pública, dentro de los 15 días contados a partir de la emisión del fallo y a la firma del contrato respectivo,</w:t>
      </w:r>
      <w:r w:rsidR="00773CE5">
        <w:rPr>
          <w:rFonts w:ascii="Arial" w:hAnsi="Arial" w:cs="Arial"/>
          <w:color w:val="000000"/>
          <w:lang w:val="es-ES" w:eastAsia="es-MX"/>
        </w:rPr>
        <w:t xml:space="preserve"> </w:t>
      </w:r>
      <w:r w:rsidR="00773CE5" w:rsidRPr="00773CE5">
        <w:rPr>
          <w:rFonts w:ascii="Arial" w:hAnsi="Arial" w:cs="Arial"/>
          <w:color w:val="4F81BD" w:themeColor="accent1"/>
          <w:lang w:val="es-ES" w:eastAsia="es-MX"/>
        </w:rPr>
        <w:t xml:space="preserve">no podrá formalizarse el contrato </w:t>
      </w:r>
      <w:proofErr w:type="gramStart"/>
      <w:r w:rsidR="00773CE5" w:rsidRPr="00773CE5">
        <w:rPr>
          <w:rFonts w:ascii="Arial" w:hAnsi="Arial" w:cs="Arial"/>
          <w:color w:val="4F81BD" w:themeColor="accent1"/>
          <w:lang w:val="es-ES" w:eastAsia="es-MX"/>
        </w:rPr>
        <w:t xml:space="preserve">y </w:t>
      </w:r>
      <w:r w:rsidRPr="00773CE5">
        <w:rPr>
          <w:rFonts w:ascii="Arial" w:hAnsi="Arial" w:cs="Arial"/>
          <w:color w:val="4F81BD" w:themeColor="accent1"/>
          <w:lang w:val="es-ES" w:eastAsia="es-MX"/>
        </w:rPr>
        <w:t xml:space="preserve"> </w:t>
      </w:r>
      <w:r w:rsidRPr="004A1108">
        <w:rPr>
          <w:rFonts w:ascii="Arial" w:hAnsi="Arial" w:cs="Arial"/>
          <w:color w:val="000000"/>
          <w:lang w:val="es-ES" w:eastAsia="es-MX"/>
        </w:rPr>
        <w:t>serán</w:t>
      </w:r>
      <w:proofErr w:type="gramEnd"/>
      <w:r w:rsidRPr="004A1108">
        <w:rPr>
          <w:rFonts w:ascii="Arial" w:hAnsi="Arial" w:cs="Arial"/>
          <w:color w:val="000000"/>
          <w:lang w:val="es-ES" w:eastAsia="es-MX"/>
        </w:rPr>
        <w:t xml:space="preserve"> acreedores a lo estipulado en los artículos 78, fracción I y 55 segundo párrafo del REGLAMENTO.</w:t>
      </w:r>
    </w:p>
    <w:p w14:paraId="3626805F" w14:textId="77777777" w:rsidR="004233A2" w:rsidRPr="004A1108" w:rsidRDefault="004233A2" w:rsidP="004233A2">
      <w:pPr>
        <w:ind w:left="709"/>
        <w:jc w:val="both"/>
        <w:rPr>
          <w:rFonts w:ascii="Arial" w:hAnsi="Arial" w:cs="Arial"/>
          <w:color w:val="000000"/>
          <w:lang w:val="es-ES" w:eastAsia="es-MX"/>
        </w:rPr>
      </w:pPr>
    </w:p>
    <w:p w14:paraId="2EE4EBA8" w14:textId="5938E628" w:rsidR="00A32FC5" w:rsidRPr="004A1108" w:rsidRDefault="00313CF0" w:rsidP="00547D55">
      <w:pPr>
        <w:ind w:left="709"/>
        <w:jc w:val="both"/>
        <w:rPr>
          <w:rFonts w:ascii="Arial" w:hAnsi="Arial" w:cs="Arial"/>
          <w:color w:val="000000"/>
          <w:lang w:val="es-ES" w:eastAsia="es-MX"/>
        </w:rPr>
      </w:pPr>
      <w:r w:rsidRPr="004A1108">
        <w:rPr>
          <w:rFonts w:ascii="Arial" w:hAnsi="Arial" w:cs="Arial"/>
          <w:b/>
          <w:bCs/>
          <w:color w:val="000000"/>
          <w:lang w:val="es-ES" w:eastAsia="es-MX"/>
        </w:rPr>
        <w:t xml:space="preserve">C. </w:t>
      </w:r>
      <w:r w:rsidR="00004E76" w:rsidRPr="004A1108">
        <w:rPr>
          <w:rFonts w:ascii="Arial" w:hAnsi="Arial" w:cs="Arial"/>
          <w:b/>
          <w:bCs/>
          <w:color w:val="000000"/>
          <w:lang w:val="es-ES" w:eastAsia="es-MX"/>
        </w:rPr>
        <w:t>Opinión de cumplimiento de obligaciones fiscales en materia de SEGURIDAD SOCIAL en sentido positivo</w:t>
      </w:r>
    </w:p>
    <w:p w14:paraId="0DE83E52" w14:textId="77777777" w:rsidR="00A32FC5" w:rsidRPr="004A1108" w:rsidRDefault="00A32FC5" w:rsidP="00A32FC5">
      <w:pPr>
        <w:ind w:left="709"/>
        <w:jc w:val="both"/>
        <w:rPr>
          <w:rStyle w:val="Hipervnculo"/>
          <w:rFonts w:ascii="Arial" w:hAnsi="Arial" w:cs="Arial"/>
          <w:color w:val="000000"/>
          <w:u w:val="none"/>
          <w:lang w:val="es-ES" w:eastAsia="es-MX"/>
        </w:rPr>
      </w:pPr>
    </w:p>
    <w:p w14:paraId="3FACF7CE" w14:textId="77777777" w:rsidR="007A047A" w:rsidRDefault="007A047A" w:rsidP="007A047A">
      <w:pPr>
        <w:pStyle w:val="Prrafodelista"/>
        <w:spacing w:before="120" w:after="120"/>
        <w:ind w:left="709"/>
        <w:jc w:val="both"/>
        <w:rPr>
          <w:rFonts w:ascii="Arial" w:hAnsi="Arial" w:cs="Arial"/>
          <w:b/>
          <w:bCs/>
          <w:color w:val="000000"/>
          <w:lang w:eastAsia="es-MX"/>
        </w:rPr>
      </w:pPr>
      <w:r w:rsidRPr="00151005">
        <w:rPr>
          <w:rFonts w:ascii="Arial" w:hAnsi="Arial" w:cs="Arial"/>
          <w:lang w:eastAsia="es-MX"/>
        </w:rPr>
        <w:t>En cumplimiento al ACUERDO número ACDO.AS2.HCT.300925/288.P.DIR dictado en sesión ordinaria de 30 de septiembre de 2025, publicado en el Diario Oficial de la Federación el 6 de octubre de 2025, para la obtención de la</w:t>
      </w:r>
      <w:r w:rsidRPr="00C9567E">
        <w:rPr>
          <w:rFonts w:ascii="Arial" w:hAnsi="Arial" w:cs="Arial"/>
          <w:lang w:eastAsia="es-MX"/>
        </w:rPr>
        <w:t xml:space="preserve"> opinión de cumplimiento de obligaciones fiscales en materia de seguridad social, el cual establece que en términos del 32-D del Código Fiscal de la Federación para contrataciones por adquisición de bienes, arrendamientos, prestación de servicios u obra pública, con cargo total o parcial a fondos federales, cuyo monto exceda de $300,000.00 sin incluir el IVA, la Administración Pública Federal deberá cerciorarse de que los particulares con quienes vaya a celebrar contratos y de los que éstos últimos subcontraten, se encuentran al corriente en sus obligaciones en materia de seguridad social, los particulares deberán hacerlo a través del Buzón IMSS siguiendo el</w:t>
      </w:r>
      <w:r>
        <w:rPr>
          <w:rFonts w:ascii="Arial" w:hAnsi="Arial" w:cs="Arial"/>
          <w:lang w:eastAsia="es-MX"/>
        </w:rPr>
        <w:t xml:space="preserve"> </w:t>
      </w:r>
      <w:r w:rsidRPr="00C9567E">
        <w:rPr>
          <w:rFonts w:ascii="Arial" w:hAnsi="Arial" w:cs="Arial"/>
          <w:lang w:eastAsia="es-MX"/>
        </w:rPr>
        <w:t xml:space="preserve">procedimiento señalado en la Regla Quinta del citado Acuerdo para imprimirse el documento que contiene la opinión del cumplimiento de Obligaciones Fiscales en materia de Seguridad social respectiva. </w:t>
      </w:r>
      <w:r w:rsidRPr="00C9567E">
        <w:rPr>
          <w:rFonts w:ascii="Arial" w:hAnsi="Arial" w:cs="Arial"/>
          <w:b/>
          <w:bCs/>
          <w:color w:val="000000"/>
          <w:lang w:eastAsia="es-MX"/>
        </w:rPr>
        <w:t xml:space="preserve">Lo anterior, considerando que será válida durante quince días </w:t>
      </w:r>
      <w:r w:rsidRPr="00C9567E">
        <w:rPr>
          <w:rFonts w:ascii="Arial" w:hAnsi="Arial" w:cs="Arial"/>
          <w:b/>
          <w:bCs/>
          <w:lang w:eastAsia="es-MX"/>
        </w:rPr>
        <w:t>hábiles</w:t>
      </w:r>
      <w:r>
        <w:rPr>
          <w:rFonts w:ascii="Arial" w:hAnsi="Arial" w:cs="Arial"/>
          <w:b/>
          <w:bCs/>
          <w:color w:val="000000"/>
          <w:lang w:eastAsia="es-MX"/>
        </w:rPr>
        <w:t>.</w:t>
      </w:r>
    </w:p>
    <w:p w14:paraId="1D18B459" w14:textId="77777777" w:rsidR="00A32FC5" w:rsidRPr="004A1108" w:rsidRDefault="00A32FC5" w:rsidP="00A32FC5">
      <w:pPr>
        <w:ind w:left="709"/>
        <w:jc w:val="both"/>
        <w:rPr>
          <w:rFonts w:ascii="Arial" w:hAnsi="Arial" w:cs="Arial"/>
          <w:color w:val="000000"/>
          <w:lang w:eastAsia="es-MX"/>
        </w:rPr>
      </w:pPr>
    </w:p>
    <w:p w14:paraId="22CC2478" w14:textId="6D830CFC" w:rsidR="0071210B" w:rsidRDefault="00A32FC5" w:rsidP="0071210B">
      <w:pPr>
        <w:ind w:left="709"/>
        <w:jc w:val="both"/>
        <w:rPr>
          <w:rFonts w:ascii="Arial" w:hAnsi="Arial" w:cs="Arial"/>
          <w:lang w:eastAsia="es-MX"/>
        </w:rPr>
      </w:pPr>
      <w:r w:rsidRPr="5DDCF4CF">
        <w:rPr>
          <w:rFonts w:ascii="Arial" w:hAnsi="Arial" w:cs="Arial"/>
          <w:color w:val="000000" w:themeColor="text1"/>
          <w:lang w:eastAsia="es-MX"/>
        </w:rPr>
        <w:t>La opinión en sentido positivo será entregada en la oficina de la Subdirección de Contratos</w:t>
      </w:r>
      <w:r w:rsidR="624A6EC8" w:rsidRPr="5DDCF4CF">
        <w:rPr>
          <w:rFonts w:ascii="Arial" w:hAnsi="Arial" w:cs="Arial"/>
          <w:color w:val="000000" w:themeColor="text1"/>
          <w:lang w:eastAsia="es-MX"/>
        </w:rPr>
        <w:t xml:space="preserve"> ubicada en </w:t>
      </w:r>
      <w:r w:rsidR="000F013F" w:rsidRPr="000F013F">
        <w:rPr>
          <w:rFonts w:ascii="Arial" w:hAnsi="Arial" w:cs="Arial"/>
          <w:color w:val="000000" w:themeColor="text1"/>
          <w:lang w:eastAsia="es-MX"/>
        </w:rPr>
        <w:t>Periférico Sur No. 4124, Torre Zafiro II, sexto piso, Col. Jardines del Pedregal, Álvaro Obregón, C.P. 01900, Ciudad de México</w:t>
      </w:r>
      <w:r w:rsidR="00880C08" w:rsidRPr="5DDCF4CF">
        <w:rPr>
          <w:rFonts w:ascii="Arial" w:hAnsi="Arial" w:cs="Arial"/>
          <w:color w:val="000000" w:themeColor="text1"/>
          <w:lang w:eastAsia="es-MX"/>
        </w:rPr>
        <w:t>,</w:t>
      </w:r>
      <w:r w:rsidRPr="5DDCF4CF">
        <w:rPr>
          <w:rFonts w:ascii="Arial" w:hAnsi="Arial" w:cs="Arial"/>
          <w:color w:val="000000" w:themeColor="text1"/>
          <w:lang w:eastAsia="es-MX"/>
        </w:rPr>
        <w:t xml:space="preserve"> o bien, podrán enviarlo en archivo electrónico a</w:t>
      </w:r>
      <w:r w:rsidR="00C32F2C">
        <w:rPr>
          <w:rFonts w:ascii="Arial" w:hAnsi="Arial" w:cs="Arial"/>
          <w:color w:val="000000" w:themeColor="text1"/>
          <w:lang w:eastAsia="es-MX"/>
        </w:rPr>
        <w:t xml:space="preserve"> </w:t>
      </w:r>
      <w:r w:rsidR="00802B41" w:rsidRPr="5DDCF4CF">
        <w:rPr>
          <w:rFonts w:ascii="Arial" w:hAnsi="Arial" w:cs="Arial"/>
          <w:color w:val="000000" w:themeColor="text1"/>
          <w:lang w:eastAsia="es-MX"/>
        </w:rPr>
        <w:t>l</w:t>
      </w:r>
      <w:r w:rsidR="00C32F2C">
        <w:rPr>
          <w:rFonts w:ascii="Arial" w:hAnsi="Arial" w:cs="Arial"/>
          <w:color w:val="000000" w:themeColor="text1"/>
          <w:lang w:eastAsia="es-MX"/>
        </w:rPr>
        <w:t>os</w:t>
      </w:r>
      <w:r w:rsidRPr="5DDCF4CF">
        <w:rPr>
          <w:rFonts w:ascii="Arial" w:hAnsi="Arial" w:cs="Arial"/>
          <w:color w:val="000000" w:themeColor="text1"/>
          <w:lang w:eastAsia="es-MX"/>
        </w:rPr>
        <w:t xml:space="preserve"> correo</w:t>
      </w:r>
      <w:r w:rsidR="00C32F2C">
        <w:rPr>
          <w:rFonts w:ascii="Arial" w:hAnsi="Arial" w:cs="Arial"/>
          <w:color w:val="000000" w:themeColor="text1"/>
          <w:lang w:eastAsia="es-MX"/>
        </w:rPr>
        <w:t>s</w:t>
      </w:r>
      <w:r w:rsidRPr="5DDCF4CF">
        <w:rPr>
          <w:rFonts w:ascii="Arial" w:hAnsi="Arial" w:cs="Arial"/>
          <w:color w:val="000000" w:themeColor="text1"/>
          <w:lang w:eastAsia="es-MX"/>
        </w:rPr>
        <w:t>:</w:t>
      </w:r>
      <w:r w:rsidR="0071210B">
        <w:rPr>
          <w:rFonts w:ascii="Arial" w:hAnsi="Arial" w:cs="Arial"/>
          <w:color w:val="000000" w:themeColor="text1"/>
          <w:lang w:eastAsia="es-MX"/>
        </w:rPr>
        <w:t xml:space="preserve"> </w:t>
      </w:r>
      <w:r w:rsidR="0071210B" w:rsidRPr="00757313">
        <w:rPr>
          <w:rStyle w:val="Hipervnculo"/>
          <w:rFonts w:ascii="Arial" w:hAnsi="Arial" w:cs="Arial"/>
          <w:lang w:eastAsia="es-MX"/>
        </w:rPr>
        <w:t>rubi.flores@ine.mx</w:t>
      </w:r>
    </w:p>
    <w:p w14:paraId="4138E171" w14:textId="728B853B" w:rsidR="004233A2" w:rsidRDefault="0071210B" w:rsidP="00CB157A">
      <w:pPr>
        <w:ind w:left="709"/>
        <w:jc w:val="both"/>
        <w:rPr>
          <w:rFonts w:ascii="Arial" w:hAnsi="Arial" w:cs="Arial"/>
          <w:lang w:eastAsia="es-MX"/>
        </w:rPr>
      </w:pPr>
      <w:r>
        <w:rPr>
          <w:rFonts w:ascii="Arial" w:hAnsi="Arial" w:cs="Arial"/>
          <w:lang w:eastAsia="es-MX"/>
        </w:rPr>
        <w:t>y</w:t>
      </w:r>
      <w:r w:rsidR="00CB157A" w:rsidRPr="5DDCF4CF">
        <w:rPr>
          <w:rFonts w:ascii="Arial" w:hAnsi="Arial" w:cs="Arial"/>
          <w:lang w:eastAsia="es-MX"/>
        </w:rPr>
        <w:t xml:space="preserve"> </w:t>
      </w:r>
      <w:hyperlink r:id="rId29" w:history="1">
        <w:r w:rsidR="00334917" w:rsidRPr="008E6F83">
          <w:rPr>
            <w:rStyle w:val="Hipervnculo"/>
            <w:rFonts w:ascii="Arial" w:hAnsi="Arial" w:cs="Arial"/>
            <w:lang w:eastAsia="es-MX"/>
          </w:rPr>
          <w:t>beatriz.ledesma@ine.mx</w:t>
        </w:r>
      </w:hyperlink>
    </w:p>
    <w:p w14:paraId="2E495C88" w14:textId="77777777" w:rsidR="00324CE1" w:rsidRPr="00CB157A" w:rsidRDefault="00324CE1" w:rsidP="00CB157A">
      <w:pPr>
        <w:ind w:left="709"/>
        <w:jc w:val="both"/>
        <w:rPr>
          <w:rFonts w:ascii="Arial" w:hAnsi="Arial" w:cs="Arial"/>
          <w:lang w:eastAsia="es-MX"/>
        </w:rPr>
      </w:pPr>
    </w:p>
    <w:p w14:paraId="781BFDC8" w14:textId="77777777" w:rsidR="00004E76" w:rsidRPr="004A1108" w:rsidRDefault="00004E76" w:rsidP="00E27AD5">
      <w:pPr>
        <w:ind w:left="709"/>
        <w:jc w:val="both"/>
        <w:rPr>
          <w:rFonts w:ascii="Arial" w:hAnsi="Arial" w:cs="Arial"/>
          <w:color w:val="000000"/>
          <w:lang w:val="es-ES" w:eastAsia="es-MX"/>
        </w:rPr>
      </w:pPr>
      <w:r w:rsidRPr="004A1108">
        <w:rPr>
          <w:rFonts w:ascii="Arial" w:hAnsi="Arial" w:cs="Arial"/>
          <w:color w:val="000000"/>
          <w:lang w:val="es-ES" w:eastAsia="es-MX"/>
        </w:rPr>
        <w:t>Queda prohibida la Subcontratación de personal, en términos de lo previsto en el artículo 12 de la Ley Federal del Trabajo.</w:t>
      </w:r>
    </w:p>
    <w:p w14:paraId="258534C1" w14:textId="77777777" w:rsidR="00E27AD5" w:rsidRPr="004A1108" w:rsidRDefault="00E27AD5" w:rsidP="00E27AD5">
      <w:pPr>
        <w:ind w:left="709"/>
        <w:jc w:val="both"/>
        <w:rPr>
          <w:rFonts w:ascii="Arial" w:hAnsi="Arial" w:cs="Arial"/>
          <w:color w:val="000000"/>
          <w:lang w:val="es-ES" w:eastAsia="es-MX"/>
        </w:rPr>
      </w:pPr>
    </w:p>
    <w:p w14:paraId="64E3DDA9" w14:textId="77777777" w:rsidR="00004E76" w:rsidRDefault="00004E76" w:rsidP="00E27AD5">
      <w:pPr>
        <w:ind w:left="709"/>
        <w:jc w:val="both"/>
        <w:rPr>
          <w:rFonts w:ascii="Arial" w:hAnsi="Arial" w:cs="Arial"/>
          <w:color w:val="000000"/>
          <w:lang w:val="es-ES" w:eastAsia="es-MX"/>
        </w:rPr>
      </w:pPr>
      <w:r w:rsidRPr="004A1108">
        <w:rPr>
          <w:rFonts w:ascii="Arial" w:hAnsi="Arial" w:cs="Arial"/>
          <w:color w:val="000000"/>
          <w:lang w:val="es-ES" w:eastAsia="es-MX"/>
        </w:rPr>
        <w:t>El licitante adjudicado deberá acreditar el cumplimiento de obligaciones en materia de seguridad social respecto del personal relacionado con el servicio objeto del presente procedimiento de contratación.</w:t>
      </w:r>
    </w:p>
    <w:p w14:paraId="0AB7136A" w14:textId="77777777" w:rsidR="00334917" w:rsidRDefault="00334917" w:rsidP="00E27AD5">
      <w:pPr>
        <w:ind w:left="709"/>
        <w:jc w:val="both"/>
        <w:rPr>
          <w:rFonts w:ascii="Arial" w:hAnsi="Arial" w:cs="Arial"/>
          <w:color w:val="000000"/>
          <w:lang w:val="es-ES" w:eastAsia="es-MX"/>
        </w:rPr>
      </w:pPr>
    </w:p>
    <w:p w14:paraId="4AC6E02E" w14:textId="77777777" w:rsidR="003357A1" w:rsidRPr="003357A1" w:rsidRDefault="003357A1" w:rsidP="003357A1">
      <w:pPr>
        <w:ind w:left="709"/>
        <w:jc w:val="both"/>
        <w:rPr>
          <w:rFonts w:ascii="Arial" w:hAnsi="Arial" w:cs="Arial"/>
          <w:b/>
          <w:bCs/>
          <w:color w:val="000000"/>
          <w:lang w:val="es-ES" w:eastAsia="es-MX"/>
        </w:rPr>
      </w:pPr>
      <w:r w:rsidRPr="003357A1">
        <w:rPr>
          <w:rFonts w:ascii="Arial" w:hAnsi="Arial" w:cs="Arial"/>
          <w:b/>
          <w:bCs/>
          <w:color w:val="000000"/>
          <w:lang w:val="es-ES" w:eastAsia="es-MX"/>
        </w:rPr>
        <w:lastRenderedPageBreak/>
        <w:t>D. Opinión de cumplimiento de obligaciones fiscales en materia de APORTACIONES PATRONALES en sentido positivo</w:t>
      </w:r>
    </w:p>
    <w:p w14:paraId="4A9316D5" w14:textId="77777777" w:rsidR="003357A1" w:rsidRPr="003357A1" w:rsidRDefault="003357A1" w:rsidP="003357A1">
      <w:pPr>
        <w:ind w:left="709"/>
        <w:jc w:val="both"/>
        <w:rPr>
          <w:rFonts w:ascii="Arial" w:hAnsi="Arial" w:cs="Arial"/>
          <w:color w:val="000000"/>
          <w:lang w:val="es-ES" w:eastAsia="es-MX"/>
        </w:rPr>
      </w:pPr>
    </w:p>
    <w:p w14:paraId="706C78C1" w14:textId="07DFC638" w:rsidR="00334917" w:rsidRPr="004A1108" w:rsidRDefault="003357A1" w:rsidP="003357A1">
      <w:pPr>
        <w:ind w:left="709"/>
        <w:jc w:val="both"/>
        <w:rPr>
          <w:rFonts w:ascii="Arial" w:hAnsi="Arial" w:cs="Arial"/>
          <w:color w:val="000000"/>
          <w:lang w:val="es-ES" w:eastAsia="es-MX"/>
        </w:rPr>
      </w:pPr>
      <w:r w:rsidRPr="003357A1">
        <w:rPr>
          <w:rFonts w:ascii="Arial" w:hAnsi="Arial" w:cs="Arial"/>
          <w:color w:val="000000"/>
          <w:lang w:val="es-ES" w:eastAsia="es-MX"/>
        </w:rPr>
        <w:t>En cumplimiento del "Acuerdo por el que se emiten las Reglas para la obtención de la constancia de situación fiscal en materia de aportaciones patronales y entero de amortizaciones", aprobado mediante la Resolución RCA-5789-01/17, publicada en el Diario Oficial de la Federación el 28 de junio de 2017, así como de su modificación mediante la Resolución RCA-13138-01/24, publicada en el mismo medio el 22 de abril de 2024, y para efectos del artículo 32-D del Código Fiscal de la Federación, el licitante adjudicado deberá presentar la constancia de situación fiscal de no adeudos en materia de aportaciones patronales y entero de descuentos, emitida por el Instituto del Fondo Nacional de la Vivienda para los Trabajadores (INFONAVIT), con una antigüedad no mayor a 30 días naturales contados a partir de su fecha de emisión.</w:t>
      </w:r>
    </w:p>
    <w:p w14:paraId="415A1812" w14:textId="77777777" w:rsidR="00E27AD5" w:rsidRPr="004A1108" w:rsidRDefault="00E27AD5" w:rsidP="00E27AD5">
      <w:pPr>
        <w:ind w:left="709"/>
        <w:jc w:val="both"/>
        <w:rPr>
          <w:rFonts w:ascii="Arial" w:hAnsi="Arial" w:cs="Arial"/>
          <w:color w:val="000000"/>
          <w:lang w:val="es-ES" w:eastAsia="es-MX"/>
        </w:rPr>
      </w:pPr>
    </w:p>
    <w:p w14:paraId="3964F273" w14:textId="5A7A2728" w:rsidR="006571CC" w:rsidRPr="00880C08" w:rsidRDefault="00004E76" w:rsidP="006571CC">
      <w:pPr>
        <w:ind w:left="709"/>
        <w:jc w:val="both"/>
        <w:rPr>
          <w:rFonts w:ascii="Arial" w:hAnsi="Arial" w:cs="Arial"/>
          <w:color w:val="000000"/>
          <w:lang w:val="es-ES" w:eastAsia="es-MX"/>
        </w:rPr>
      </w:pPr>
      <w:r w:rsidRPr="5DDCF4CF">
        <w:rPr>
          <w:rFonts w:ascii="Arial" w:hAnsi="Arial" w:cs="Arial"/>
          <w:color w:val="000000" w:themeColor="text1"/>
          <w:lang w:val="es-ES" w:eastAsia="es-MX"/>
        </w:rPr>
        <w:t xml:space="preserve">El licitante adjudicado por conducto de sus representantes </w:t>
      </w:r>
      <w:r w:rsidR="009415A5" w:rsidRPr="5DDCF4CF">
        <w:rPr>
          <w:rFonts w:ascii="Arial" w:hAnsi="Arial" w:cs="Arial"/>
          <w:color w:val="000000" w:themeColor="text1"/>
          <w:lang w:val="es-ES" w:eastAsia="es-MX"/>
        </w:rPr>
        <w:t>legales</w:t>
      </w:r>
      <w:r w:rsidRPr="5DDCF4CF">
        <w:rPr>
          <w:rFonts w:ascii="Arial" w:hAnsi="Arial" w:cs="Arial"/>
          <w:color w:val="000000" w:themeColor="text1"/>
          <w:lang w:val="es-ES" w:eastAsia="es-MX"/>
        </w:rPr>
        <w:t xml:space="preserve"> deberá presentar en la fecha en que se lleve cabo la firma autógrafa del contrato, </w:t>
      </w:r>
      <w:r w:rsidR="0F3F08EE" w:rsidRPr="00880C08">
        <w:rPr>
          <w:rFonts w:ascii="Arial" w:hAnsi="Arial" w:cs="Arial"/>
          <w:color w:val="000000" w:themeColor="text1"/>
          <w:lang w:val="es-ES" w:eastAsia="es-MX"/>
        </w:rPr>
        <w:t xml:space="preserve">en la Dirección de Recursos Materiales y Servicios ubicada en </w:t>
      </w:r>
      <w:r w:rsidR="000F013F" w:rsidRPr="000F013F">
        <w:rPr>
          <w:rFonts w:ascii="Arial" w:hAnsi="Arial" w:cs="Arial"/>
          <w:color w:val="000000" w:themeColor="text1"/>
          <w:lang w:val="es-ES" w:eastAsia="es-MX"/>
        </w:rPr>
        <w:t>Periférico Sur No. 4124, Torre Zafiro II, sexto piso, Col. Jardines del Pedregal, Álvaro Obregón, C.P. 01900, Ciudad de México</w:t>
      </w:r>
      <w:r w:rsidR="0F3F08EE" w:rsidRPr="00880C08">
        <w:rPr>
          <w:rFonts w:ascii="Arial" w:hAnsi="Arial" w:cs="Arial"/>
          <w:color w:val="000000" w:themeColor="text1"/>
          <w:lang w:val="es-ES" w:eastAsia="es-MX"/>
        </w:rPr>
        <w:t>,</w:t>
      </w:r>
      <w:r w:rsidRPr="00880C08">
        <w:rPr>
          <w:rFonts w:ascii="Arial" w:hAnsi="Arial" w:cs="Arial"/>
          <w:color w:val="000000" w:themeColor="text1"/>
          <w:lang w:val="es-ES" w:eastAsia="es-MX"/>
        </w:rPr>
        <w:t xml:space="preserve"> la documentación original, para su cotejo</w:t>
      </w:r>
    </w:p>
    <w:p w14:paraId="70B5E949" w14:textId="77777777" w:rsidR="006571CC" w:rsidRPr="00880C08" w:rsidRDefault="006571CC" w:rsidP="006571CC">
      <w:pPr>
        <w:ind w:left="709"/>
        <w:jc w:val="both"/>
        <w:rPr>
          <w:rFonts w:ascii="Arial" w:hAnsi="Arial" w:cs="Arial"/>
          <w:color w:val="000000"/>
          <w:lang w:val="es-ES" w:eastAsia="es-MX"/>
        </w:rPr>
      </w:pPr>
    </w:p>
    <w:p w14:paraId="215CA283" w14:textId="551C9B5C" w:rsidR="006571CC" w:rsidRPr="004A1108" w:rsidRDefault="006571CC" w:rsidP="00370210">
      <w:pPr>
        <w:pStyle w:val="Ttulo1"/>
        <w:spacing w:before="120" w:after="120"/>
        <w:ind w:left="709" w:hanging="709"/>
        <w:jc w:val="both"/>
        <w:rPr>
          <w:rFonts w:cs="Arial"/>
          <w:bCs/>
          <w:color w:val="244061" w:themeColor="accent1" w:themeShade="80"/>
          <w:sz w:val="20"/>
        </w:rPr>
      </w:pPr>
      <w:bookmarkStart w:id="1200" w:name="_Toc119663146"/>
      <w:bookmarkStart w:id="1201" w:name="_Toc128403854"/>
      <w:bookmarkStart w:id="1202" w:name="_Toc139655569"/>
      <w:bookmarkStart w:id="1203" w:name="_Toc161343762"/>
      <w:bookmarkStart w:id="1204" w:name="_Toc163151911"/>
      <w:bookmarkStart w:id="1205" w:name="_Toc184325950"/>
      <w:bookmarkStart w:id="1206" w:name="_Toc192504840"/>
      <w:bookmarkStart w:id="1207" w:name="_Toc193296129"/>
      <w:bookmarkStart w:id="1208" w:name="_Toc193881355"/>
      <w:bookmarkStart w:id="1209" w:name="_Toc197702644"/>
      <w:bookmarkStart w:id="1210" w:name="_Toc226453188"/>
      <w:bookmarkStart w:id="1211" w:name="_Toc235550670"/>
      <w:r w:rsidRPr="004A1108">
        <w:rPr>
          <w:rFonts w:cs="Arial"/>
          <w:bCs/>
          <w:color w:val="244061" w:themeColor="accent1" w:themeShade="80"/>
          <w:sz w:val="20"/>
        </w:rPr>
        <w:t>7.1.2    Procedimiento y requisitos que debe cubrir el licitante que resulte adjudicado para el caso de optar por firmar el instrumento contractual de manera electrónica.</w:t>
      </w:r>
      <w:bookmarkEnd w:id="1200"/>
      <w:bookmarkEnd w:id="1201"/>
      <w:bookmarkEnd w:id="1202"/>
      <w:bookmarkEnd w:id="1203"/>
      <w:bookmarkEnd w:id="1204"/>
      <w:bookmarkEnd w:id="1205"/>
      <w:bookmarkEnd w:id="1206"/>
      <w:bookmarkEnd w:id="1207"/>
      <w:bookmarkEnd w:id="1208"/>
      <w:bookmarkEnd w:id="1209"/>
      <w:bookmarkEnd w:id="1210"/>
      <w:bookmarkEnd w:id="1211"/>
    </w:p>
    <w:p w14:paraId="79D34D42" w14:textId="23041C62" w:rsidR="006571CC" w:rsidRPr="004A1108" w:rsidRDefault="006571CC" w:rsidP="006571CC">
      <w:pPr>
        <w:ind w:left="709"/>
        <w:jc w:val="both"/>
        <w:rPr>
          <w:rFonts w:ascii="Arial" w:hAnsi="Arial" w:cs="Arial"/>
          <w:color w:val="000000"/>
          <w:lang w:val="es-ES" w:eastAsia="es-MX"/>
        </w:rPr>
      </w:pPr>
      <w:r w:rsidRPr="004A1108">
        <w:rPr>
          <w:rFonts w:ascii="Arial" w:hAnsi="Arial" w:cs="Arial"/>
          <w:color w:val="000000"/>
          <w:lang w:val="es-ES" w:eastAsia="es-MX"/>
        </w:rPr>
        <w:t>Para obtener la Firma Electrónica Avanzada Institucional FirmaINE, con base a lo que establece el Reglamento para el uso y operación de la Firma Electrónica Avanzada en el Instituto Nacional Electoral el licitante adjudicado, deberán presentar de manera electrónica la documentación que acredite su identidad, dicha acreditación se podrá realizar a través de la utilización de medios electrónicos, mediante procedimiento que la Autoridad Certificadora establezca para ello, y realizar el requerimiento del certificado digital a través de la</w:t>
      </w:r>
      <w:r w:rsidR="003F36E5" w:rsidRPr="004A1108">
        <w:rPr>
          <w:rFonts w:ascii="Arial" w:hAnsi="Arial" w:cs="Arial"/>
          <w:color w:val="000000"/>
          <w:lang w:val="es-ES" w:eastAsia="es-MX"/>
        </w:rPr>
        <w:t xml:space="preserve"> </w:t>
      </w:r>
      <w:r w:rsidRPr="004A1108">
        <w:rPr>
          <w:rFonts w:ascii="Arial" w:hAnsi="Arial" w:cs="Arial"/>
          <w:color w:val="000000"/>
          <w:lang w:val="es-ES" w:eastAsia="es-MX"/>
        </w:rPr>
        <w:t xml:space="preserve">herramienta que para tal fin se determine, y deberá enviar la siguiente documentación a la cuenta de correo electrónico </w:t>
      </w:r>
      <w:hyperlink r:id="rId30" w:history="1">
        <w:r w:rsidR="00BB68A4" w:rsidRPr="004A1108">
          <w:rPr>
            <w:rStyle w:val="Hipervnculo"/>
            <w:rFonts w:ascii="Arial" w:hAnsi="Arial" w:cs="Arial"/>
            <w:lang w:val="es-ES" w:eastAsia="es-MX"/>
          </w:rPr>
          <w:t>autoridad.certificadora@ine.mx</w:t>
        </w:r>
      </w:hyperlink>
      <w:r w:rsidRPr="004A1108">
        <w:rPr>
          <w:rFonts w:ascii="Arial" w:hAnsi="Arial" w:cs="Arial"/>
          <w:color w:val="000000"/>
          <w:lang w:val="es-ES" w:eastAsia="es-MX"/>
        </w:rPr>
        <w:t xml:space="preserve"> con copia a las cuentas </w:t>
      </w:r>
      <w:hyperlink r:id="rId31"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32"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digitalizada en formato PDF: </w:t>
      </w:r>
    </w:p>
    <w:p w14:paraId="3A47DCBB" w14:textId="77777777" w:rsidR="006571CC" w:rsidRPr="004A1108" w:rsidRDefault="006571CC" w:rsidP="006571CC">
      <w:pPr>
        <w:jc w:val="both"/>
        <w:rPr>
          <w:rFonts w:ascii="Arial" w:hAnsi="Arial" w:cs="Arial"/>
          <w:color w:val="000000"/>
          <w:lang w:val="es-ES" w:eastAsia="es-MX"/>
        </w:rPr>
      </w:pPr>
    </w:p>
    <w:p w14:paraId="71EBC03B" w14:textId="4066BC0F" w:rsidR="006571CC" w:rsidRPr="004A1108" w:rsidRDefault="006571CC" w:rsidP="006571CC">
      <w:pPr>
        <w:ind w:left="709"/>
        <w:rPr>
          <w:rFonts w:ascii="Arial" w:hAnsi="Arial" w:cs="Arial"/>
          <w:b/>
          <w:bCs/>
          <w:color w:val="000000"/>
          <w:lang w:val="es-ES" w:eastAsia="es-MX"/>
        </w:rPr>
      </w:pPr>
      <w:r w:rsidRPr="004A1108">
        <w:rPr>
          <w:rFonts w:ascii="Arial" w:hAnsi="Arial" w:cs="Arial"/>
          <w:b/>
          <w:bCs/>
          <w:color w:val="000000"/>
          <w:lang w:val="es-ES" w:eastAsia="es-MX"/>
        </w:rPr>
        <w:t xml:space="preserve">Personas físicas con nacionalidad mexicana: </w:t>
      </w:r>
    </w:p>
    <w:p w14:paraId="06F575A2" w14:textId="77777777" w:rsidR="00E07AA7" w:rsidRPr="004A1108" w:rsidRDefault="00E07AA7" w:rsidP="00417827">
      <w:pPr>
        <w:ind w:left="709"/>
        <w:rPr>
          <w:rFonts w:ascii="Arial" w:hAnsi="Arial" w:cs="Arial"/>
          <w:b/>
          <w:bCs/>
          <w:color w:val="000000"/>
          <w:lang w:val="es-ES" w:eastAsia="es-MX"/>
        </w:rPr>
      </w:pPr>
    </w:p>
    <w:p w14:paraId="6DC7062C"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Solicitud de Expedición del Certificado Digital, con la firma autógrafa del solicitante. </w:t>
      </w:r>
      <w:r w:rsidRPr="004A1108">
        <w:rPr>
          <w:rFonts w:ascii="Arial" w:hAnsi="Arial" w:cs="Arial"/>
          <w:lang w:eastAsia="es-MX"/>
        </w:rPr>
        <w:t>(</w:t>
      </w:r>
      <w:r w:rsidRPr="004A1108">
        <w:rPr>
          <w:rFonts w:ascii="Arial" w:hAnsi="Arial" w:cs="Arial"/>
          <w:b/>
          <w:bCs/>
          <w:lang w:eastAsia="es-MX"/>
        </w:rPr>
        <w:t>Anexo 10</w:t>
      </w:r>
      <w:r w:rsidRPr="004A1108">
        <w:rPr>
          <w:rFonts w:ascii="Arial" w:hAnsi="Arial" w:cs="Arial"/>
          <w:lang w:eastAsia="es-MX"/>
        </w:rPr>
        <w:t xml:space="preserve"> de la presente convocatoria)</w:t>
      </w:r>
    </w:p>
    <w:p w14:paraId="0744A752" w14:textId="77777777" w:rsidR="006571CC" w:rsidRPr="004A1108" w:rsidRDefault="006571CC" w:rsidP="00417827">
      <w:pPr>
        <w:numPr>
          <w:ilvl w:val="0"/>
          <w:numId w:val="92"/>
        </w:numPr>
        <w:ind w:left="709"/>
        <w:jc w:val="both"/>
        <w:rPr>
          <w:rFonts w:ascii="Arial" w:hAnsi="Arial" w:cs="Arial"/>
          <w:color w:val="000000"/>
          <w:lang w:val="es-ES" w:eastAsia="es-MX"/>
        </w:rPr>
      </w:pPr>
    </w:p>
    <w:p w14:paraId="6FD3A677" w14:textId="3A0FCEA0"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Identificación oficial, se considerará como identificación oficial cualquiera de los siguientes documentos: Credencial para votar vigente; Pasaporte vigente expedido por la Secretaría de Relaciones Exteriores; Cartilla del Servicio Militar Nacional, expedida por la Secretaría de la Defensa Nacional.</w:t>
      </w:r>
    </w:p>
    <w:p w14:paraId="29D418A6" w14:textId="77777777" w:rsidR="00D85353" w:rsidRPr="004A1108" w:rsidRDefault="00D85353" w:rsidP="00417827">
      <w:pPr>
        <w:pStyle w:val="Prrafodelista"/>
        <w:ind w:left="709"/>
        <w:rPr>
          <w:rFonts w:ascii="Arial" w:hAnsi="Arial" w:cs="Arial"/>
          <w:color w:val="000000"/>
          <w:lang w:val="es-ES" w:eastAsia="es-MX"/>
        </w:rPr>
      </w:pPr>
    </w:p>
    <w:p w14:paraId="6E5FF109"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c)</w:t>
      </w:r>
      <w:r w:rsidRPr="004A1108">
        <w:rPr>
          <w:rFonts w:ascii="Arial" w:hAnsi="Arial" w:cs="Arial"/>
          <w:color w:val="000000"/>
          <w:lang w:val="es-ES" w:eastAsia="es-MX"/>
        </w:rPr>
        <w:t xml:space="preserve"> Cédula de identificación fiscal original (RFC). </w:t>
      </w:r>
    </w:p>
    <w:p w14:paraId="48C271C5" w14:textId="77777777" w:rsidR="00D85353" w:rsidRPr="004A1108" w:rsidRDefault="00D85353" w:rsidP="00417827">
      <w:pPr>
        <w:pStyle w:val="Prrafodelista"/>
        <w:ind w:left="709"/>
        <w:rPr>
          <w:rFonts w:ascii="Arial" w:hAnsi="Arial" w:cs="Arial"/>
          <w:color w:val="000000"/>
          <w:lang w:val="es-ES" w:eastAsia="es-MX"/>
        </w:rPr>
      </w:pPr>
    </w:p>
    <w:p w14:paraId="38CEB1B5" w14:textId="61DA5C05" w:rsidR="003F36E5"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d)</w:t>
      </w:r>
      <w:r w:rsidRPr="004A1108">
        <w:rPr>
          <w:rFonts w:ascii="Arial" w:hAnsi="Arial" w:cs="Arial"/>
          <w:color w:val="000000"/>
          <w:lang w:val="es-ES" w:eastAsia="es-MX"/>
        </w:rPr>
        <w:t xml:space="preserve"> Clave Única de Registro de Población (CURP).</w:t>
      </w:r>
    </w:p>
    <w:p w14:paraId="669367C2" w14:textId="77777777" w:rsidR="00D85353" w:rsidRPr="004A1108" w:rsidRDefault="00D85353" w:rsidP="00417827">
      <w:pPr>
        <w:pStyle w:val="Prrafodelista"/>
        <w:ind w:left="709"/>
        <w:rPr>
          <w:rFonts w:ascii="Arial" w:hAnsi="Arial" w:cs="Arial"/>
          <w:color w:val="000000"/>
          <w:lang w:val="es-ES" w:eastAsia="es-MX"/>
        </w:rPr>
      </w:pPr>
    </w:p>
    <w:p w14:paraId="0B691593" w14:textId="77777777" w:rsidR="006571CC" w:rsidRPr="004A1108" w:rsidRDefault="006571CC" w:rsidP="00417827">
      <w:pPr>
        <w:numPr>
          <w:ilvl w:val="0"/>
          <w:numId w:val="92"/>
        </w:numPr>
        <w:ind w:left="709"/>
        <w:jc w:val="both"/>
        <w:rPr>
          <w:rFonts w:ascii="Arial" w:hAnsi="Arial" w:cs="Arial"/>
          <w:color w:val="000000"/>
          <w:lang w:val="es-ES" w:eastAsia="es-MX"/>
        </w:rPr>
      </w:pPr>
      <w:r w:rsidRPr="004A1108">
        <w:rPr>
          <w:rFonts w:ascii="Arial" w:hAnsi="Arial" w:cs="Arial"/>
          <w:b/>
          <w:bCs/>
          <w:color w:val="000000"/>
          <w:lang w:val="es-ES" w:eastAsia="es-MX"/>
        </w:rPr>
        <w:t>e)</w:t>
      </w:r>
      <w:r w:rsidRPr="004A1108">
        <w:rPr>
          <w:rFonts w:ascii="Arial" w:hAnsi="Arial" w:cs="Arial"/>
          <w:color w:val="000000"/>
          <w:lang w:val="es-ES" w:eastAsia="es-MX"/>
        </w:rPr>
        <w:t xml:space="preserve"> Justificación expresa para obtener la Firma Electrónica Avanzada.</w:t>
      </w:r>
    </w:p>
    <w:p w14:paraId="6C8432CF" w14:textId="77777777" w:rsidR="003F36E5" w:rsidRPr="004A1108" w:rsidRDefault="003F36E5" w:rsidP="001A2EE4">
      <w:pPr>
        <w:rPr>
          <w:rFonts w:ascii="Arial" w:hAnsi="Arial" w:cs="Arial"/>
          <w:color w:val="000000"/>
          <w:lang w:val="es-ES" w:eastAsia="es-MX"/>
        </w:rPr>
      </w:pPr>
    </w:p>
    <w:p w14:paraId="596D50F0" w14:textId="77777777" w:rsidR="006571CC" w:rsidRPr="004A1108" w:rsidRDefault="006571CC" w:rsidP="006571CC">
      <w:pPr>
        <w:rPr>
          <w:rFonts w:ascii="Arial" w:hAnsi="Arial" w:cs="Arial"/>
          <w:color w:val="000000"/>
          <w:lang w:val="es-ES" w:eastAsia="es-MX"/>
        </w:rPr>
      </w:pPr>
    </w:p>
    <w:p w14:paraId="51C6EB4A" w14:textId="77777777" w:rsidR="006571CC" w:rsidRPr="004A1108" w:rsidRDefault="006571CC" w:rsidP="006571CC">
      <w:pPr>
        <w:ind w:left="709"/>
        <w:rPr>
          <w:rFonts w:ascii="Arial" w:hAnsi="Arial" w:cs="Arial"/>
          <w:b/>
          <w:bCs/>
          <w:color w:val="000000"/>
          <w:lang w:val="es-ES" w:eastAsia="es-MX"/>
        </w:rPr>
      </w:pPr>
      <w:r w:rsidRPr="004A1108">
        <w:rPr>
          <w:rFonts w:ascii="Arial" w:hAnsi="Arial" w:cs="Arial"/>
          <w:b/>
          <w:bCs/>
          <w:color w:val="000000"/>
          <w:lang w:val="es-ES" w:eastAsia="es-MX"/>
        </w:rPr>
        <w:t xml:space="preserve">Personas morales nacionales: </w:t>
      </w:r>
    </w:p>
    <w:p w14:paraId="573D697F" w14:textId="77777777" w:rsidR="006571CC" w:rsidRPr="004A1108" w:rsidRDefault="006571CC" w:rsidP="006571CC">
      <w:pPr>
        <w:rPr>
          <w:rFonts w:ascii="Arial" w:hAnsi="Arial" w:cs="Arial"/>
          <w:color w:val="000000"/>
          <w:lang w:val="es-ES" w:eastAsia="es-MX"/>
        </w:rPr>
      </w:pPr>
    </w:p>
    <w:p w14:paraId="6A051163" w14:textId="77777777" w:rsidR="006571CC" w:rsidRPr="004A1108" w:rsidRDefault="006571CC"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a)</w:t>
      </w:r>
      <w:r w:rsidRPr="004A1108">
        <w:rPr>
          <w:rFonts w:ascii="Arial" w:hAnsi="Arial" w:cs="Arial"/>
          <w:color w:val="000000"/>
          <w:lang w:val="es-ES" w:eastAsia="es-MX"/>
        </w:rPr>
        <w:t xml:space="preserve"> Solicitud de Expedición del Certificado Digital, con la firma autógrafa del solicitante. </w:t>
      </w:r>
      <w:r w:rsidRPr="004A1108">
        <w:rPr>
          <w:rFonts w:ascii="Arial" w:hAnsi="Arial" w:cs="Arial"/>
          <w:lang w:eastAsia="es-MX"/>
        </w:rPr>
        <w:t>(</w:t>
      </w:r>
      <w:r w:rsidRPr="004A1108">
        <w:rPr>
          <w:rFonts w:ascii="Arial" w:hAnsi="Arial" w:cs="Arial"/>
          <w:b/>
          <w:bCs/>
          <w:lang w:eastAsia="es-MX"/>
        </w:rPr>
        <w:t>Anexo 10</w:t>
      </w:r>
      <w:r w:rsidRPr="004A1108">
        <w:rPr>
          <w:rFonts w:ascii="Arial" w:hAnsi="Arial" w:cs="Arial"/>
          <w:lang w:eastAsia="es-MX"/>
        </w:rPr>
        <w:t xml:space="preserve"> de la presente convocatoria)</w:t>
      </w:r>
      <w:r w:rsidRPr="004A1108">
        <w:rPr>
          <w:rFonts w:ascii="Arial" w:hAnsi="Arial" w:cs="Arial"/>
          <w:color w:val="000000"/>
          <w:lang w:val="es-ES" w:eastAsia="es-MX"/>
        </w:rPr>
        <w:t xml:space="preserve"> </w:t>
      </w:r>
    </w:p>
    <w:p w14:paraId="5F790484" w14:textId="77777777" w:rsidR="006571CC" w:rsidRPr="004A1108" w:rsidRDefault="006571CC" w:rsidP="00417827">
      <w:pPr>
        <w:numPr>
          <w:ilvl w:val="0"/>
          <w:numId w:val="93"/>
        </w:numPr>
        <w:ind w:left="709"/>
        <w:jc w:val="both"/>
        <w:rPr>
          <w:rFonts w:ascii="Arial" w:hAnsi="Arial" w:cs="Arial"/>
          <w:color w:val="000000"/>
          <w:lang w:val="es-ES" w:eastAsia="es-MX"/>
        </w:rPr>
      </w:pPr>
    </w:p>
    <w:p w14:paraId="1DC392F2" w14:textId="0B76AF70" w:rsidR="00806EE6" w:rsidRPr="004A1108" w:rsidRDefault="006571CC"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b)</w:t>
      </w:r>
      <w:r w:rsidRPr="004A1108">
        <w:rPr>
          <w:rFonts w:ascii="Arial" w:hAnsi="Arial" w:cs="Arial"/>
          <w:color w:val="000000"/>
          <w:lang w:val="es-ES" w:eastAsia="es-MX"/>
        </w:rPr>
        <w:t xml:space="preserve"> Identificación oficial con fotografía, se considerará como identificación oficial cualquiera de los siguientes documentos: Credencial para votar vigente; Pasaporte vigente expedido por la Secretaría </w:t>
      </w:r>
      <w:r w:rsidRPr="004A1108">
        <w:rPr>
          <w:rFonts w:ascii="Arial" w:hAnsi="Arial" w:cs="Arial"/>
          <w:color w:val="000000"/>
          <w:lang w:val="es-ES" w:eastAsia="es-MX"/>
        </w:rPr>
        <w:lastRenderedPageBreak/>
        <w:t>de Relaciones Exteriores; Cartilla del Servicio Militar Nacional, expedida por la Secretaría de la Defensa Nacional.</w:t>
      </w:r>
    </w:p>
    <w:p w14:paraId="72E91DEF" w14:textId="77777777" w:rsidR="00806EE6" w:rsidRPr="004A1108" w:rsidRDefault="00806EE6" w:rsidP="00417827">
      <w:pPr>
        <w:pStyle w:val="Prrafodelista"/>
        <w:ind w:left="709"/>
        <w:rPr>
          <w:rFonts w:ascii="Arial" w:hAnsi="Arial" w:cs="Arial"/>
          <w:color w:val="000000"/>
          <w:lang w:val="es-ES" w:eastAsia="es-MX"/>
        </w:rPr>
      </w:pPr>
    </w:p>
    <w:p w14:paraId="19D28718" w14:textId="5BD29FC0" w:rsidR="006571CC" w:rsidRPr="004A1108" w:rsidRDefault="00806EE6" w:rsidP="00417827">
      <w:pPr>
        <w:numPr>
          <w:ilvl w:val="0"/>
          <w:numId w:val="93"/>
        </w:numPr>
        <w:ind w:left="709"/>
        <w:jc w:val="both"/>
        <w:rPr>
          <w:rFonts w:ascii="Arial" w:hAnsi="Arial" w:cs="Arial"/>
          <w:color w:val="000000"/>
          <w:lang w:val="es-ES" w:eastAsia="es-MX"/>
        </w:rPr>
      </w:pPr>
      <w:r w:rsidRPr="004A1108">
        <w:rPr>
          <w:rFonts w:ascii="Arial" w:hAnsi="Arial" w:cs="Arial"/>
          <w:b/>
          <w:bCs/>
          <w:color w:val="000000"/>
          <w:lang w:val="es-ES" w:eastAsia="es-MX"/>
        </w:rPr>
        <w:t>c)</w:t>
      </w:r>
      <w:r w:rsidRPr="004A1108">
        <w:rPr>
          <w:rFonts w:ascii="Arial" w:hAnsi="Arial" w:cs="Arial"/>
          <w:color w:val="000000"/>
          <w:lang w:val="es-ES" w:eastAsia="es-MX"/>
        </w:rPr>
        <w:t xml:space="preserve"> </w:t>
      </w:r>
      <w:r w:rsidR="006571CC" w:rsidRPr="004A1108">
        <w:rPr>
          <w:rFonts w:ascii="Arial" w:hAnsi="Arial" w:cs="Arial"/>
          <w:color w:val="000000"/>
          <w:lang w:val="es-ES" w:eastAsia="es-MX"/>
        </w:rPr>
        <w:t xml:space="preserve">Cédula de identificación fiscal original (RFC). </w:t>
      </w:r>
      <w:r w:rsidR="006571CC" w:rsidRPr="004A1108">
        <w:rPr>
          <w:rFonts w:ascii="Arial" w:hAnsi="Arial" w:cs="Arial"/>
          <w:lang w:eastAsia="es-MX"/>
        </w:rPr>
        <w:t>(Del Apoderado o Representante Legal que suscribirá el contrato correspondiente).</w:t>
      </w:r>
    </w:p>
    <w:p w14:paraId="3C955672" w14:textId="77777777" w:rsidR="006571CC" w:rsidRPr="004A1108" w:rsidRDefault="006571CC" w:rsidP="006571CC">
      <w:pPr>
        <w:ind w:left="709"/>
        <w:jc w:val="both"/>
        <w:rPr>
          <w:rFonts w:ascii="Arial" w:hAnsi="Arial" w:cs="Arial"/>
          <w:color w:val="000000"/>
          <w:lang w:val="es-ES" w:eastAsia="es-MX"/>
        </w:rPr>
      </w:pPr>
    </w:p>
    <w:p w14:paraId="48222C21" w14:textId="77777777" w:rsidR="006571CC"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d)</w:t>
      </w:r>
      <w:r w:rsidRPr="004A1108">
        <w:rPr>
          <w:rFonts w:ascii="Arial" w:hAnsi="Arial" w:cs="Arial"/>
          <w:color w:val="000000"/>
          <w:lang w:val="es-ES" w:eastAsia="es-MX"/>
        </w:rPr>
        <w:t xml:space="preserve"> Clave Única de Registro de Población (CURP).</w:t>
      </w:r>
    </w:p>
    <w:p w14:paraId="6203CA39" w14:textId="77777777" w:rsidR="006571CC" w:rsidRPr="004A1108" w:rsidRDefault="006571CC" w:rsidP="006571CC">
      <w:pPr>
        <w:jc w:val="both"/>
        <w:rPr>
          <w:rFonts w:ascii="Arial" w:hAnsi="Arial" w:cs="Arial"/>
          <w:color w:val="000000"/>
          <w:lang w:val="es-ES" w:eastAsia="es-MX"/>
        </w:rPr>
      </w:pPr>
    </w:p>
    <w:p w14:paraId="11FFEFB4" w14:textId="06B1F68E" w:rsidR="003F36E5"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e)</w:t>
      </w:r>
      <w:r w:rsidRPr="004A1108">
        <w:rPr>
          <w:rFonts w:ascii="Arial" w:hAnsi="Arial" w:cs="Arial"/>
          <w:color w:val="000000"/>
          <w:lang w:val="es-ES" w:eastAsia="es-MX"/>
        </w:rPr>
        <w:t xml:space="preserve"> Documento que acredite la facultad de representación.</w:t>
      </w:r>
    </w:p>
    <w:p w14:paraId="194D32D5" w14:textId="77777777" w:rsidR="006571CC" w:rsidRPr="004A1108" w:rsidRDefault="006571CC" w:rsidP="006571CC">
      <w:pPr>
        <w:jc w:val="both"/>
        <w:rPr>
          <w:rFonts w:ascii="Arial" w:hAnsi="Arial" w:cs="Arial"/>
          <w:color w:val="000000"/>
          <w:lang w:val="es-ES" w:eastAsia="es-MX"/>
        </w:rPr>
      </w:pPr>
    </w:p>
    <w:p w14:paraId="41A3C93B" w14:textId="77777777" w:rsidR="006571CC" w:rsidRPr="004A1108" w:rsidRDefault="006571CC">
      <w:pPr>
        <w:numPr>
          <w:ilvl w:val="0"/>
          <w:numId w:val="94"/>
        </w:numPr>
        <w:ind w:left="709"/>
        <w:jc w:val="both"/>
        <w:rPr>
          <w:rFonts w:ascii="Arial" w:hAnsi="Arial" w:cs="Arial"/>
          <w:color w:val="000000"/>
          <w:lang w:val="es-ES" w:eastAsia="es-MX"/>
        </w:rPr>
      </w:pPr>
      <w:r w:rsidRPr="004A1108">
        <w:rPr>
          <w:rFonts w:ascii="Arial" w:hAnsi="Arial" w:cs="Arial"/>
          <w:b/>
          <w:bCs/>
          <w:color w:val="000000"/>
          <w:lang w:val="es-ES" w:eastAsia="es-MX"/>
        </w:rPr>
        <w:t>f)</w:t>
      </w:r>
      <w:r w:rsidRPr="004A1108">
        <w:rPr>
          <w:rFonts w:ascii="Arial" w:hAnsi="Arial" w:cs="Arial"/>
          <w:color w:val="000000"/>
          <w:lang w:val="es-ES" w:eastAsia="es-MX"/>
        </w:rPr>
        <w:t xml:space="preserve"> Justificación expresa para obtener la Firma Electrónica Avanzada. </w:t>
      </w:r>
    </w:p>
    <w:p w14:paraId="436BAA95" w14:textId="77777777" w:rsidR="006571CC" w:rsidRPr="004A1108" w:rsidRDefault="006571CC" w:rsidP="00CA3B15">
      <w:pPr>
        <w:jc w:val="both"/>
        <w:rPr>
          <w:rFonts w:ascii="Arial" w:hAnsi="Arial" w:cs="Arial"/>
          <w:color w:val="000000"/>
          <w:lang w:val="es-ES" w:eastAsia="es-MX"/>
        </w:rPr>
      </w:pPr>
    </w:p>
    <w:p w14:paraId="7449D0E3" w14:textId="2EB9DB3B" w:rsidR="006571CC" w:rsidRDefault="006571CC" w:rsidP="00F812B2">
      <w:pPr>
        <w:ind w:left="709"/>
        <w:jc w:val="both"/>
        <w:rPr>
          <w:rFonts w:ascii="Arial" w:hAnsi="Arial" w:cs="Arial"/>
          <w:color w:val="000000"/>
          <w:lang w:val="es-ES" w:eastAsia="es-MX"/>
        </w:rPr>
      </w:pPr>
      <w:r w:rsidRPr="004A1108">
        <w:rPr>
          <w:rFonts w:ascii="Arial" w:hAnsi="Arial" w:cs="Arial"/>
          <w:color w:val="000000"/>
          <w:lang w:val="es-ES" w:eastAsia="es-MX"/>
        </w:rPr>
        <w:t>Una vez recibida y validada la documentación, el licitante que resultó adjudicado recibirá a través de correo electrónico la aplicación “Requerimiento 7.34”, así como las guías de operación, con el objetivo que lleve a cabo la creación de la llave privada y el requerimiento de certificado digital (.</w:t>
      </w:r>
      <w:proofErr w:type="spellStart"/>
      <w:r w:rsidRPr="004A1108">
        <w:rPr>
          <w:rFonts w:ascii="Arial" w:hAnsi="Arial" w:cs="Arial"/>
          <w:color w:val="000000"/>
          <w:lang w:val="es-ES" w:eastAsia="es-MX"/>
        </w:rPr>
        <w:t>req</w:t>
      </w:r>
      <w:proofErr w:type="spellEnd"/>
      <w:r w:rsidRPr="004A1108">
        <w:rPr>
          <w:rFonts w:ascii="Arial" w:hAnsi="Arial" w:cs="Arial"/>
          <w:color w:val="000000"/>
          <w:lang w:val="es-ES" w:eastAsia="es-MX"/>
        </w:rPr>
        <w:t>).</w:t>
      </w:r>
    </w:p>
    <w:p w14:paraId="0D5BDE7C" w14:textId="77777777" w:rsidR="00DF71F9" w:rsidRPr="004A1108" w:rsidRDefault="00DF71F9" w:rsidP="00F812B2">
      <w:pPr>
        <w:ind w:left="709"/>
        <w:jc w:val="both"/>
        <w:rPr>
          <w:rFonts w:ascii="Arial" w:hAnsi="Arial" w:cs="Arial"/>
          <w:color w:val="000000"/>
          <w:lang w:val="es-ES" w:eastAsia="es-MX"/>
        </w:rPr>
      </w:pPr>
    </w:p>
    <w:p w14:paraId="4EDF9B56" w14:textId="3B7A4C47" w:rsidR="006571CC" w:rsidRPr="004A1108" w:rsidRDefault="006571CC" w:rsidP="00802B41">
      <w:pPr>
        <w:ind w:left="709"/>
        <w:jc w:val="both"/>
        <w:rPr>
          <w:rFonts w:ascii="Arial" w:hAnsi="Arial" w:cs="Arial"/>
          <w:color w:val="000000"/>
          <w:lang w:val="es-ES" w:eastAsia="es-MX"/>
        </w:rPr>
      </w:pPr>
      <w:r w:rsidRPr="004A1108">
        <w:rPr>
          <w:rFonts w:ascii="Arial" w:hAnsi="Arial" w:cs="Arial"/>
          <w:color w:val="000000"/>
          <w:lang w:val="es-ES" w:eastAsia="es-MX"/>
        </w:rPr>
        <w:t>El licitante que resultó adjudicado debe enviar exclusivamente el archivo de requerimiento (.</w:t>
      </w:r>
      <w:proofErr w:type="spellStart"/>
      <w:r w:rsidRPr="004A1108">
        <w:rPr>
          <w:rFonts w:ascii="Arial" w:hAnsi="Arial" w:cs="Arial"/>
          <w:color w:val="000000"/>
          <w:lang w:val="es-ES" w:eastAsia="es-MX"/>
        </w:rPr>
        <w:t>req</w:t>
      </w:r>
      <w:proofErr w:type="spellEnd"/>
      <w:r w:rsidRPr="004A1108">
        <w:rPr>
          <w:rFonts w:ascii="Arial" w:hAnsi="Arial" w:cs="Arial"/>
          <w:color w:val="000000"/>
          <w:lang w:val="es-ES" w:eastAsia="es-MX"/>
        </w:rPr>
        <w:t xml:space="preserve">) a las cuentas de correo electrónico </w:t>
      </w:r>
      <w:hyperlink r:id="rId33" w:history="1">
        <w:r w:rsidRPr="004A1108">
          <w:rPr>
            <w:rFonts w:ascii="Arial" w:hAnsi="Arial" w:cs="Arial"/>
            <w:color w:val="000000"/>
            <w:lang w:val="es-ES" w:eastAsia="es-MX"/>
          </w:rPr>
          <w:t>autoridad.certificadora@ine.mx</w:t>
        </w:r>
      </w:hyperlink>
      <w:r w:rsidRPr="004A1108">
        <w:rPr>
          <w:rFonts w:ascii="Arial" w:hAnsi="Arial" w:cs="Arial"/>
          <w:color w:val="000000"/>
          <w:lang w:val="es-ES" w:eastAsia="es-MX"/>
        </w:rPr>
        <w:t xml:space="preserve"> con copia a </w:t>
      </w:r>
      <w:hyperlink r:id="rId34" w:history="1">
        <w:r w:rsidRPr="004A1108">
          <w:rPr>
            <w:rStyle w:val="Hipervnculo"/>
            <w:rFonts w:ascii="Arial" w:hAnsi="Arial" w:cs="Arial"/>
            <w:lang w:val="es-ES" w:eastAsia="es-MX"/>
          </w:rPr>
          <w:t>antonio.lara@ine.mx</w:t>
        </w:r>
      </w:hyperlink>
      <w:r w:rsidRPr="004A1108">
        <w:rPr>
          <w:rFonts w:ascii="Arial" w:hAnsi="Arial" w:cs="Arial"/>
          <w:color w:val="000000"/>
          <w:lang w:val="es-ES" w:eastAsia="es-MX"/>
        </w:rPr>
        <w:t xml:space="preserve"> y </w:t>
      </w:r>
      <w:hyperlink r:id="rId35" w:history="1">
        <w:r w:rsidRPr="004A1108">
          <w:rPr>
            <w:rStyle w:val="Hipervnculo"/>
            <w:rFonts w:ascii="Arial" w:hAnsi="Arial" w:cs="Arial"/>
            <w:lang w:val="es-ES" w:eastAsia="es-MX"/>
          </w:rPr>
          <w:t>xochitl.apaez@ine.mx</w:t>
        </w:r>
      </w:hyperlink>
      <w:r w:rsidRPr="004A1108">
        <w:rPr>
          <w:rFonts w:ascii="Arial" w:hAnsi="Arial" w:cs="Arial"/>
          <w:color w:val="000000"/>
          <w:lang w:val="es-ES" w:eastAsia="es-MX"/>
        </w:rPr>
        <w:t xml:space="preserve"> Además, en el caso de personas morales nacionales, deberá marcar copia</w:t>
      </w:r>
      <w:r w:rsidR="00326D8E">
        <w:rPr>
          <w:rFonts w:ascii="Arial" w:hAnsi="Arial" w:cs="Arial"/>
          <w:color w:val="000000"/>
          <w:lang w:val="es-ES" w:eastAsia="es-MX"/>
        </w:rPr>
        <w:t xml:space="preserve"> a los</w:t>
      </w:r>
      <w:r w:rsidRPr="004A1108">
        <w:rPr>
          <w:rFonts w:ascii="Arial" w:hAnsi="Arial" w:cs="Arial"/>
          <w:color w:val="000000"/>
          <w:lang w:val="es-ES" w:eastAsia="es-MX"/>
        </w:rPr>
        <w:t xml:space="preserve"> correo</w:t>
      </w:r>
      <w:r w:rsidR="00326D8E">
        <w:rPr>
          <w:rFonts w:ascii="Arial" w:hAnsi="Arial" w:cs="Arial"/>
          <w:color w:val="000000"/>
          <w:lang w:val="es-ES" w:eastAsia="es-MX"/>
        </w:rPr>
        <w:t>s</w:t>
      </w:r>
      <w:r w:rsidRPr="004A1108">
        <w:rPr>
          <w:rFonts w:ascii="Arial" w:hAnsi="Arial" w:cs="Arial"/>
          <w:color w:val="000000"/>
          <w:lang w:val="es-ES" w:eastAsia="es-MX"/>
        </w:rPr>
        <w:t xml:space="preserve"> electrónico</w:t>
      </w:r>
      <w:r w:rsidR="00326D8E">
        <w:rPr>
          <w:rFonts w:ascii="Arial" w:hAnsi="Arial" w:cs="Arial"/>
          <w:color w:val="000000"/>
          <w:lang w:val="es-ES" w:eastAsia="es-MX"/>
        </w:rPr>
        <w:t>s</w:t>
      </w:r>
      <w:r w:rsidRPr="004A1108">
        <w:rPr>
          <w:rFonts w:ascii="Arial" w:hAnsi="Arial" w:cs="Arial"/>
          <w:color w:val="000000"/>
          <w:lang w:val="es-ES" w:eastAsia="es-MX"/>
        </w:rPr>
        <w:t xml:space="preserve"> </w:t>
      </w:r>
      <w:hyperlink r:id="rId36" w:history="1">
        <w:r w:rsidR="00326D8E" w:rsidRPr="0065730D">
          <w:rPr>
            <w:rStyle w:val="Hipervnculo"/>
            <w:rFonts w:ascii="Arial" w:hAnsi="Arial" w:cs="Arial"/>
            <w:lang w:val="es-ES" w:eastAsia="es-MX"/>
          </w:rPr>
          <w:t>rubi.flores@ine.mx</w:t>
        </w:r>
      </w:hyperlink>
      <w:r w:rsidR="00326D8E">
        <w:rPr>
          <w:rFonts w:ascii="Arial" w:hAnsi="Arial" w:cs="Arial"/>
          <w:color w:val="000000"/>
          <w:lang w:val="es-ES" w:eastAsia="es-MX"/>
        </w:rPr>
        <w:t xml:space="preserve"> y</w:t>
      </w:r>
      <w:r w:rsidRPr="004A1108">
        <w:rPr>
          <w:rFonts w:ascii="Arial" w:hAnsi="Arial" w:cs="Arial"/>
          <w:color w:val="000000"/>
          <w:lang w:val="es-ES" w:eastAsia="es-MX"/>
        </w:rPr>
        <w:t xml:space="preserve"> </w:t>
      </w:r>
      <w:hyperlink r:id="rId37" w:history="1">
        <w:r w:rsidR="00D57360" w:rsidRPr="003661E6">
          <w:rPr>
            <w:rFonts w:ascii="Arial" w:hAnsi="Arial" w:cs="Arial"/>
            <w:color w:val="0000FF"/>
            <w:u w:val="single"/>
            <w:lang w:val="es-ES" w:eastAsia="es-MX"/>
          </w:rPr>
          <w:t>beatriz.ledesma@ine.mx</w:t>
        </w:r>
      </w:hyperlink>
    </w:p>
    <w:p w14:paraId="73570A48" w14:textId="77777777" w:rsidR="006571CC" w:rsidRPr="004A1108" w:rsidRDefault="006571CC" w:rsidP="006571CC">
      <w:pPr>
        <w:rPr>
          <w:rFonts w:ascii="Arial" w:hAnsi="Arial" w:cs="Arial"/>
          <w:color w:val="000000"/>
          <w:lang w:val="es-ES" w:eastAsia="es-MX"/>
        </w:rPr>
      </w:pPr>
    </w:p>
    <w:p w14:paraId="6D325667" w14:textId="78E9E146" w:rsidR="006571CC" w:rsidRPr="004A1108" w:rsidRDefault="006571CC" w:rsidP="006571CC">
      <w:pPr>
        <w:ind w:left="709"/>
        <w:jc w:val="both"/>
        <w:rPr>
          <w:rFonts w:ascii="Arial" w:hAnsi="Arial" w:cs="Arial"/>
          <w:color w:val="000000"/>
          <w:lang w:val="es-ES" w:eastAsia="es-MX"/>
        </w:rPr>
      </w:pPr>
      <w:r w:rsidRPr="004A1108">
        <w:rPr>
          <w:rFonts w:ascii="Arial" w:hAnsi="Arial" w:cs="Arial"/>
          <w:color w:val="000000"/>
          <w:lang w:val="es-ES" w:eastAsia="es-MX"/>
        </w:rPr>
        <w:t xml:space="preserve">Es importante señalar que, en caso de optar por firmar el instrumento contractual de manera electrónica, la documentación anteriormente señalada deberá ser enviada </w:t>
      </w:r>
      <w:r w:rsidRPr="004A1108">
        <w:rPr>
          <w:rFonts w:ascii="Arial" w:hAnsi="Arial" w:cs="Arial"/>
          <w:b/>
          <w:bCs/>
          <w:color w:val="000000"/>
          <w:lang w:val="es-ES" w:eastAsia="es-MX"/>
        </w:rPr>
        <w:t xml:space="preserve">a más tardar a las 18:00 horas del </w:t>
      </w:r>
      <w:r w:rsidR="00DD0256" w:rsidRPr="004A1108">
        <w:rPr>
          <w:rFonts w:ascii="Arial" w:hAnsi="Arial" w:cs="Arial"/>
          <w:b/>
          <w:bCs/>
          <w:color w:val="000000"/>
          <w:lang w:val="es-ES" w:eastAsia="es-MX"/>
        </w:rPr>
        <w:t>quinto</w:t>
      </w:r>
      <w:r w:rsidRPr="004A1108">
        <w:rPr>
          <w:rFonts w:ascii="Arial" w:hAnsi="Arial" w:cs="Arial"/>
          <w:b/>
          <w:bCs/>
          <w:color w:val="000000"/>
          <w:lang w:val="es-ES" w:eastAsia="es-MX"/>
        </w:rPr>
        <w:t xml:space="preserve"> día</w:t>
      </w:r>
      <w:r w:rsidR="00DD0256" w:rsidRPr="004A1108">
        <w:rPr>
          <w:rFonts w:ascii="Arial" w:hAnsi="Arial" w:cs="Arial"/>
          <w:b/>
          <w:bCs/>
          <w:color w:val="000000"/>
          <w:lang w:val="es-ES" w:eastAsia="es-MX"/>
        </w:rPr>
        <w:t xml:space="preserve"> hábil</w:t>
      </w:r>
      <w:r w:rsidRPr="004A1108">
        <w:rPr>
          <w:rFonts w:ascii="Arial" w:hAnsi="Arial" w:cs="Arial"/>
          <w:b/>
          <w:bCs/>
          <w:color w:val="000000"/>
          <w:lang w:val="es-ES" w:eastAsia="es-MX"/>
        </w:rPr>
        <w:t xml:space="preserve"> contado a partir de la notificación del fallo</w:t>
      </w:r>
      <w:r w:rsidRPr="004A1108">
        <w:rPr>
          <w:rFonts w:ascii="Arial" w:hAnsi="Arial" w:cs="Arial"/>
          <w:color w:val="000000"/>
          <w:lang w:val="es-ES" w:eastAsia="es-MX"/>
        </w:rPr>
        <w:t>. En caso de hacerse fuera de este plazo, se le citará para firma autógrafa el día 15 (salvo que sea día inhábil, en cuyo caso se citará el día hábil anterior), quedando bajo absoluta responsabilidad del licitante adjudicado la obligación de firmar en el día y hora que sea citado.</w:t>
      </w:r>
    </w:p>
    <w:p w14:paraId="3267A480" w14:textId="77777777" w:rsidR="00DD4222" w:rsidRPr="004A1108" w:rsidRDefault="00DD4222" w:rsidP="00F32477">
      <w:pPr>
        <w:tabs>
          <w:tab w:val="left" w:pos="1222"/>
        </w:tabs>
        <w:spacing w:before="120" w:after="120"/>
        <w:jc w:val="both"/>
        <w:rPr>
          <w:rFonts w:ascii="Arial" w:hAnsi="Arial" w:cs="Arial"/>
          <w:b/>
          <w:bCs/>
          <w:color w:val="244061" w:themeColor="accent1" w:themeShade="80"/>
          <w:lang w:val="es-ES"/>
        </w:rPr>
      </w:pPr>
      <w:bookmarkStart w:id="1212" w:name="_Toc314030216"/>
      <w:bookmarkStart w:id="1213" w:name="_Toc314085334"/>
      <w:bookmarkStart w:id="1214" w:name="_Toc314086092"/>
      <w:bookmarkStart w:id="1215" w:name="_Toc314086232"/>
      <w:bookmarkStart w:id="1216" w:name="_Toc314094155"/>
      <w:bookmarkStart w:id="1217" w:name="_Toc314804576"/>
      <w:bookmarkStart w:id="1218" w:name="_Toc315905524"/>
      <w:bookmarkStart w:id="1219" w:name="_Toc316315440"/>
      <w:bookmarkStart w:id="1220" w:name="_Toc316316326"/>
      <w:bookmarkStart w:id="1221" w:name="_Toc327181274"/>
      <w:bookmarkStart w:id="1222" w:name="_Toc329602590"/>
      <w:bookmarkStart w:id="1223" w:name="_Toc382992979"/>
      <w:bookmarkStart w:id="1224" w:name="_Toc383184952"/>
      <w:bookmarkStart w:id="1225" w:name="_Toc383788329"/>
      <w:bookmarkStart w:id="1226" w:name="_Toc390935292"/>
      <w:bookmarkStart w:id="1227" w:name="_Toc409002235"/>
      <w:bookmarkEnd w:id="1187"/>
    </w:p>
    <w:p w14:paraId="4D1E9A8A" w14:textId="77777777" w:rsidR="001B4975" w:rsidRPr="004A1108" w:rsidRDefault="00C31FC1" w:rsidP="002C32EB">
      <w:pPr>
        <w:pStyle w:val="Ttulo1"/>
        <w:numPr>
          <w:ilvl w:val="1"/>
          <w:numId w:val="14"/>
        </w:numPr>
        <w:spacing w:before="120" w:after="120"/>
        <w:jc w:val="both"/>
        <w:rPr>
          <w:rFonts w:cs="Arial"/>
          <w:bCs/>
          <w:color w:val="244061" w:themeColor="accent1" w:themeShade="80"/>
          <w:sz w:val="20"/>
        </w:rPr>
      </w:pPr>
      <w:bookmarkStart w:id="1228" w:name="_Toc447120332"/>
      <w:bookmarkStart w:id="1229" w:name="_Toc452121399"/>
      <w:bookmarkStart w:id="1230" w:name="_Toc464498322"/>
      <w:bookmarkStart w:id="1231" w:name="_Toc464498727"/>
      <w:bookmarkStart w:id="1232" w:name="_Toc487209339"/>
      <w:bookmarkStart w:id="1233" w:name="_Toc488428652"/>
      <w:bookmarkStart w:id="1234" w:name="_Toc491180980"/>
      <w:bookmarkStart w:id="1235" w:name="_Toc492377940"/>
      <w:bookmarkStart w:id="1236" w:name="_Toc493501642"/>
      <w:bookmarkStart w:id="1237" w:name="_Toc494211601"/>
      <w:bookmarkStart w:id="1238" w:name="_Toc496883338"/>
      <w:bookmarkStart w:id="1239" w:name="_Toc498523219"/>
      <w:bookmarkStart w:id="1240" w:name="_Toc505704897"/>
      <w:bookmarkStart w:id="1241" w:name="_Toc510612340"/>
      <w:bookmarkStart w:id="1242" w:name="_Toc3539007"/>
      <w:bookmarkStart w:id="1243" w:name="_Toc19704280"/>
      <w:bookmarkStart w:id="1244" w:name="_Toc23410256"/>
      <w:bookmarkStart w:id="1245" w:name="_Toc23958022"/>
      <w:bookmarkStart w:id="1246" w:name="_Toc80883784"/>
      <w:bookmarkStart w:id="1247" w:name="_Toc80890455"/>
      <w:bookmarkStart w:id="1248" w:name="_Toc82529168"/>
      <w:bookmarkStart w:id="1249" w:name="_Toc119663147"/>
      <w:bookmarkStart w:id="1250" w:name="_Toc128403855"/>
      <w:bookmarkStart w:id="1251" w:name="_Toc139655570"/>
      <w:bookmarkStart w:id="1252" w:name="_Toc161343763"/>
      <w:bookmarkStart w:id="1253" w:name="_Toc163151912"/>
      <w:bookmarkStart w:id="1254" w:name="_Toc184325951"/>
      <w:bookmarkStart w:id="1255" w:name="_Toc192504841"/>
      <w:bookmarkStart w:id="1256" w:name="_Toc193296130"/>
      <w:bookmarkStart w:id="1257" w:name="_Toc193881356"/>
      <w:bookmarkStart w:id="1258" w:name="_Toc197702645"/>
      <w:bookmarkStart w:id="1259" w:name="_Toc226453189"/>
      <w:bookmarkStart w:id="1260" w:name="_Toc235550671"/>
      <w:bookmarkStart w:id="1261" w:name="_Toc422232856"/>
      <w:bookmarkStart w:id="1262" w:name="_Toc427242094"/>
      <w:bookmarkStart w:id="1263" w:name="_Toc428879806"/>
      <w:r w:rsidRPr="004A1108">
        <w:rPr>
          <w:rFonts w:cs="Arial"/>
          <w:bCs/>
          <w:color w:val="244061" w:themeColor="accent1" w:themeShade="80"/>
          <w:sz w:val="20"/>
        </w:rPr>
        <w:t>Posterior a la firma del contrato, para personas físicas y morales</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14:paraId="76D71CD9" w14:textId="41AE7E73" w:rsidR="008773E3" w:rsidRPr="004A1108" w:rsidRDefault="00671034" w:rsidP="002C32EB">
      <w:pPr>
        <w:pStyle w:val="Ttulo1"/>
        <w:numPr>
          <w:ilvl w:val="2"/>
          <w:numId w:val="14"/>
        </w:numPr>
        <w:spacing w:before="120" w:after="120"/>
        <w:jc w:val="both"/>
        <w:rPr>
          <w:rFonts w:cs="Arial"/>
          <w:bCs/>
          <w:color w:val="244061" w:themeColor="accent1" w:themeShade="80"/>
          <w:sz w:val="20"/>
        </w:rPr>
      </w:pPr>
      <w:bookmarkStart w:id="1264" w:name="_Toc184325952"/>
      <w:bookmarkStart w:id="1265" w:name="_Toc192504842"/>
      <w:bookmarkStart w:id="1266" w:name="_Toc193296131"/>
      <w:bookmarkStart w:id="1267" w:name="_Toc193881357"/>
      <w:bookmarkStart w:id="1268" w:name="_Toc197702646"/>
      <w:bookmarkStart w:id="1269" w:name="_Toc226453190"/>
      <w:bookmarkStart w:id="1270" w:name="_Toc235550672"/>
      <w:bookmarkStart w:id="1271" w:name="_Toc161343764"/>
      <w:bookmarkStart w:id="1272" w:name="_Toc163151913"/>
      <w:bookmarkStart w:id="1273" w:name="_Toc80883785"/>
      <w:bookmarkStart w:id="1274" w:name="_Toc80890456"/>
      <w:bookmarkStart w:id="1275" w:name="_Toc82529169"/>
      <w:bookmarkStart w:id="1276" w:name="_Toc119663148"/>
      <w:bookmarkStart w:id="1277" w:name="_Toc128403856"/>
      <w:bookmarkStart w:id="1278" w:name="_Toc139655571"/>
      <w:r w:rsidRPr="004A1108">
        <w:rPr>
          <w:rFonts w:cs="Arial"/>
          <w:bCs/>
          <w:color w:val="244061" w:themeColor="accent1" w:themeShade="80"/>
          <w:sz w:val="20"/>
        </w:rPr>
        <w:t>Garantía de cumplimiento del contrato:</w:t>
      </w:r>
      <w:bookmarkEnd w:id="1264"/>
      <w:bookmarkEnd w:id="1265"/>
      <w:bookmarkEnd w:id="1266"/>
      <w:bookmarkEnd w:id="1267"/>
      <w:bookmarkEnd w:id="1268"/>
      <w:bookmarkEnd w:id="1269"/>
      <w:bookmarkEnd w:id="1270"/>
    </w:p>
    <w:p w14:paraId="2022C55C" w14:textId="2B02CFC3" w:rsidR="00273E0D" w:rsidRPr="00EB4472" w:rsidRDefault="00273E0D" w:rsidP="009327F2">
      <w:pPr>
        <w:ind w:left="709"/>
        <w:jc w:val="both"/>
        <w:rPr>
          <w:rFonts w:ascii="Arial" w:hAnsi="Arial" w:cs="Arial"/>
          <w:b/>
          <w:bCs/>
        </w:rPr>
      </w:pPr>
      <w:r w:rsidRPr="00EB4472">
        <w:rPr>
          <w:rFonts w:ascii="Arial" w:hAnsi="Arial" w:cs="Arial"/>
          <w:b/>
          <w:bCs/>
        </w:rPr>
        <w:t xml:space="preserve">Para la partida 1: </w:t>
      </w:r>
    </w:p>
    <w:p w14:paraId="45C6CFDC" w14:textId="25E937E5" w:rsidR="00671034" w:rsidRPr="00EB4472" w:rsidRDefault="00773CE5" w:rsidP="009327F2">
      <w:pPr>
        <w:ind w:left="709"/>
        <w:jc w:val="both"/>
        <w:rPr>
          <w:rFonts w:ascii="Arial" w:hAnsi="Arial" w:cs="Arial"/>
        </w:rPr>
      </w:pPr>
      <w:r w:rsidRPr="00773CE5">
        <w:rPr>
          <w:rFonts w:ascii="Arial" w:hAnsi="Arial" w:cs="Arial"/>
        </w:rPr>
        <w:t xml:space="preserve">Con fundamento en el artículo 57, primer párrafo, fracción II, penúltimo párrafo y 58 del REGLAMENTO y </w:t>
      </w:r>
      <w:r w:rsidRPr="00EB4472">
        <w:rPr>
          <w:rFonts w:ascii="Arial" w:hAnsi="Arial" w:cs="Arial"/>
        </w:rPr>
        <w:t>artículos</w:t>
      </w:r>
      <w:r w:rsidR="00273E0D" w:rsidRPr="00EB4472">
        <w:rPr>
          <w:rFonts w:ascii="Arial" w:hAnsi="Arial" w:cs="Arial"/>
        </w:rPr>
        <w:t xml:space="preserve"> </w:t>
      </w:r>
      <w:r w:rsidRPr="00EB4472">
        <w:rPr>
          <w:rFonts w:ascii="Arial" w:hAnsi="Arial" w:cs="Arial"/>
        </w:rPr>
        <w:t xml:space="preserve">125 y 127 de las POBALINES, el PROVEEDOR deberá presentar la garantía de cumplimiento del contrato dentro de los 10 (diez) días naturales siguientes a la fecha de la firma del contrato, por la cantidad correspondiente al 15% (quince por ciento) del monto total a erogar en el ejercicio fiscal 2026, sin incluir el Impuesto al Valor Agregado, debiendo renovarse para </w:t>
      </w:r>
      <w:r w:rsidR="00163732" w:rsidRPr="00EB4472">
        <w:rPr>
          <w:rFonts w:ascii="Arial" w:hAnsi="Arial" w:cs="Arial"/>
        </w:rPr>
        <w:t>los ejercicios fiscales subsecuentes</w:t>
      </w:r>
      <w:r w:rsidRPr="00EB4472">
        <w:rPr>
          <w:rFonts w:ascii="Arial" w:hAnsi="Arial" w:cs="Arial"/>
        </w:rPr>
        <w:t xml:space="preserve">, respecto del mismo porcentaje sobre el monto a erogar en </w:t>
      </w:r>
      <w:r w:rsidR="00163732" w:rsidRPr="00EB4472">
        <w:rPr>
          <w:rFonts w:ascii="Arial" w:hAnsi="Arial" w:cs="Arial"/>
        </w:rPr>
        <w:t>cada</w:t>
      </w:r>
      <w:r w:rsidRPr="00EB4472">
        <w:rPr>
          <w:rFonts w:ascii="Arial" w:hAnsi="Arial" w:cs="Arial"/>
        </w:rPr>
        <w:t xml:space="preserve"> ejercicio, sin incluir el Impuesto al Valor Agregado, la cual deberá presentarse a más tardar dentro de los primeros 10 (diez) días naturales del ejercicio fiscal </w:t>
      </w:r>
      <w:r w:rsidR="00163732" w:rsidRPr="00EB4472">
        <w:rPr>
          <w:rFonts w:ascii="Arial" w:hAnsi="Arial" w:cs="Arial"/>
        </w:rPr>
        <w:t>que corresponda</w:t>
      </w:r>
      <w:r w:rsidR="00BB4382" w:rsidRPr="00EB4472">
        <w:rPr>
          <w:rFonts w:ascii="Arial" w:hAnsi="Arial" w:cs="Arial"/>
        </w:rPr>
        <w:t>.</w:t>
      </w:r>
    </w:p>
    <w:p w14:paraId="72A39C9B" w14:textId="77777777" w:rsidR="00273E0D" w:rsidRPr="00EB4472" w:rsidRDefault="00273E0D" w:rsidP="009327F2">
      <w:pPr>
        <w:ind w:left="709"/>
        <w:jc w:val="both"/>
        <w:rPr>
          <w:rFonts w:ascii="Arial" w:hAnsi="Arial" w:cs="Arial"/>
        </w:rPr>
      </w:pPr>
    </w:p>
    <w:p w14:paraId="304A5655" w14:textId="6BF0746D" w:rsidR="00273E0D" w:rsidRPr="00EB4472" w:rsidRDefault="00273E0D" w:rsidP="00273E0D">
      <w:pPr>
        <w:ind w:left="709"/>
        <w:jc w:val="both"/>
        <w:rPr>
          <w:rFonts w:ascii="Arial" w:hAnsi="Arial" w:cs="Arial"/>
          <w:b/>
          <w:bCs/>
        </w:rPr>
      </w:pPr>
      <w:r w:rsidRPr="00EB4472">
        <w:rPr>
          <w:rFonts w:ascii="Arial" w:hAnsi="Arial" w:cs="Arial"/>
          <w:b/>
          <w:bCs/>
        </w:rPr>
        <w:t xml:space="preserve">Para las partidas 2 y 3: </w:t>
      </w:r>
    </w:p>
    <w:p w14:paraId="07F747CF" w14:textId="00253E05" w:rsidR="00273E0D" w:rsidRPr="00EB4472" w:rsidRDefault="00273E0D" w:rsidP="00273E0D">
      <w:pPr>
        <w:ind w:left="709"/>
        <w:jc w:val="both"/>
        <w:rPr>
          <w:rFonts w:ascii="Arial" w:hAnsi="Arial" w:cs="Arial"/>
        </w:rPr>
      </w:pPr>
      <w:r w:rsidRPr="00EB4472">
        <w:rPr>
          <w:rFonts w:ascii="Arial" w:hAnsi="Arial" w:cs="Arial"/>
        </w:rPr>
        <w:t xml:space="preserve">Con fundamento en el artículo 57, primer párrafo, fracción II, penúltimo párrafo y 58 del REGLAMENTO y artículos 123 y 127 de las POBALINES, el PROVEEDOR deberá presentar la garantía de cumplimiento del contrato dentro de los 10 (diez) días naturales siguientes a la fecha de la firma del contrato, por la cantidad correspondiente al 15% (quince por ciento) del monto total </w:t>
      </w:r>
      <w:r w:rsidR="00D35A12" w:rsidRPr="00EB4472">
        <w:rPr>
          <w:rFonts w:ascii="Arial" w:hAnsi="Arial" w:cs="Arial"/>
        </w:rPr>
        <w:t>del contrato</w:t>
      </w:r>
      <w:r w:rsidRPr="00EB4472">
        <w:rPr>
          <w:rFonts w:ascii="Arial" w:hAnsi="Arial" w:cs="Arial"/>
        </w:rPr>
        <w:t>, sin incluir el Impuesto al Valor Agregado.</w:t>
      </w:r>
    </w:p>
    <w:p w14:paraId="77210FD9" w14:textId="77777777" w:rsidR="00671034" w:rsidRPr="00EB4472" w:rsidRDefault="00671034" w:rsidP="00671034">
      <w:pPr>
        <w:ind w:left="709"/>
        <w:jc w:val="both"/>
        <w:rPr>
          <w:rFonts w:ascii="Arial" w:hAnsi="Arial" w:cs="Arial"/>
        </w:rPr>
      </w:pPr>
    </w:p>
    <w:p w14:paraId="743A15FC" w14:textId="36187984" w:rsidR="00273E0D" w:rsidRPr="00EB4472" w:rsidRDefault="00273E0D" w:rsidP="00671034">
      <w:pPr>
        <w:ind w:left="709"/>
        <w:jc w:val="both"/>
        <w:rPr>
          <w:rStyle w:val="normaltextrun"/>
          <w:rFonts w:ascii="Arial" w:hAnsi="Arial" w:cs="Arial"/>
          <w:b/>
          <w:bCs/>
          <w:shd w:val="clear" w:color="auto" w:fill="FFFFFF"/>
        </w:rPr>
      </w:pPr>
      <w:r w:rsidRPr="00EB4472">
        <w:rPr>
          <w:rStyle w:val="normaltextrun"/>
          <w:rFonts w:ascii="Arial" w:hAnsi="Arial" w:cs="Arial"/>
          <w:b/>
          <w:bCs/>
          <w:shd w:val="clear" w:color="auto" w:fill="FFFFFF"/>
        </w:rPr>
        <w:t>Para las partidas 1, 2 y 3:</w:t>
      </w:r>
    </w:p>
    <w:p w14:paraId="0B19E19F" w14:textId="77777777" w:rsidR="00D35A12" w:rsidRPr="00EB4472" w:rsidRDefault="00D35A12" w:rsidP="00671034">
      <w:pPr>
        <w:ind w:left="709"/>
        <w:jc w:val="both"/>
        <w:rPr>
          <w:rStyle w:val="normaltextrun"/>
          <w:rFonts w:ascii="Arial" w:hAnsi="Arial" w:cs="Arial"/>
          <w:b/>
          <w:bCs/>
          <w:shd w:val="clear" w:color="auto" w:fill="FFFFFF"/>
        </w:rPr>
      </w:pPr>
    </w:p>
    <w:p w14:paraId="4A69EB5F" w14:textId="5DBE9A80" w:rsidR="00671034" w:rsidRPr="004A1108" w:rsidRDefault="00671034" w:rsidP="00671034">
      <w:pPr>
        <w:ind w:left="709"/>
        <w:jc w:val="both"/>
        <w:rPr>
          <w:rFonts w:ascii="Arial" w:hAnsi="Arial" w:cs="Arial"/>
          <w:bCs/>
          <w:lang w:val="es-ES"/>
        </w:rPr>
      </w:pPr>
      <w:r w:rsidRPr="004A1108">
        <w:rPr>
          <w:rStyle w:val="normaltextrun"/>
          <w:rFonts w:ascii="Arial" w:hAnsi="Arial" w:cs="Arial"/>
          <w:color w:val="000000"/>
          <w:shd w:val="clear" w:color="auto" w:fill="FFFFFF"/>
        </w:rPr>
        <w:t>De conformidad con el artículo 119 de las POBALINES, en caso de que el PROVEEDOR no entregue la garantía de cumplimiento en los términos señalados se procederá a la rescisión del contrato conforme a lo señalado en el artículo 64 del REGLAMENTO.</w:t>
      </w:r>
      <w:r w:rsidRPr="004A1108">
        <w:rPr>
          <w:rStyle w:val="eop"/>
          <w:rFonts w:ascii="Arial" w:hAnsi="Arial" w:cs="Arial"/>
          <w:color w:val="000000"/>
          <w:shd w:val="clear" w:color="auto" w:fill="FFFFFF"/>
        </w:rPr>
        <w:t> </w:t>
      </w:r>
    </w:p>
    <w:p w14:paraId="5C7778F2" w14:textId="3FB68E21" w:rsidR="00671034" w:rsidRPr="004A1108" w:rsidRDefault="00671034" w:rsidP="00671034">
      <w:pPr>
        <w:spacing w:before="120" w:after="120"/>
        <w:ind w:left="705"/>
        <w:jc w:val="both"/>
        <w:rPr>
          <w:rFonts w:ascii="Arial" w:hAnsi="Arial" w:cs="Arial"/>
          <w:lang w:eastAsia="es-MX"/>
        </w:rPr>
      </w:pPr>
      <w:r w:rsidRPr="004A1108">
        <w:rPr>
          <w:rFonts w:ascii="Arial" w:hAnsi="Arial" w:cs="Arial"/>
          <w:lang w:eastAsia="es-MX"/>
        </w:rPr>
        <w:lastRenderedPageBreak/>
        <w:t>La garantía de cumplimiento del contrat</w:t>
      </w:r>
      <w:r w:rsidR="001F4A12">
        <w:rPr>
          <w:rFonts w:ascii="Arial" w:hAnsi="Arial" w:cs="Arial"/>
          <w:lang w:eastAsia="es-MX"/>
        </w:rPr>
        <w:t>o</w:t>
      </w:r>
      <w:r w:rsidRPr="004A1108">
        <w:rPr>
          <w:rFonts w:ascii="Arial" w:hAnsi="Arial" w:cs="Arial"/>
          <w:lang w:eastAsia="es-MX"/>
        </w:rPr>
        <w:t xml:space="preserve"> deberá ser en </w:t>
      </w:r>
      <w:r w:rsidR="00104F45">
        <w:rPr>
          <w:rFonts w:ascii="Arial" w:hAnsi="Arial" w:cs="Arial"/>
          <w:b/>
        </w:rPr>
        <w:t>pesos mexicanos</w:t>
      </w:r>
      <w:r w:rsidR="00104F45" w:rsidRPr="004A1108">
        <w:rPr>
          <w:rFonts w:ascii="Arial" w:hAnsi="Arial" w:cs="Arial"/>
          <w:lang w:eastAsia="es-MX"/>
        </w:rPr>
        <w:t xml:space="preserve"> </w:t>
      </w:r>
      <w:r w:rsidRPr="004A1108">
        <w:rPr>
          <w:rFonts w:ascii="Arial" w:hAnsi="Arial" w:cs="Arial"/>
          <w:lang w:eastAsia="es-MX"/>
        </w:rPr>
        <w:t>a nombre del INSTITUTO y deberá estar vigente hasta la total aceptación por parte de la Administrador del Contrato respecto de la prestación del servicio.</w:t>
      </w:r>
    </w:p>
    <w:p w14:paraId="6E67C928" w14:textId="77777777" w:rsidR="00671034" w:rsidRPr="004A1108" w:rsidRDefault="00671034" w:rsidP="00671034">
      <w:pPr>
        <w:ind w:left="709"/>
        <w:jc w:val="both"/>
        <w:rPr>
          <w:rFonts w:ascii="Arial" w:hAnsi="Arial" w:cs="Arial"/>
        </w:rPr>
      </w:pPr>
      <w:r w:rsidRPr="004A1108">
        <w:rPr>
          <w:rFonts w:ascii="Arial" w:hAnsi="Arial" w:cs="Arial"/>
        </w:rPr>
        <w:t>De conformidad con el artículo 130 de las POBALINES, el PROVEEDOR podrá otorgar la garantía en alguna de las formas siguientes:</w:t>
      </w:r>
    </w:p>
    <w:p w14:paraId="1E9CFD4B" w14:textId="77777777" w:rsidR="00671034" w:rsidRPr="004A1108" w:rsidRDefault="00671034" w:rsidP="00671034">
      <w:pPr>
        <w:ind w:left="709"/>
        <w:jc w:val="both"/>
        <w:rPr>
          <w:rFonts w:ascii="Arial" w:hAnsi="Arial" w:cs="Arial"/>
        </w:rPr>
      </w:pPr>
    </w:p>
    <w:p w14:paraId="07ADE02B"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 xml:space="preserve">Mediante póliza de fianza otorgada por institución autorizada por la SHCP </w:t>
      </w:r>
      <w:r w:rsidRPr="004A1108">
        <w:rPr>
          <w:rFonts w:ascii="Arial" w:hAnsi="Arial" w:cs="Arial"/>
          <w:b/>
        </w:rPr>
        <w:t>(Anexo 8)</w:t>
      </w:r>
    </w:p>
    <w:p w14:paraId="347D94C2"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 xml:space="preserve">Con carta de crédito irrevocable, expedida por institución de crédito autorizada conforme a las disposiciones legales aplicables, o </w:t>
      </w:r>
    </w:p>
    <w:p w14:paraId="50C0A6B9" w14:textId="77777777" w:rsidR="00671034" w:rsidRPr="004A1108" w:rsidRDefault="00671034" w:rsidP="002C32EB">
      <w:pPr>
        <w:numPr>
          <w:ilvl w:val="0"/>
          <w:numId w:val="74"/>
        </w:numPr>
        <w:ind w:left="1134"/>
        <w:jc w:val="both"/>
        <w:rPr>
          <w:rFonts w:ascii="Arial" w:hAnsi="Arial" w:cs="Arial"/>
        </w:rPr>
      </w:pPr>
      <w:r w:rsidRPr="004A1108">
        <w:rPr>
          <w:rFonts w:ascii="Arial" w:hAnsi="Arial" w:cs="Arial"/>
        </w:rPr>
        <w:t>Con cheque de caja o certificado expedido a favor del INSTITUTO.</w:t>
      </w:r>
    </w:p>
    <w:p w14:paraId="4BC83083" w14:textId="13A76FFB" w:rsidR="00AA6BD8" w:rsidRPr="004A1108" w:rsidRDefault="00671034" w:rsidP="001B7B4B">
      <w:pPr>
        <w:spacing w:before="120" w:after="120"/>
        <w:ind w:left="705"/>
        <w:jc w:val="both"/>
        <w:rPr>
          <w:rFonts w:ascii="Arial" w:hAnsi="Arial" w:cs="Arial"/>
          <w:lang w:eastAsia="es-MX"/>
        </w:rPr>
      </w:pPr>
      <w:r w:rsidRPr="004A1108">
        <w:rPr>
          <w:rFonts w:ascii="Arial" w:hAnsi="Arial" w:cs="Arial"/>
          <w:lang w:eastAsia="es-MX"/>
        </w:rPr>
        <w:t>El criterio con respecto a las obligaciones que se garantizan será divisible</w:t>
      </w:r>
      <w:r w:rsidR="00163732">
        <w:rPr>
          <w:rFonts w:ascii="Arial" w:hAnsi="Arial" w:cs="Arial"/>
          <w:lang w:eastAsia="es-MX"/>
        </w:rPr>
        <w:t xml:space="preserve"> por partida</w:t>
      </w:r>
      <w:r w:rsidRPr="004A1108">
        <w:rPr>
          <w:rFonts w:ascii="Arial" w:hAnsi="Arial" w:cs="Arial"/>
          <w:lang w:eastAsia="es-MX"/>
        </w:rPr>
        <w:t xml:space="preserve">, es decir, que en caso de incumplimiento del contrato que motive la rescisión </w:t>
      </w:r>
      <w:r w:rsidR="00BB4382" w:rsidRPr="004A1108">
        <w:rPr>
          <w:rFonts w:ascii="Arial" w:hAnsi="Arial" w:cs="Arial"/>
          <w:lang w:eastAsia="es-MX"/>
        </w:rPr>
        <w:t>de este</w:t>
      </w:r>
      <w:r w:rsidRPr="004A1108">
        <w:rPr>
          <w:rFonts w:ascii="Arial" w:hAnsi="Arial" w:cs="Arial"/>
          <w:lang w:eastAsia="es-MX"/>
        </w:rPr>
        <w:t>, la garantía se aplicará sobre el monto de los servicios no prestados.</w:t>
      </w:r>
      <w:bookmarkEnd w:id="1271"/>
      <w:bookmarkEnd w:id="1272"/>
      <w:bookmarkEnd w:id="1273"/>
      <w:bookmarkEnd w:id="1274"/>
      <w:bookmarkEnd w:id="1275"/>
      <w:bookmarkEnd w:id="1276"/>
      <w:bookmarkEnd w:id="1277"/>
      <w:bookmarkEnd w:id="1278"/>
    </w:p>
    <w:p w14:paraId="3E598CE4" w14:textId="77777777" w:rsidR="001F4A12" w:rsidRPr="004A1108" w:rsidRDefault="001F4A12" w:rsidP="00913CFA">
      <w:pPr>
        <w:spacing w:before="120" w:after="120"/>
        <w:jc w:val="both"/>
        <w:rPr>
          <w:rFonts w:ascii="Arial" w:hAnsi="Arial" w:cs="Arial"/>
          <w:lang w:eastAsia="es-MX"/>
        </w:rPr>
      </w:pPr>
    </w:p>
    <w:p w14:paraId="6E8FB19F" w14:textId="6502D5C2" w:rsidR="003D5BE9" w:rsidRPr="004A1108" w:rsidRDefault="00C31FC1" w:rsidP="00F64459">
      <w:pPr>
        <w:pStyle w:val="Ttulo1"/>
        <w:numPr>
          <w:ilvl w:val="0"/>
          <w:numId w:val="1"/>
        </w:numPr>
        <w:spacing w:before="120" w:after="120"/>
        <w:jc w:val="both"/>
        <w:rPr>
          <w:rFonts w:cs="Arial"/>
          <w:bCs/>
          <w:color w:val="244061" w:themeColor="accent1" w:themeShade="80"/>
          <w:sz w:val="20"/>
        </w:rPr>
      </w:pPr>
      <w:bookmarkStart w:id="1279" w:name="_Toc235550673"/>
      <w:r w:rsidRPr="004A1108">
        <w:rPr>
          <w:rFonts w:cs="Arial"/>
          <w:bCs/>
          <w:color w:val="244061" w:themeColor="accent1" w:themeShade="80"/>
          <w:sz w:val="20"/>
        </w:rPr>
        <w:t>PENAS CONVENCIONALES</w:t>
      </w:r>
      <w:bookmarkStart w:id="1280" w:name="_Hlk157512145"/>
      <w:bookmarkStart w:id="1281" w:name="_Toc309618095"/>
      <w:bookmarkStart w:id="1282" w:name="_Toc314094169"/>
      <w:bookmarkStart w:id="1283" w:name="_Toc311547462"/>
      <w:bookmarkEnd w:id="526"/>
      <w:bookmarkEnd w:id="715"/>
      <w:bookmarkEnd w:id="716"/>
      <w:bookmarkEnd w:id="717"/>
      <w:bookmarkEnd w:id="718"/>
      <w:bookmarkEnd w:id="719"/>
      <w:bookmarkEnd w:id="720"/>
      <w:bookmarkEnd w:id="721"/>
      <w:bookmarkEnd w:id="722"/>
      <w:bookmarkEnd w:id="723"/>
      <w:bookmarkEnd w:id="724"/>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61"/>
      <w:bookmarkEnd w:id="1262"/>
      <w:bookmarkEnd w:id="1263"/>
      <w:bookmarkEnd w:id="1279"/>
      <w:r w:rsidR="00CA6BB6">
        <w:rPr>
          <w:rFonts w:cs="Arial"/>
          <w:bCs/>
          <w:color w:val="244061" w:themeColor="accent1" w:themeShade="80"/>
          <w:sz w:val="20"/>
        </w:rPr>
        <w:t xml:space="preserve"> </w:t>
      </w:r>
    </w:p>
    <w:bookmarkEnd w:id="1280"/>
    <w:p w14:paraId="3A6B5DA9" w14:textId="5B9C460E" w:rsidR="00A55C19" w:rsidRPr="00E07C90" w:rsidRDefault="00F44AA7" w:rsidP="00A55C19">
      <w:pPr>
        <w:pStyle w:val="Textoindependiente"/>
        <w:spacing w:before="240" w:after="180" w:line="288" w:lineRule="auto"/>
        <w:ind w:left="709" w:right="-119"/>
        <w:rPr>
          <w:rFonts w:cs="Arial"/>
          <w:sz w:val="20"/>
        </w:rPr>
      </w:pPr>
      <w:r w:rsidRPr="00E07C90">
        <w:rPr>
          <w:rFonts w:cs="Arial"/>
          <w:sz w:val="20"/>
          <w:lang w:eastAsia="es-MX"/>
        </w:rPr>
        <w:t xml:space="preserve">De conformidad en los artículos 62 del REGLAMENTO y 145 de las POBALINES si el PROVEEDOR incurriera en algún atraso </w:t>
      </w:r>
      <w:r w:rsidR="00E07C90" w:rsidRPr="00E07C90">
        <w:rPr>
          <w:rFonts w:cs="Arial"/>
          <w:sz w:val="20"/>
        </w:rPr>
        <w:t xml:space="preserve">en los plazos establecidos para la activación de la Póliza de Garantía, de acuerdo con lo indicado en el </w:t>
      </w:r>
      <w:r w:rsidR="00E07C90" w:rsidRPr="00E07C90">
        <w:rPr>
          <w:rFonts w:cs="Arial"/>
          <w:bCs/>
          <w:sz w:val="20"/>
        </w:rPr>
        <w:t xml:space="preserve">numeral </w:t>
      </w:r>
      <w:r w:rsidR="00E07C90" w:rsidRPr="00E07C90">
        <w:rPr>
          <w:rFonts w:cs="Arial"/>
          <w:b/>
          <w:sz w:val="20"/>
        </w:rPr>
        <w:t xml:space="preserve">3 TIPO DE REQUERIMIENTO, Tabla 2 Descripción de la Póliza de Garantía requerida y periodos </w:t>
      </w:r>
      <w:r w:rsidR="00E07C90" w:rsidRPr="00E07C90">
        <w:rPr>
          <w:rFonts w:cs="Arial"/>
          <w:bCs/>
          <w:sz w:val="20"/>
        </w:rPr>
        <w:t xml:space="preserve">del </w:t>
      </w:r>
      <w:r w:rsidR="00E07C90" w:rsidRPr="00E07C90">
        <w:rPr>
          <w:bCs/>
          <w:sz w:val="20"/>
        </w:rPr>
        <w:t xml:space="preserve">Anexo 1 “Especificaciones Técnicas”, </w:t>
      </w:r>
      <w:r w:rsidR="00E07C90" w:rsidRPr="00E07C90">
        <w:rPr>
          <w:rFonts w:cs="Arial"/>
          <w:sz w:val="20"/>
        </w:rPr>
        <w:t>así como en la entrega de documentación requerida, según lo establecido en el numeral</w:t>
      </w:r>
      <w:r w:rsidR="00E07C90" w:rsidRPr="00E07C90">
        <w:rPr>
          <w:rFonts w:cs="Arial"/>
          <w:b/>
          <w:bCs/>
          <w:sz w:val="20"/>
        </w:rPr>
        <w:t xml:space="preserve"> 4 ENTREGABLES</w:t>
      </w:r>
      <w:r w:rsidR="00E07C90" w:rsidRPr="00E07C90">
        <w:rPr>
          <w:rFonts w:cs="Arial"/>
          <w:sz w:val="20"/>
        </w:rPr>
        <w:t xml:space="preserve">, </w:t>
      </w:r>
      <w:r w:rsidR="00E07C90" w:rsidRPr="00E07C90">
        <w:rPr>
          <w:rFonts w:cs="Arial"/>
          <w:bCs/>
          <w:sz w:val="20"/>
        </w:rPr>
        <w:t xml:space="preserve">del </w:t>
      </w:r>
      <w:r w:rsidR="00E07C90" w:rsidRPr="00E07C90">
        <w:rPr>
          <w:bCs/>
          <w:sz w:val="20"/>
        </w:rPr>
        <w:t>Anexo 1 “Especificaciones Técnicas”</w:t>
      </w:r>
      <w:r w:rsidR="00E07C90" w:rsidRPr="00E07C90">
        <w:rPr>
          <w:rFonts w:cs="Arial"/>
          <w:sz w:val="20"/>
        </w:rPr>
        <w:t>, el INSTITUTO aplicará una pena convencional, conforme lo siguient</w:t>
      </w:r>
      <w:r w:rsidR="00E07C90">
        <w:rPr>
          <w:rFonts w:cs="Arial"/>
          <w:sz w:val="20"/>
        </w:rPr>
        <w:t>e:</w:t>
      </w:r>
    </w:p>
    <w:p w14:paraId="7BF9DA70" w14:textId="77777777" w:rsidR="00E07C90" w:rsidRPr="00E07C90" w:rsidRDefault="00E07C90" w:rsidP="00E07C90">
      <w:pPr>
        <w:pStyle w:val="Textoindependiente"/>
        <w:spacing w:before="240" w:after="180" w:line="288" w:lineRule="auto"/>
        <w:ind w:left="709" w:right="-119"/>
        <w:rPr>
          <w:rFonts w:cs="Arial"/>
          <w:sz w:val="20"/>
          <w:lang w:eastAsia="es-MX"/>
        </w:rPr>
      </w:pPr>
      <w:r w:rsidRPr="00E07C90">
        <w:rPr>
          <w:rFonts w:cs="Arial"/>
          <w:sz w:val="20"/>
          <w:lang w:eastAsia="es-MX"/>
        </w:rPr>
        <w:t xml:space="preserve">Si el </w:t>
      </w:r>
      <w:r w:rsidRPr="00E07C90">
        <w:rPr>
          <w:rFonts w:cs="Arial"/>
          <w:b/>
          <w:bCs/>
          <w:sz w:val="20"/>
          <w:lang w:eastAsia="es-MX"/>
        </w:rPr>
        <w:t>PROVEEDOR</w:t>
      </w:r>
      <w:r w:rsidRPr="00E07C90">
        <w:rPr>
          <w:rFonts w:cs="Arial"/>
          <w:sz w:val="20"/>
          <w:lang w:eastAsia="es-MX"/>
        </w:rPr>
        <w:t xml:space="preserve"> no cumple con los </w:t>
      </w:r>
      <w:r w:rsidRPr="00E07C90">
        <w:rPr>
          <w:rFonts w:cs="Arial"/>
          <w:b/>
          <w:bCs/>
          <w:sz w:val="20"/>
          <w:lang w:eastAsia="es-MX"/>
        </w:rPr>
        <w:t>tiempos máximos de respuesta, diagnóstico o solución/reemplazos</w:t>
      </w:r>
      <w:r w:rsidRPr="00E07C90">
        <w:rPr>
          <w:rFonts w:cs="Arial"/>
          <w:sz w:val="20"/>
          <w:lang w:eastAsia="es-MX"/>
        </w:rPr>
        <w:t xml:space="preserve"> establecidos en la </w:t>
      </w:r>
      <w:r w:rsidRPr="00E07C90">
        <w:rPr>
          <w:rFonts w:cs="Arial"/>
          <w:b/>
          <w:bCs/>
          <w:sz w:val="20"/>
          <w:lang w:eastAsia="es-MX"/>
        </w:rPr>
        <w:t>Tabla 3 “Modelo de equipo”</w:t>
      </w:r>
      <w:r w:rsidRPr="00E07C90">
        <w:rPr>
          <w:rFonts w:cs="Arial"/>
          <w:sz w:val="20"/>
          <w:lang w:eastAsia="es-MX"/>
        </w:rPr>
        <w:t xml:space="preserve"> del </w:t>
      </w:r>
      <w:r w:rsidRPr="00E07C90">
        <w:rPr>
          <w:rFonts w:cs="Arial"/>
          <w:b/>
          <w:bCs/>
          <w:sz w:val="20"/>
          <w:lang w:eastAsia="es-MX"/>
        </w:rPr>
        <w:t>Anexo Técnico</w:t>
      </w:r>
      <w:r w:rsidRPr="00E07C90">
        <w:rPr>
          <w:rFonts w:cs="Arial"/>
          <w:sz w:val="20"/>
          <w:lang w:eastAsia="es-MX"/>
        </w:rPr>
        <w:t xml:space="preserve">, el </w:t>
      </w:r>
      <w:r w:rsidRPr="00E07C90">
        <w:rPr>
          <w:rFonts w:cs="Arial"/>
          <w:b/>
          <w:bCs/>
          <w:sz w:val="20"/>
          <w:lang w:eastAsia="es-MX"/>
        </w:rPr>
        <w:t>INSTITUTO</w:t>
      </w:r>
      <w:r w:rsidRPr="00E07C90">
        <w:rPr>
          <w:rFonts w:cs="Arial"/>
          <w:sz w:val="20"/>
          <w:lang w:eastAsia="es-MX"/>
        </w:rPr>
        <w:t xml:space="preserve"> aplicará una pena convencional del </w:t>
      </w:r>
      <w:r w:rsidRPr="00E07C90">
        <w:rPr>
          <w:rFonts w:cs="Arial"/>
          <w:b/>
          <w:bCs/>
          <w:sz w:val="20"/>
          <w:lang w:eastAsia="es-MX"/>
        </w:rPr>
        <w:t>1% (uno por ciento)</w:t>
      </w:r>
      <w:r w:rsidRPr="00E07C90">
        <w:rPr>
          <w:rFonts w:cs="Arial"/>
          <w:sz w:val="20"/>
          <w:lang w:eastAsia="es-MX"/>
        </w:rPr>
        <w:t xml:space="preserve"> del monto correspondiente al servicio afectado por cada día natural de atraso o fracción, contado a partir del vencimiento del tiempo máximo de atención o solución definido para el tipo de soporte (8x5xNBD o 24x7x4).  </w:t>
      </w:r>
    </w:p>
    <w:p w14:paraId="3B3DF87E" w14:textId="390C3233" w:rsidR="00E07C90" w:rsidRPr="00E07C90" w:rsidRDefault="00E07C90" w:rsidP="00E07C90">
      <w:pPr>
        <w:pStyle w:val="Textoindependiente"/>
        <w:spacing w:before="240" w:after="180" w:line="288" w:lineRule="auto"/>
        <w:ind w:left="709" w:right="-119"/>
        <w:rPr>
          <w:rFonts w:cs="Arial"/>
          <w:sz w:val="20"/>
          <w:lang w:eastAsia="es-MX"/>
        </w:rPr>
      </w:pPr>
      <w:r w:rsidRPr="00E07C90">
        <w:rPr>
          <w:rFonts w:cs="Arial"/>
          <w:sz w:val="20"/>
          <w:lang w:val="es-ES" w:eastAsia="es-MX"/>
        </w:rPr>
        <w:t xml:space="preserve">Para las partidas 1, 2 y 3 si el </w:t>
      </w:r>
      <w:r w:rsidRPr="00E07C90">
        <w:rPr>
          <w:rFonts w:cs="Arial"/>
          <w:b/>
          <w:bCs/>
          <w:sz w:val="20"/>
          <w:lang w:val="es-ES" w:eastAsia="es-MX"/>
        </w:rPr>
        <w:t>“Proveedor”</w:t>
      </w:r>
      <w:r w:rsidRPr="00E07C90">
        <w:rPr>
          <w:rFonts w:cs="Arial"/>
          <w:sz w:val="20"/>
          <w:lang w:val="es-ES" w:eastAsia="es-MX"/>
        </w:rPr>
        <w:t xml:space="preserve"> incurre en algún atraso en la presentación de los entregables señalados en el numeral </w:t>
      </w:r>
      <w:r w:rsidRPr="00E07C90">
        <w:rPr>
          <w:rFonts w:cs="Arial"/>
          <w:b/>
          <w:bCs/>
          <w:sz w:val="20"/>
          <w:lang w:val="es-ES" w:eastAsia="es-MX"/>
        </w:rPr>
        <w:t>4 ENTREGABLES</w:t>
      </w:r>
      <w:r w:rsidRPr="00E07C90">
        <w:rPr>
          <w:rFonts w:cs="Arial"/>
          <w:sz w:val="20"/>
          <w:lang w:val="es-ES" w:eastAsia="es-MX"/>
        </w:rPr>
        <w:t xml:space="preserve">, </w:t>
      </w:r>
      <w:r w:rsidRPr="00E07C90">
        <w:rPr>
          <w:rFonts w:cs="Arial"/>
          <w:bCs/>
          <w:sz w:val="20"/>
          <w:lang w:val="es-ES" w:eastAsia="es-MX"/>
        </w:rPr>
        <w:t xml:space="preserve">del Anexo </w:t>
      </w:r>
      <w:r>
        <w:rPr>
          <w:rFonts w:cs="Arial"/>
          <w:bCs/>
          <w:sz w:val="20"/>
          <w:lang w:val="es-ES" w:eastAsia="es-MX"/>
        </w:rPr>
        <w:t>1 “Especificaciones Técnicas”</w:t>
      </w:r>
      <w:r w:rsidRPr="00E07C90">
        <w:rPr>
          <w:rFonts w:cs="Arial"/>
          <w:sz w:val="20"/>
          <w:lang w:val="es-ES" w:eastAsia="es-MX"/>
        </w:rPr>
        <w:t xml:space="preserve">, le será aplicable una pena convencional del </w:t>
      </w:r>
      <w:r w:rsidRPr="00E07C90">
        <w:rPr>
          <w:rFonts w:cs="Arial"/>
          <w:b/>
          <w:bCs/>
          <w:sz w:val="20"/>
          <w:lang w:val="es-ES" w:eastAsia="es-MX"/>
        </w:rPr>
        <w:t>0.5% (</w:t>
      </w:r>
      <w:proofErr w:type="gramStart"/>
      <w:r w:rsidRPr="00E07C90">
        <w:rPr>
          <w:rFonts w:cs="Arial"/>
          <w:b/>
          <w:bCs/>
          <w:sz w:val="20"/>
          <w:lang w:val="es-ES" w:eastAsia="es-MX"/>
        </w:rPr>
        <w:t>cero punto</w:t>
      </w:r>
      <w:proofErr w:type="gramEnd"/>
      <w:r w:rsidRPr="00E07C90">
        <w:rPr>
          <w:rFonts w:cs="Arial"/>
          <w:b/>
          <w:bCs/>
          <w:sz w:val="20"/>
          <w:lang w:val="es-ES" w:eastAsia="es-MX"/>
        </w:rPr>
        <w:t xml:space="preserve"> cinco por ciento)</w:t>
      </w:r>
      <w:r w:rsidRPr="00E07C90">
        <w:rPr>
          <w:rFonts w:cs="Arial"/>
          <w:sz w:val="20"/>
          <w:lang w:val="es-ES" w:eastAsia="es-MX"/>
        </w:rPr>
        <w:t xml:space="preserve"> por cada día natural de atraso, calculado sobre el monto total </w:t>
      </w:r>
      <w:r w:rsidRPr="00E07C90">
        <w:rPr>
          <w:rFonts w:cs="Arial"/>
          <w:sz w:val="20"/>
          <w:lang w:eastAsia="es-MX"/>
        </w:rPr>
        <w:t>de los servicios no prestados oportunamente.</w:t>
      </w:r>
    </w:p>
    <w:p w14:paraId="5372D2B6" w14:textId="266DB273" w:rsidR="00E07C90" w:rsidRPr="00E07C90" w:rsidRDefault="00E07C90" w:rsidP="00E07C90">
      <w:pPr>
        <w:pStyle w:val="Textoindependiente"/>
        <w:spacing w:before="240" w:after="180" w:line="288" w:lineRule="auto"/>
        <w:ind w:left="709" w:right="-119"/>
        <w:rPr>
          <w:rFonts w:cs="Arial"/>
          <w:sz w:val="20"/>
          <w:lang w:eastAsia="es-MX"/>
        </w:rPr>
      </w:pPr>
      <w:r w:rsidRPr="00E07C90">
        <w:rPr>
          <w:rFonts w:cs="Arial"/>
          <w:sz w:val="20"/>
          <w:lang w:eastAsia="es-MX"/>
        </w:rPr>
        <w:t xml:space="preserve">Para las partidas 2 y 3, en caso de no activar las suscripciones descritas en ambos apartados del numeral 3 TIPO DE REQUERIMIENTO, del Anexo </w:t>
      </w:r>
      <w:r>
        <w:rPr>
          <w:rFonts w:cs="Arial"/>
          <w:sz w:val="20"/>
          <w:lang w:eastAsia="es-MX"/>
        </w:rPr>
        <w:t>1 “Especificaciones Técnicas”</w:t>
      </w:r>
      <w:r w:rsidRPr="00E07C90">
        <w:rPr>
          <w:rFonts w:cs="Arial"/>
          <w:sz w:val="20"/>
          <w:lang w:eastAsia="es-MX"/>
        </w:rPr>
        <w:t xml:space="preserve">, le será aplicable una pena convencional del </w:t>
      </w:r>
      <w:r w:rsidRPr="00E07C90">
        <w:rPr>
          <w:rFonts w:cs="Arial"/>
          <w:b/>
          <w:bCs/>
          <w:sz w:val="20"/>
          <w:lang w:eastAsia="es-MX"/>
        </w:rPr>
        <w:t>1% (uno por ciento)</w:t>
      </w:r>
      <w:r w:rsidRPr="00E07C90">
        <w:rPr>
          <w:rFonts w:cs="Arial"/>
          <w:sz w:val="20"/>
          <w:lang w:eastAsia="es-MX"/>
        </w:rPr>
        <w:t xml:space="preserve"> por cada día natural de atraso calculado sobre el monto total de cada suscripción no activada oportunamente.</w:t>
      </w:r>
    </w:p>
    <w:p w14:paraId="475E3264" w14:textId="1BF167B2" w:rsidR="007F3F1C" w:rsidRPr="00B721E4" w:rsidRDefault="007F3F1C" w:rsidP="007F3F1C">
      <w:pPr>
        <w:pStyle w:val="Default"/>
        <w:ind w:left="705"/>
        <w:jc w:val="both"/>
        <w:rPr>
          <w:rFonts w:ascii="Arial" w:eastAsia="Calibri" w:hAnsi="Arial" w:cs="Arial"/>
          <w:snapToGrid w:val="0"/>
          <w:color w:val="4F81BD" w:themeColor="accent1"/>
          <w:sz w:val="20"/>
          <w:szCs w:val="20"/>
          <w:lang w:val="es-ES_tradnl" w:eastAsia="en-US"/>
        </w:rPr>
      </w:pPr>
      <w:r w:rsidRPr="00011677">
        <w:rPr>
          <w:rFonts w:ascii="Arial" w:eastAsia="Calibri" w:hAnsi="Arial" w:cs="Arial"/>
          <w:snapToGrid w:val="0"/>
          <w:color w:val="auto"/>
          <w:sz w:val="20"/>
          <w:szCs w:val="20"/>
          <w:lang w:val="es-ES_tradnl" w:eastAsia="en-US"/>
        </w:rPr>
        <w:t xml:space="preserve">El límite máximo de penas convencionales que podrá aplicarse al Proveedor será hasta por el monto de la garantía de cumplimiento del contrato, después de lo </w:t>
      </w:r>
      <w:r w:rsidRPr="00EB4472">
        <w:rPr>
          <w:rFonts w:ascii="Arial" w:eastAsia="Calibri" w:hAnsi="Arial" w:cs="Arial"/>
          <w:snapToGrid w:val="0"/>
          <w:color w:val="auto"/>
          <w:sz w:val="20"/>
          <w:szCs w:val="20"/>
          <w:lang w:val="es-ES_tradnl" w:eastAsia="en-US"/>
        </w:rPr>
        <w:t>cual el Instituto iniciar</w:t>
      </w:r>
      <w:r w:rsidR="00AA1658" w:rsidRPr="00EB4472">
        <w:rPr>
          <w:rFonts w:ascii="Arial" w:eastAsia="Calibri" w:hAnsi="Arial" w:cs="Arial"/>
          <w:snapToGrid w:val="0"/>
          <w:color w:val="auto"/>
          <w:sz w:val="20"/>
          <w:szCs w:val="20"/>
          <w:lang w:val="es-ES_tradnl" w:eastAsia="en-US"/>
        </w:rPr>
        <w:t>á</w:t>
      </w:r>
      <w:r w:rsidRPr="00EB4472">
        <w:rPr>
          <w:rFonts w:ascii="Arial" w:eastAsia="Calibri" w:hAnsi="Arial" w:cs="Arial"/>
          <w:snapToGrid w:val="0"/>
          <w:color w:val="auto"/>
          <w:sz w:val="20"/>
          <w:szCs w:val="20"/>
          <w:lang w:val="es-ES_tradnl" w:eastAsia="en-US"/>
        </w:rPr>
        <w:t xml:space="preserve"> el </w:t>
      </w:r>
      <w:r w:rsidRPr="00011677">
        <w:rPr>
          <w:rFonts w:ascii="Arial" w:eastAsia="Calibri" w:hAnsi="Arial" w:cs="Arial"/>
          <w:snapToGrid w:val="0"/>
          <w:color w:val="auto"/>
          <w:sz w:val="20"/>
          <w:szCs w:val="20"/>
          <w:lang w:val="es-ES_tradnl" w:eastAsia="en-US"/>
        </w:rPr>
        <w:t>procedimiento de rescisión del contrato</w:t>
      </w:r>
      <w:r w:rsidR="00B721E4" w:rsidRPr="00B721E4">
        <w:rPr>
          <w:rFonts w:ascii="Arial" w:eastAsia="Calibri" w:hAnsi="Arial" w:cs="Arial"/>
          <w:snapToGrid w:val="0"/>
          <w:color w:val="4F81BD" w:themeColor="accent1"/>
          <w:sz w:val="20"/>
          <w:szCs w:val="20"/>
          <w:lang w:eastAsia="en-US"/>
        </w:rPr>
        <w:t>.</w:t>
      </w:r>
      <w:r w:rsidRPr="00B721E4">
        <w:rPr>
          <w:rFonts w:ascii="Arial" w:eastAsia="Calibri" w:hAnsi="Arial" w:cs="Arial"/>
          <w:snapToGrid w:val="0"/>
          <w:color w:val="4F81BD" w:themeColor="accent1"/>
          <w:sz w:val="20"/>
          <w:szCs w:val="20"/>
          <w:lang w:val="es-ES_tradnl" w:eastAsia="en-US"/>
        </w:rPr>
        <w:t xml:space="preserve"> </w:t>
      </w:r>
    </w:p>
    <w:p w14:paraId="03BFF768" w14:textId="77777777" w:rsidR="007F3F1C" w:rsidRPr="00011677" w:rsidRDefault="007F3F1C" w:rsidP="007F3F1C">
      <w:pPr>
        <w:pStyle w:val="Prrafodelista"/>
        <w:autoSpaceDE w:val="0"/>
        <w:autoSpaceDN w:val="0"/>
        <w:adjustRightInd w:val="0"/>
        <w:ind w:left="705"/>
        <w:jc w:val="both"/>
        <w:rPr>
          <w:rFonts w:ascii="Arial" w:eastAsia="Calibri" w:hAnsi="Arial" w:cs="Arial"/>
          <w:lang w:eastAsia="en-US"/>
        </w:rPr>
      </w:pPr>
    </w:p>
    <w:p w14:paraId="7682F26C" w14:textId="7774067B" w:rsidR="007F3F1C" w:rsidRPr="00B77CD1" w:rsidRDefault="00E07C90" w:rsidP="007F3F1C">
      <w:pPr>
        <w:pStyle w:val="Prrafodelista"/>
        <w:ind w:left="705"/>
        <w:jc w:val="both"/>
        <w:rPr>
          <w:rFonts w:ascii="Arial" w:hAnsi="Arial" w:cs="Arial"/>
          <w:lang w:val="es-ES"/>
        </w:rPr>
      </w:pPr>
      <w:r>
        <w:rPr>
          <w:rFonts w:ascii="Arial" w:hAnsi="Arial" w:cs="Arial"/>
          <w:lang w:val="es-ES"/>
        </w:rPr>
        <w:t>La persona</w:t>
      </w:r>
      <w:r w:rsidR="007F3F1C" w:rsidRPr="00B77CD1">
        <w:rPr>
          <w:rFonts w:ascii="Arial" w:hAnsi="Arial" w:cs="Arial"/>
          <w:lang w:val="es-ES"/>
        </w:rPr>
        <w:t xml:space="preserve"> titular de la DRMS notificará por escrito al PROVEEDOR el atraso en el cumplimiento de las obligaciones objeto del contrato, así como el monto que se obliga a cubrir por concepto de pena convencional, el cual deberá ser cubierto dentro de los 5 (cinco) días hábiles posteriores a aquél en que se le haya requerido. </w:t>
      </w:r>
    </w:p>
    <w:p w14:paraId="189B086E" w14:textId="77777777" w:rsidR="007F3F1C" w:rsidRPr="00B77CD1" w:rsidRDefault="007F3F1C" w:rsidP="007F3F1C">
      <w:pPr>
        <w:pStyle w:val="Prrafodelista"/>
        <w:ind w:left="705"/>
        <w:jc w:val="both"/>
        <w:rPr>
          <w:rFonts w:ascii="Arial" w:hAnsi="Arial" w:cs="Arial"/>
          <w:lang w:val="es-ES"/>
        </w:rPr>
      </w:pPr>
    </w:p>
    <w:p w14:paraId="0E9F2CB8" w14:textId="06D3AF1E" w:rsidR="007F3F1C" w:rsidRDefault="007F3F1C" w:rsidP="007F3F1C">
      <w:pPr>
        <w:pStyle w:val="Prrafodelista"/>
        <w:ind w:left="705"/>
        <w:contextualSpacing w:val="0"/>
        <w:jc w:val="both"/>
        <w:rPr>
          <w:rFonts w:ascii="Arial" w:hAnsi="Arial" w:cs="Arial"/>
          <w:lang w:eastAsia="es-MX"/>
        </w:rPr>
      </w:pPr>
      <w:r w:rsidRPr="00B77CD1">
        <w:rPr>
          <w:rFonts w:ascii="Arial" w:hAnsi="Arial" w:cs="Arial"/>
          <w:lang w:eastAsia="es-MX"/>
        </w:rPr>
        <w:t xml:space="preserve">El PROVEEDOR realizará en su caso, el pago por concepto de penas convencionales, mediante </w:t>
      </w:r>
      <w:r w:rsidRPr="00B77CD1">
        <w:rPr>
          <w:rFonts w:ascii="Arial" w:hAnsi="Arial" w:cs="Arial"/>
          <w:lang w:eastAsia="es-MX"/>
        </w:rPr>
        <w:lastRenderedPageBreak/>
        <w:t>cheque certificado, en la Caja General de la Dirección Ejecutiva de Administración del INSTITUTO, o bien mediante transferencia electrónica a la cuenta que el INSTITUTO le proporcione con la notificación correspondiente.</w:t>
      </w:r>
    </w:p>
    <w:p w14:paraId="0B8350A2" w14:textId="77777777" w:rsidR="007F3F1C" w:rsidRDefault="007F3F1C" w:rsidP="007F3F1C">
      <w:pPr>
        <w:pStyle w:val="Prrafodelista"/>
        <w:ind w:left="705"/>
        <w:contextualSpacing w:val="0"/>
        <w:jc w:val="both"/>
        <w:rPr>
          <w:rFonts w:ascii="Arial" w:hAnsi="Arial" w:cs="Arial"/>
          <w:lang w:eastAsia="es-MX"/>
        </w:rPr>
      </w:pPr>
    </w:p>
    <w:p w14:paraId="47B91CC2" w14:textId="77777777" w:rsidR="007F3F1C" w:rsidRPr="007F3F1C" w:rsidRDefault="007F3F1C" w:rsidP="56FF8030">
      <w:pPr>
        <w:pStyle w:val="Prrafodelista"/>
        <w:ind w:left="705"/>
        <w:jc w:val="both"/>
        <w:rPr>
          <w:rFonts w:ascii="Arial" w:eastAsia="Calibri" w:hAnsi="Arial" w:cs="Arial"/>
          <w:b/>
          <w:bCs/>
          <w:lang w:val="es-ES" w:eastAsia="en-US"/>
        </w:rPr>
      </w:pPr>
      <w:r w:rsidRPr="56FF8030">
        <w:rPr>
          <w:rFonts w:ascii="Arial" w:eastAsia="Calibri" w:hAnsi="Arial" w:cs="Arial"/>
          <w:lang w:val="es-ES" w:eastAsia="en-US"/>
        </w:rPr>
        <w:t xml:space="preserve">Asimismo, el PROVEEDOR acepta que, en caso de proceder el cobro de penas convencionales, el pago por la prestación del servicio quedará condicionado proporcionalmente al pago que el PROVEEDOR deba efectuar por concepto de dichas penas, en el entendido de que, si el contrato es rescindido, no procederá el cobro de dichas penas ni la contabilización de </w:t>
      </w:r>
      <w:proofErr w:type="gramStart"/>
      <w:r w:rsidRPr="56FF8030">
        <w:rPr>
          <w:rFonts w:ascii="Arial" w:eastAsia="Calibri" w:hAnsi="Arial" w:cs="Arial"/>
          <w:lang w:val="es-ES" w:eastAsia="en-US"/>
        </w:rPr>
        <w:t>las mismas</w:t>
      </w:r>
      <w:proofErr w:type="gramEnd"/>
      <w:r w:rsidRPr="56FF8030">
        <w:rPr>
          <w:rFonts w:ascii="Arial" w:eastAsia="Calibri" w:hAnsi="Arial" w:cs="Arial"/>
          <w:lang w:val="es-ES" w:eastAsia="en-US"/>
        </w:rPr>
        <w:t>.</w:t>
      </w:r>
    </w:p>
    <w:p w14:paraId="23912A60" w14:textId="77777777" w:rsidR="007F3F1C" w:rsidRDefault="007F3F1C" w:rsidP="007F3F1C">
      <w:pPr>
        <w:pStyle w:val="Prrafodelista"/>
        <w:ind w:left="705"/>
        <w:jc w:val="both"/>
        <w:rPr>
          <w:rFonts w:ascii="Arial" w:eastAsia="Calibri" w:hAnsi="Arial" w:cs="Arial"/>
          <w:b/>
          <w:bCs/>
          <w:lang w:eastAsia="en-US"/>
        </w:rPr>
      </w:pPr>
    </w:p>
    <w:p w14:paraId="71BC1AC9" w14:textId="77777777" w:rsidR="00D31517" w:rsidRPr="007F3F1C" w:rsidRDefault="00D31517" w:rsidP="007F3F1C">
      <w:pPr>
        <w:pStyle w:val="Prrafodelista"/>
        <w:ind w:left="705"/>
        <w:jc w:val="both"/>
        <w:rPr>
          <w:rFonts w:ascii="Arial" w:eastAsia="Calibri" w:hAnsi="Arial" w:cs="Arial"/>
          <w:b/>
          <w:bCs/>
          <w:lang w:eastAsia="en-US"/>
        </w:rPr>
      </w:pPr>
    </w:p>
    <w:p w14:paraId="13136DEF" w14:textId="77777777" w:rsidR="007F3F1C" w:rsidRPr="007F3F1C" w:rsidRDefault="007F3F1C" w:rsidP="007F3F1C">
      <w:pPr>
        <w:pStyle w:val="Prrafodelista"/>
        <w:ind w:left="705"/>
        <w:jc w:val="both"/>
        <w:rPr>
          <w:rFonts w:ascii="Arial" w:eastAsia="Calibri" w:hAnsi="Arial" w:cs="Arial"/>
          <w:b/>
          <w:bCs/>
          <w:lang w:eastAsia="en-US"/>
        </w:rPr>
      </w:pPr>
      <w:r w:rsidRPr="007F3F1C">
        <w:rPr>
          <w:rFonts w:ascii="Arial" w:eastAsia="Calibri" w:hAnsi="Arial" w:cs="Arial"/>
          <w:lang w:eastAsia="en-US"/>
        </w:rPr>
        <w:t>El PROVEEDOR se obliga ante el INSTITUTO a responder sobre la calidad de los servicios, así como de cualquier responsabilidad en la que pudiere incurrir, en los términos señalados en el presente contrato y en la legislación aplicable.</w:t>
      </w:r>
    </w:p>
    <w:p w14:paraId="65D98781" w14:textId="77777777" w:rsidR="00575777" w:rsidRDefault="00575777" w:rsidP="00575777">
      <w:pPr>
        <w:pStyle w:val="Prrafodelista"/>
        <w:ind w:left="703"/>
        <w:contextualSpacing w:val="0"/>
        <w:jc w:val="both"/>
        <w:rPr>
          <w:rFonts w:ascii="Arial" w:hAnsi="Arial" w:cs="Arial"/>
          <w:lang w:val="es-MX"/>
        </w:rPr>
      </w:pPr>
    </w:p>
    <w:p w14:paraId="503372C0" w14:textId="4D0FF154" w:rsidR="003D5BE9" w:rsidRPr="004A1108" w:rsidRDefault="00827564" w:rsidP="00942F4C">
      <w:pPr>
        <w:pStyle w:val="Ttulo1"/>
        <w:numPr>
          <w:ilvl w:val="0"/>
          <w:numId w:val="1"/>
        </w:numPr>
        <w:spacing w:before="120" w:after="120"/>
        <w:ind w:left="703"/>
        <w:jc w:val="both"/>
        <w:rPr>
          <w:rFonts w:cs="Arial"/>
          <w:bCs/>
          <w:color w:val="244061" w:themeColor="accent1" w:themeShade="80"/>
          <w:sz w:val="20"/>
        </w:rPr>
      </w:pPr>
      <w:bookmarkStart w:id="1284" w:name="_Toc434004124"/>
      <w:bookmarkStart w:id="1285" w:name="_Toc235550674"/>
      <w:r w:rsidRPr="004A1108">
        <w:rPr>
          <w:rFonts w:cs="Arial"/>
          <w:bCs/>
          <w:color w:val="244061" w:themeColor="accent1" w:themeShade="80"/>
          <w:sz w:val="20"/>
        </w:rPr>
        <w:t>DEDUCCIONES</w:t>
      </w:r>
      <w:bookmarkEnd w:id="1284"/>
      <w:bookmarkEnd w:id="1285"/>
    </w:p>
    <w:p w14:paraId="235B7BA7" w14:textId="77777777" w:rsidR="000D3ABE" w:rsidRDefault="000D3ABE" w:rsidP="000D3ABE">
      <w:pPr>
        <w:pStyle w:val="Prrafodelista"/>
        <w:ind w:left="705"/>
        <w:jc w:val="both"/>
        <w:rPr>
          <w:rFonts w:ascii="Arial" w:hAnsi="Arial" w:cs="Arial"/>
        </w:rPr>
      </w:pPr>
      <w:r w:rsidRPr="000D3ABE">
        <w:rPr>
          <w:rFonts w:ascii="Arial" w:hAnsi="Arial" w:cs="Arial"/>
        </w:rPr>
        <w:t>Para el presente procedimiento no hay deducciones.</w:t>
      </w:r>
    </w:p>
    <w:p w14:paraId="476AE0C4" w14:textId="77777777" w:rsidR="000144C3" w:rsidRPr="000D3ABE" w:rsidRDefault="000144C3" w:rsidP="000D3ABE">
      <w:pPr>
        <w:pStyle w:val="Prrafodelista"/>
        <w:ind w:left="705"/>
        <w:jc w:val="both"/>
        <w:rPr>
          <w:rFonts w:ascii="Arial" w:hAnsi="Arial" w:cs="Arial"/>
        </w:rPr>
      </w:pPr>
    </w:p>
    <w:p w14:paraId="64870334" w14:textId="77777777" w:rsidR="003773FD" w:rsidRPr="000E2838" w:rsidRDefault="003773FD" w:rsidP="003773FD">
      <w:pPr>
        <w:pStyle w:val="Ttulo1"/>
        <w:numPr>
          <w:ilvl w:val="0"/>
          <w:numId w:val="1"/>
        </w:numPr>
        <w:spacing w:before="120" w:after="120"/>
        <w:ind w:left="703"/>
        <w:jc w:val="both"/>
        <w:rPr>
          <w:rFonts w:cs="Arial"/>
          <w:bCs/>
          <w:color w:val="244061" w:themeColor="accent1" w:themeShade="80"/>
          <w:sz w:val="20"/>
        </w:rPr>
      </w:pPr>
      <w:r w:rsidRPr="004A1108">
        <w:rPr>
          <w:rFonts w:cs="Arial"/>
          <w:bCs/>
          <w:color w:val="244061" w:themeColor="accent1" w:themeShade="80"/>
          <w:sz w:val="20"/>
        </w:rPr>
        <w:tab/>
      </w:r>
      <w:bookmarkStart w:id="1286" w:name="_Toc235550675"/>
      <w:r w:rsidRPr="004A1108">
        <w:rPr>
          <w:rFonts w:cs="Arial"/>
          <w:bCs/>
          <w:color w:val="244061" w:themeColor="accent1" w:themeShade="80"/>
          <w:sz w:val="20"/>
        </w:rPr>
        <w:t>PRÓRROGAS</w:t>
      </w:r>
      <w:bookmarkEnd w:id="1286"/>
    </w:p>
    <w:p w14:paraId="5BC574C2" w14:textId="51C4F203" w:rsidR="003773FD" w:rsidRDefault="001C57F2" w:rsidP="000E2838">
      <w:pPr>
        <w:ind w:left="708"/>
        <w:jc w:val="both"/>
        <w:rPr>
          <w:rFonts w:ascii="Arial" w:hAnsi="Arial" w:cs="Arial"/>
        </w:rPr>
      </w:pPr>
      <w:bookmarkStart w:id="1287" w:name="_Hlk80696287"/>
      <w:r w:rsidRPr="000E2838">
        <w:rPr>
          <w:rFonts w:ascii="Arial" w:hAnsi="Arial" w:cs="Arial"/>
        </w:rPr>
        <w:t xml:space="preserve">Para el presente procedimiento no </w:t>
      </w:r>
      <w:bookmarkEnd w:id="1287"/>
      <w:r w:rsidRPr="000E2838">
        <w:rPr>
          <w:rFonts w:ascii="Arial" w:hAnsi="Arial" w:cs="Arial"/>
        </w:rPr>
        <w:t>se otorgarán prórroga</w:t>
      </w:r>
      <w:r w:rsidR="000E2838" w:rsidRPr="000E2838">
        <w:rPr>
          <w:rFonts w:ascii="Arial" w:hAnsi="Arial" w:cs="Arial"/>
        </w:rPr>
        <w:t>s</w:t>
      </w:r>
      <w:r w:rsidR="000E2838">
        <w:rPr>
          <w:rFonts w:ascii="Arial" w:hAnsi="Arial" w:cs="Arial"/>
        </w:rPr>
        <w:t xml:space="preserve">, </w:t>
      </w:r>
      <w:r w:rsidR="000E2838" w:rsidRPr="000E2838">
        <w:rPr>
          <w:rFonts w:ascii="Arial" w:hAnsi="Arial" w:cs="Arial"/>
        </w:rPr>
        <w:t xml:space="preserve">salvo que se presenten circunstancias derivadas de caso fortuito o fuerza mayor que no permitan al </w:t>
      </w:r>
      <w:r w:rsidR="000E2838" w:rsidRPr="000E2838">
        <w:rPr>
          <w:rFonts w:ascii="Arial" w:hAnsi="Arial" w:cs="Arial"/>
          <w:b/>
          <w:bCs/>
        </w:rPr>
        <w:t>Proveedor</w:t>
      </w:r>
      <w:r w:rsidR="000E2838" w:rsidRPr="000E2838">
        <w:rPr>
          <w:rFonts w:ascii="Arial" w:hAnsi="Arial" w:cs="Arial"/>
        </w:rPr>
        <w:t xml:space="preserve"> cumplir dentro de plazo estipulado.</w:t>
      </w:r>
    </w:p>
    <w:p w14:paraId="1DB8F025" w14:textId="77777777" w:rsidR="000E2838" w:rsidRPr="000E2838" w:rsidRDefault="000E2838" w:rsidP="000E2838">
      <w:pPr>
        <w:ind w:left="708"/>
        <w:jc w:val="both"/>
        <w:rPr>
          <w:rFonts w:ascii="Arial" w:hAnsi="Arial" w:cs="Arial"/>
        </w:rPr>
      </w:pPr>
    </w:p>
    <w:p w14:paraId="411D169C"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288" w:name="_Toc434004125"/>
      <w:bookmarkStart w:id="1289" w:name="_Toc235550676"/>
      <w:r w:rsidRPr="004A1108">
        <w:rPr>
          <w:rFonts w:cs="Arial"/>
          <w:bCs/>
          <w:color w:val="244061" w:themeColor="accent1" w:themeShade="80"/>
          <w:sz w:val="20"/>
        </w:rPr>
        <w:t>TERMINACIÓN ANTICIPADA DEL CONTRATO</w:t>
      </w:r>
      <w:bookmarkEnd w:id="1288"/>
      <w:bookmarkEnd w:id="1289"/>
    </w:p>
    <w:p w14:paraId="13F93A3D" w14:textId="77777777" w:rsidR="00827564" w:rsidRPr="004A1108" w:rsidRDefault="00827564" w:rsidP="00827564">
      <w:pPr>
        <w:spacing w:before="120" w:after="120"/>
        <w:ind w:left="703"/>
        <w:jc w:val="both"/>
        <w:rPr>
          <w:rFonts w:ascii="Arial" w:hAnsi="Arial" w:cs="Arial"/>
        </w:rPr>
      </w:pPr>
      <w:r w:rsidRPr="004A1108">
        <w:rPr>
          <w:rFonts w:ascii="Arial" w:hAnsi="Arial" w:cs="Arial"/>
        </w:rPr>
        <w:t>En términos del artículo 65 del REGLAMENTO y los artículos 147 y 148 de las POBALINES, el INSTITUTO podrá dar por terminado anticipadamente un contrato en los siguientes supuestos:</w:t>
      </w:r>
    </w:p>
    <w:p w14:paraId="5B3BE849" w14:textId="36C26923"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Por caso fortuito o fuerza mayor;</w:t>
      </w:r>
      <w:r w:rsidR="006A53D7" w:rsidRPr="004A1108">
        <w:rPr>
          <w:rFonts w:ascii="Arial" w:hAnsi="Arial" w:cs="Arial"/>
        </w:rPr>
        <w:t xml:space="preserve"> o bien cuando concurran razones de interés general, entendiéndose por éstas últimas, el bien común de la sociedad entera, como cuerpo social.</w:t>
      </w:r>
    </w:p>
    <w:p w14:paraId="244B2637" w14:textId="77777777"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por causas justificadas se extinga la necesidad de requerir los </w:t>
      </w:r>
      <w:r w:rsidR="002E670D" w:rsidRPr="004A1108">
        <w:rPr>
          <w:rFonts w:ascii="Arial" w:hAnsi="Arial" w:cs="Arial"/>
        </w:rPr>
        <w:t>servicios</w:t>
      </w:r>
      <w:r w:rsidRPr="004A1108">
        <w:rPr>
          <w:rFonts w:ascii="Arial" w:hAnsi="Arial" w:cs="Arial"/>
        </w:rPr>
        <w:t xml:space="preserve"> originalmente contratados;</w:t>
      </w:r>
    </w:p>
    <w:p w14:paraId="7205E2D2" w14:textId="77777777"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se determine la nulidad de los actos que dieron origen al contrato, con motivo de la resolución de una inconformidad o intervención de oficio emitida por </w:t>
      </w:r>
      <w:r w:rsidR="00BC2E97" w:rsidRPr="004A1108">
        <w:rPr>
          <w:rFonts w:ascii="Arial" w:hAnsi="Arial" w:cs="Arial"/>
        </w:rPr>
        <w:t xml:space="preserve">el Órgano </w:t>
      </w:r>
      <w:r w:rsidR="001325EA" w:rsidRPr="004A1108">
        <w:rPr>
          <w:rFonts w:ascii="Arial" w:hAnsi="Arial" w:cs="Arial"/>
        </w:rPr>
        <w:t>Interno de Control</w:t>
      </w:r>
      <w:r w:rsidRPr="004A1108">
        <w:rPr>
          <w:rFonts w:ascii="Arial" w:hAnsi="Arial" w:cs="Arial"/>
        </w:rPr>
        <w:t>, y</w:t>
      </w:r>
    </w:p>
    <w:p w14:paraId="66DB8022" w14:textId="38AB915A" w:rsidR="00827564" w:rsidRPr="004A1108" w:rsidRDefault="00827564" w:rsidP="002C32EB">
      <w:pPr>
        <w:numPr>
          <w:ilvl w:val="0"/>
          <w:numId w:val="22"/>
        </w:numPr>
        <w:spacing w:before="120" w:after="120"/>
        <w:ind w:left="993" w:hanging="142"/>
        <w:jc w:val="both"/>
        <w:rPr>
          <w:rFonts w:ascii="Arial" w:hAnsi="Arial" w:cs="Arial"/>
        </w:rPr>
      </w:pPr>
      <w:r w:rsidRPr="004A1108">
        <w:rPr>
          <w:rFonts w:ascii="Arial" w:hAnsi="Arial" w:cs="Arial"/>
        </w:rPr>
        <w:t xml:space="preserve">Cuando </w:t>
      </w:r>
      <w:r w:rsidR="006E550C" w:rsidRPr="004A1108">
        <w:rPr>
          <w:rFonts w:ascii="Arial" w:hAnsi="Arial" w:cs="Arial"/>
        </w:rPr>
        <w:t>la</w:t>
      </w:r>
      <w:r w:rsidRPr="004A1108">
        <w:rPr>
          <w:rFonts w:ascii="Arial" w:hAnsi="Arial" w:cs="Arial"/>
        </w:rPr>
        <w:t xml:space="preserve"> administrador</w:t>
      </w:r>
      <w:r w:rsidR="006E550C" w:rsidRPr="004A1108">
        <w:rPr>
          <w:rFonts w:ascii="Arial" w:hAnsi="Arial" w:cs="Arial"/>
        </w:rPr>
        <w:t>a</w:t>
      </w:r>
      <w:r w:rsidRPr="004A1108">
        <w:rPr>
          <w:rFonts w:ascii="Arial" w:hAnsi="Arial" w:cs="Arial"/>
        </w:rPr>
        <w:t xml:space="preserve"> del contrato justifique mediante dictamen que la continuidad del contrato contraviene los intereses del INSTITUTO.</w:t>
      </w:r>
    </w:p>
    <w:p w14:paraId="0DCF7D49" w14:textId="0BEE9EAD" w:rsidR="00827564" w:rsidRPr="004A1108" w:rsidRDefault="00827564" w:rsidP="00827564">
      <w:pPr>
        <w:spacing w:before="120" w:after="120"/>
        <w:ind w:left="705"/>
        <w:jc w:val="both"/>
        <w:rPr>
          <w:rFonts w:ascii="Arial" w:hAnsi="Arial" w:cs="Arial"/>
        </w:rPr>
      </w:pPr>
      <w:r w:rsidRPr="004A1108">
        <w:rPr>
          <w:rFonts w:ascii="Arial" w:hAnsi="Arial" w:cs="Arial"/>
        </w:rPr>
        <w:t xml:space="preserve">En </w:t>
      </w:r>
      <w:r w:rsidR="006321A3" w:rsidRPr="004A1108">
        <w:rPr>
          <w:rFonts w:ascii="Arial" w:hAnsi="Arial" w:cs="Arial"/>
        </w:rPr>
        <w:t>estos</w:t>
      </w:r>
      <w:r w:rsidRPr="004A1108">
        <w:rPr>
          <w:rFonts w:ascii="Arial" w:hAnsi="Arial" w:cs="Arial"/>
        </w:rPr>
        <w:t xml:space="preserve"> supuestos el INSTITUTO reembolsará, previa solicitud por escrito, al PROVEEDOR los gastos no recuperables en que haya incurrido, siempre que éstos sean razonables, estén debidamente comprobados y se relacionen directamente con el contrato correspondiente. </w:t>
      </w:r>
    </w:p>
    <w:p w14:paraId="6C060054" w14:textId="77777777" w:rsidR="00827564" w:rsidRPr="004A1108" w:rsidRDefault="00827564" w:rsidP="00827564">
      <w:pPr>
        <w:spacing w:before="120" w:after="120"/>
        <w:ind w:left="705"/>
        <w:jc w:val="both"/>
        <w:rPr>
          <w:rFonts w:ascii="Arial" w:hAnsi="Arial" w:cs="Arial"/>
        </w:rPr>
      </w:pPr>
      <w:r w:rsidRPr="004A1108">
        <w:rPr>
          <w:rFonts w:ascii="Arial" w:hAnsi="Arial" w:cs="Arial"/>
        </w:rPr>
        <w:t>Lo señalado en el párrafo anterior quedará sujeto a lo previsto en el artículo 149 y 150 de las POBALINES.</w:t>
      </w:r>
    </w:p>
    <w:p w14:paraId="3D479A2A" w14:textId="77777777" w:rsidR="00827564" w:rsidRPr="004A1108" w:rsidRDefault="00827564" w:rsidP="00827564">
      <w:pPr>
        <w:spacing w:before="120" w:after="120"/>
        <w:ind w:left="705"/>
        <w:jc w:val="both"/>
        <w:rPr>
          <w:rFonts w:ascii="Arial" w:hAnsi="Arial" w:cs="Arial"/>
          <w:color w:val="7F7F7F" w:themeColor="text1" w:themeTint="80"/>
        </w:rPr>
      </w:pPr>
    </w:p>
    <w:p w14:paraId="7EF21CA3"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290" w:name="_Toc309618084"/>
      <w:bookmarkStart w:id="1291" w:name="_Toc314085336"/>
      <w:bookmarkStart w:id="1292" w:name="_Toc314086234"/>
      <w:bookmarkStart w:id="1293" w:name="_Toc314094157"/>
      <w:bookmarkStart w:id="1294" w:name="_Toc434004126"/>
      <w:bookmarkStart w:id="1295" w:name="_Toc235550677"/>
      <w:r w:rsidRPr="004A1108">
        <w:rPr>
          <w:rFonts w:cs="Arial"/>
          <w:bCs/>
          <w:color w:val="244061" w:themeColor="accent1" w:themeShade="80"/>
          <w:sz w:val="20"/>
        </w:rPr>
        <w:t>RESCISIÓN DEL CONTRATO</w:t>
      </w:r>
      <w:bookmarkEnd w:id="1290"/>
      <w:bookmarkEnd w:id="1291"/>
      <w:bookmarkEnd w:id="1292"/>
      <w:bookmarkEnd w:id="1293"/>
      <w:bookmarkEnd w:id="1294"/>
      <w:bookmarkEnd w:id="1295"/>
    </w:p>
    <w:p w14:paraId="14B416B5" w14:textId="7E0CAA7C" w:rsidR="00CD6A51" w:rsidRPr="009F04AC" w:rsidRDefault="00CD6A51" w:rsidP="00CD6A51">
      <w:pPr>
        <w:spacing w:before="120" w:after="120"/>
        <w:ind w:left="705"/>
        <w:jc w:val="both"/>
        <w:rPr>
          <w:rFonts w:ascii="Arial" w:hAnsi="Arial" w:cs="Arial"/>
        </w:rPr>
      </w:pPr>
      <w:r>
        <w:rPr>
          <w:rFonts w:ascii="Arial" w:hAnsi="Arial" w:cs="Arial"/>
        </w:rPr>
        <w:t>El</w:t>
      </w:r>
      <w:r w:rsidRPr="00F967EC">
        <w:rPr>
          <w:rFonts w:ascii="Arial" w:hAnsi="Arial" w:cs="Arial"/>
        </w:rPr>
        <w:t xml:space="preserve"> </w:t>
      </w:r>
      <w:r w:rsidR="00B756FD" w:rsidRPr="00F967EC">
        <w:rPr>
          <w:rFonts w:ascii="Arial" w:hAnsi="Arial" w:cs="Arial"/>
        </w:rPr>
        <w:t>INSTITUTO</w:t>
      </w:r>
      <w:r w:rsidRPr="00F967EC">
        <w:rPr>
          <w:rFonts w:ascii="Arial" w:hAnsi="Arial" w:cs="Arial"/>
        </w:rPr>
        <w:t xml:space="preserve"> podrá en cualquier momento rescindir administrativamente los contratos cuando la persona Proveedora incurra en el incumplimiento de sus obligaciones contractuales, entre otros, en cualquiera de los siguientes supuestos, con independencia de lo previsto en el artículo 64 del Reglamento de Adquisiciones:</w:t>
      </w:r>
    </w:p>
    <w:p w14:paraId="5BD7CED5" w14:textId="77777777" w:rsidR="00CD6A51" w:rsidRPr="003E7D84" w:rsidRDefault="00CD6A51" w:rsidP="00CD6A51">
      <w:pPr>
        <w:pStyle w:val="Prrafodelista"/>
        <w:numPr>
          <w:ilvl w:val="0"/>
          <w:numId w:val="73"/>
        </w:numPr>
        <w:tabs>
          <w:tab w:val="left" w:pos="993"/>
        </w:tabs>
        <w:spacing w:before="120" w:after="120"/>
        <w:jc w:val="both"/>
        <w:rPr>
          <w:rFonts w:ascii="Arial" w:hAnsi="Arial" w:cs="Arial"/>
        </w:rPr>
      </w:pPr>
      <w:r w:rsidRPr="00CF40FE">
        <w:rPr>
          <w:rFonts w:ascii="Arial" w:hAnsi="Arial" w:cs="Arial"/>
        </w:rPr>
        <w:t>Si una vez formalizado el Contrato, el Instituto corrobora que la persona Proveedora ha proporcionado información falsa, relacionada con su documentación legal o su proposición técnica y económica</w:t>
      </w:r>
      <w:r w:rsidRPr="003E7D84">
        <w:rPr>
          <w:rFonts w:ascii="Arial" w:hAnsi="Arial" w:cs="Arial"/>
        </w:rPr>
        <w:t>; o</w:t>
      </w:r>
    </w:p>
    <w:p w14:paraId="01269A3F" w14:textId="77777777" w:rsidR="00CD6A51" w:rsidRPr="003E7D84" w:rsidRDefault="00CD6A51" w:rsidP="00CD6A51">
      <w:pPr>
        <w:pStyle w:val="Prrafodelista"/>
        <w:numPr>
          <w:ilvl w:val="0"/>
          <w:numId w:val="73"/>
        </w:numPr>
        <w:tabs>
          <w:tab w:val="left" w:pos="993"/>
        </w:tabs>
        <w:spacing w:before="120" w:after="120"/>
        <w:jc w:val="both"/>
        <w:rPr>
          <w:rFonts w:ascii="Arial" w:hAnsi="Arial" w:cs="Arial"/>
        </w:rPr>
      </w:pPr>
      <w:r>
        <w:rPr>
          <w:rFonts w:ascii="Arial" w:hAnsi="Arial" w:cs="Arial"/>
        </w:rPr>
        <w:lastRenderedPageBreak/>
        <w:t>S</w:t>
      </w:r>
      <w:r w:rsidRPr="00355968">
        <w:rPr>
          <w:rFonts w:ascii="Arial" w:hAnsi="Arial" w:cs="Arial"/>
        </w:rPr>
        <w:t>i el monto calculado de las penas convencionales y deducciones aplicables excede el monto total de la garantía de cumplimiento vigente, o el 20% del monto total del contrato en caso de excepción de garantía.</w:t>
      </w:r>
      <w:r w:rsidRPr="003E7D84">
        <w:rPr>
          <w:rFonts w:ascii="Arial" w:hAnsi="Arial" w:cs="Arial"/>
        </w:rPr>
        <w:t xml:space="preserve"> </w:t>
      </w:r>
    </w:p>
    <w:p w14:paraId="40F826B2" w14:textId="77777777" w:rsidR="00CD6A51" w:rsidRPr="00BF6ACD" w:rsidRDefault="00CD6A51" w:rsidP="00CD6A51">
      <w:pPr>
        <w:pStyle w:val="Prrafodelista"/>
        <w:numPr>
          <w:ilvl w:val="0"/>
          <w:numId w:val="73"/>
        </w:numPr>
        <w:tabs>
          <w:tab w:val="left" w:pos="993"/>
        </w:tabs>
        <w:spacing w:before="120" w:after="120"/>
        <w:jc w:val="both"/>
        <w:rPr>
          <w:rFonts w:ascii="Arial" w:hAnsi="Arial" w:cs="Arial"/>
        </w:rPr>
      </w:pPr>
      <w:r w:rsidRPr="00EB3FBE">
        <w:rPr>
          <w:rFonts w:ascii="Arial" w:hAnsi="Arial" w:cs="Arial"/>
        </w:rPr>
        <w:t>Si la persona Proveedora incumple cualquier obligación establecida en el Reglamento de Adquisiciones o demás ordenamientos jurídicos aplicables en la materia</w:t>
      </w:r>
      <w:r>
        <w:rPr>
          <w:rFonts w:ascii="Arial" w:hAnsi="Arial" w:cs="Arial"/>
        </w:rPr>
        <w:t>.</w:t>
      </w:r>
    </w:p>
    <w:p w14:paraId="0AF16345" w14:textId="77777777" w:rsidR="00CD6A51" w:rsidRPr="00A75ADE" w:rsidRDefault="00CD6A51" w:rsidP="00CD6A51">
      <w:pPr>
        <w:pStyle w:val="Prrafodelista"/>
        <w:numPr>
          <w:ilvl w:val="0"/>
          <w:numId w:val="73"/>
        </w:numPr>
        <w:tabs>
          <w:tab w:val="left" w:pos="993"/>
        </w:tabs>
        <w:spacing w:before="120" w:after="120"/>
        <w:jc w:val="both"/>
        <w:rPr>
          <w:rFonts w:ascii="Arial" w:hAnsi="Arial" w:cs="Arial"/>
          <w:lang w:val="es-ES"/>
        </w:rPr>
      </w:pPr>
      <w:r w:rsidRPr="00EB3FBE">
        <w:rPr>
          <w:rFonts w:ascii="Arial" w:hAnsi="Arial" w:cs="Arial"/>
          <w:lang w:val="es-ES"/>
        </w:rPr>
        <w:t>Cuando la autoridad competente declare a la persona Proveedora en estado de concurso mercantil, o bien, cuando este se encuentre en cualquier otra situación jurídica o financiera que afecte su patrimonio de tal forma que le impida cumplir con las obligaciones asumidas en el contrato</w:t>
      </w:r>
      <w:r w:rsidRPr="29986EFF">
        <w:rPr>
          <w:rFonts w:ascii="Arial" w:hAnsi="Arial" w:cs="Arial"/>
          <w:lang w:val="es-ES"/>
        </w:rPr>
        <w:t>.</w:t>
      </w:r>
    </w:p>
    <w:p w14:paraId="6979FC85" w14:textId="77777777" w:rsidR="00CD6A51" w:rsidRPr="00677CB9" w:rsidRDefault="00CD6A51" w:rsidP="00CD6A51">
      <w:pPr>
        <w:spacing w:before="120" w:after="120"/>
        <w:ind w:left="705"/>
        <w:jc w:val="both"/>
        <w:rPr>
          <w:rFonts w:ascii="Arial" w:hAnsi="Arial" w:cs="Arial"/>
        </w:rPr>
      </w:pPr>
      <w:r w:rsidRPr="00677CB9">
        <w:rPr>
          <w:rFonts w:ascii="Arial" w:hAnsi="Arial" w:cs="Arial"/>
        </w:rPr>
        <w:t xml:space="preserve">Según se establece en el artículo 155 de las POBALINES, </w:t>
      </w:r>
      <w:r>
        <w:rPr>
          <w:rFonts w:ascii="Arial" w:hAnsi="Arial" w:cs="Arial"/>
        </w:rPr>
        <w:t>la</w:t>
      </w:r>
      <w:r w:rsidRPr="00677CB9">
        <w:rPr>
          <w:rFonts w:ascii="Arial" w:hAnsi="Arial" w:cs="Arial"/>
        </w:rPr>
        <w:t xml:space="preserve"> </w:t>
      </w:r>
      <w:r>
        <w:rPr>
          <w:rFonts w:ascii="Arial" w:hAnsi="Arial" w:cs="Arial"/>
        </w:rPr>
        <w:t xml:space="preserve">persona </w:t>
      </w:r>
      <w:r w:rsidRPr="00677CB9">
        <w:rPr>
          <w:rFonts w:ascii="Arial" w:hAnsi="Arial" w:cs="Arial"/>
        </w:rPr>
        <w:t>administrador</w:t>
      </w:r>
      <w:r>
        <w:rPr>
          <w:rFonts w:ascii="Arial" w:hAnsi="Arial" w:cs="Arial"/>
        </w:rPr>
        <w:t>a</w:t>
      </w:r>
      <w:r w:rsidRPr="00677CB9">
        <w:rPr>
          <w:rFonts w:ascii="Arial" w:hAnsi="Arial" w:cs="Arial"/>
        </w:rPr>
        <w:t xml:space="preserve"> del contrato será el responsable de informar por escrito a la Dirección de Recursos Materiales y Servicios, y anexar al mismo los documentos probatorios, del incumplimiento en que incurran los PROVEEDORES, con el propósito de contar con la opinión de la Dirección Jurídica e iniciar, con la documentación antes citada, el procedimiento de rescisión. </w:t>
      </w:r>
    </w:p>
    <w:p w14:paraId="07D96BD6" w14:textId="77777777" w:rsidR="00CD6A51" w:rsidRPr="00677CB9" w:rsidRDefault="00CD6A51" w:rsidP="00CD6A51">
      <w:pPr>
        <w:spacing w:before="120" w:after="120"/>
        <w:ind w:left="705"/>
        <w:jc w:val="both"/>
        <w:rPr>
          <w:rFonts w:ascii="Arial" w:hAnsi="Arial" w:cs="Arial"/>
        </w:rPr>
      </w:pPr>
      <w:r w:rsidRPr="00677CB9">
        <w:rPr>
          <w:rFonts w:ascii="Arial" w:hAnsi="Arial" w:cs="Arial"/>
        </w:rPr>
        <w:t>La Dirección de Recursos Materiales y Servicios procederá a notificar al PROVEEDOR la rescisión del contrato y se llevará a cabo mediante el procedimiento que se señala en el artículo 64 del REGLAMENTO.</w:t>
      </w:r>
    </w:p>
    <w:p w14:paraId="3B0AAB56" w14:textId="77777777" w:rsidR="00CD6A51" w:rsidRDefault="00CD6A51" w:rsidP="00CD6A51">
      <w:pPr>
        <w:spacing w:before="120" w:after="120"/>
        <w:ind w:left="705"/>
        <w:jc w:val="both"/>
        <w:rPr>
          <w:rFonts w:ascii="Arial" w:hAnsi="Arial" w:cs="Arial"/>
        </w:rPr>
      </w:pPr>
      <w:r w:rsidRPr="00677CB9">
        <w:rPr>
          <w:rFonts w:ascii="Arial" w:hAnsi="Arial" w:cs="Arial"/>
        </w:rPr>
        <w:t>De conformidad con lo señalado en el artículo 152 de las POBALINES, concluido el procedimiento de rescisión de un contrato se formulará y notificará el finiquito correspondiente, dentro de los 20 (veinte) días naturales siguientes a la fecha en que se notifique la rescisión, lo anterior sin perjuicio de lo dispuesto en</w:t>
      </w:r>
      <w:r>
        <w:rPr>
          <w:rFonts w:ascii="Arial" w:hAnsi="Arial" w:cs="Arial"/>
        </w:rPr>
        <w:t xml:space="preserve"> la fracción III del artículo 78</w:t>
      </w:r>
      <w:r w:rsidRPr="00677CB9">
        <w:rPr>
          <w:rFonts w:ascii="Arial" w:hAnsi="Arial" w:cs="Arial"/>
        </w:rPr>
        <w:t xml:space="preserve"> del REGLAMENTO.</w:t>
      </w:r>
    </w:p>
    <w:p w14:paraId="27668F11" w14:textId="2D0C371E" w:rsidR="00827564" w:rsidRPr="004A1108" w:rsidRDefault="00827564" w:rsidP="00827564">
      <w:pPr>
        <w:spacing w:before="120" w:after="120"/>
        <w:ind w:left="705"/>
        <w:jc w:val="both"/>
        <w:rPr>
          <w:rFonts w:ascii="Arial" w:hAnsi="Arial" w:cs="Arial"/>
        </w:rPr>
      </w:pPr>
    </w:p>
    <w:p w14:paraId="248B398C" w14:textId="77777777" w:rsidR="00827564" w:rsidRPr="004A1108" w:rsidRDefault="00827564" w:rsidP="00EE5879">
      <w:pPr>
        <w:pStyle w:val="Ttulo1"/>
        <w:numPr>
          <w:ilvl w:val="0"/>
          <w:numId w:val="1"/>
        </w:numPr>
        <w:spacing w:before="120" w:after="120"/>
        <w:jc w:val="both"/>
        <w:rPr>
          <w:rFonts w:cs="Arial"/>
          <w:color w:val="7F7F7F" w:themeColor="text1" w:themeTint="80"/>
          <w:kern w:val="32"/>
          <w:sz w:val="20"/>
        </w:rPr>
      </w:pPr>
      <w:bookmarkStart w:id="1296" w:name="_Toc434004127"/>
      <w:bookmarkStart w:id="1297" w:name="_Toc235550678"/>
      <w:r w:rsidRPr="004A1108">
        <w:rPr>
          <w:rFonts w:cs="Arial"/>
          <w:bCs/>
          <w:color w:val="244061" w:themeColor="accent1" w:themeShade="80"/>
          <w:sz w:val="20"/>
        </w:rPr>
        <w:t>MODIFICACIONES AL CONTRATO Y CANTIDADES ADICIONALES QUE PODRÁN CONTRATARSE</w:t>
      </w:r>
      <w:bookmarkEnd w:id="1296"/>
      <w:bookmarkEnd w:id="1297"/>
    </w:p>
    <w:p w14:paraId="0C2B7672" w14:textId="73289E4F" w:rsidR="00827564" w:rsidRPr="004A1108" w:rsidRDefault="00827564" w:rsidP="00827564">
      <w:pPr>
        <w:pStyle w:val="Textosinformato"/>
        <w:spacing w:before="120" w:after="120"/>
        <w:ind w:left="709"/>
        <w:jc w:val="both"/>
        <w:rPr>
          <w:rFonts w:ascii="Arial" w:hAnsi="Arial" w:cs="Arial"/>
        </w:rPr>
      </w:pPr>
      <w:r w:rsidRPr="004A1108">
        <w:rPr>
          <w:rFonts w:ascii="Arial" w:hAnsi="Arial" w:cs="Arial"/>
        </w:rPr>
        <w:t xml:space="preserve">De conformidad con </w:t>
      </w:r>
      <w:r w:rsidR="00C72F65">
        <w:rPr>
          <w:rFonts w:ascii="Arial" w:hAnsi="Arial" w:cs="Arial"/>
        </w:rPr>
        <w:t>el</w:t>
      </w:r>
      <w:r w:rsidRPr="004A1108">
        <w:rPr>
          <w:rFonts w:ascii="Arial" w:hAnsi="Arial" w:cs="Arial"/>
        </w:rPr>
        <w:t xml:space="preserve"> artícul</w:t>
      </w:r>
      <w:r w:rsidR="00C72F65">
        <w:rPr>
          <w:rFonts w:ascii="Arial" w:hAnsi="Arial" w:cs="Arial"/>
        </w:rPr>
        <w:t>o</w:t>
      </w:r>
      <w:r w:rsidR="00E52F53" w:rsidRPr="004A1108">
        <w:rPr>
          <w:rFonts w:ascii="Arial" w:hAnsi="Arial" w:cs="Arial"/>
        </w:rPr>
        <w:t xml:space="preserve"> </w:t>
      </w:r>
      <w:r w:rsidRPr="004A1108">
        <w:rPr>
          <w:rFonts w:ascii="Arial" w:hAnsi="Arial" w:cs="Arial"/>
        </w:rPr>
        <w:t xml:space="preserve">61 del REGLAMENTO, </w:t>
      </w:r>
      <w:r w:rsidR="00DB13AF" w:rsidRPr="004A1108">
        <w:rPr>
          <w:rFonts w:ascii="Arial" w:hAnsi="Arial" w:cs="Arial"/>
        </w:rPr>
        <w:t>el área requirente podrá</w:t>
      </w:r>
      <w:r w:rsidRPr="004A1108">
        <w:rPr>
          <w:rFonts w:ascii="Arial" w:hAnsi="Arial" w:cs="Arial"/>
        </w:rPr>
        <w:t xml:space="preserve">, dentro de su presupuesto aprobado y disponible, bajo su responsabilidad y por razones fundadas y explícitas, solicitar a la Dirección de Recursos Materiales  y Servicios el incremento del monto del contrato o de la cantidad de </w:t>
      </w:r>
      <w:r w:rsidR="00CC0D8B" w:rsidRPr="004A1108">
        <w:rPr>
          <w:rFonts w:ascii="Arial" w:hAnsi="Arial" w:cs="Arial"/>
        </w:rPr>
        <w:t>servicios</w:t>
      </w:r>
      <w:r w:rsidRPr="004A1108">
        <w:rPr>
          <w:rFonts w:ascii="Arial" w:hAnsi="Arial" w:cs="Arial"/>
        </w:rPr>
        <w:t xml:space="preserve"> solicitados mediante modificaciones a sus contratos vigentes, siempre que las modificaciones no rebasen, en conjunto, el 20% (veinte por ciento) del monto o cantidad de los conceptos o volúmenes establecidos originalmente y el precio de los bienes, arrendamientos o servicios, sea igual al pactado originalmente.</w:t>
      </w:r>
    </w:p>
    <w:p w14:paraId="7A6BAAEF" w14:textId="77777777" w:rsidR="00827564" w:rsidRPr="004A1108" w:rsidRDefault="00827564" w:rsidP="00827564">
      <w:pPr>
        <w:pStyle w:val="Textosinformato"/>
        <w:spacing w:before="120" w:after="120"/>
        <w:ind w:left="709"/>
        <w:jc w:val="both"/>
        <w:rPr>
          <w:rFonts w:ascii="Arial" w:hAnsi="Arial" w:cs="Arial"/>
        </w:rPr>
      </w:pPr>
      <w:r w:rsidRPr="004A1108">
        <w:rPr>
          <w:rFonts w:ascii="Arial" w:hAnsi="Arial" w:cs="Arial"/>
        </w:rPr>
        <w:t xml:space="preserve">En acatamiento a lo previsto en el artículo 157 de las POBALINES, cuando se convenga un incremento en la cantidad de </w:t>
      </w:r>
      <w:r w:rsidR="00CC0D8B" w:rsidRPr="004A1108">
        <w:rPr>
          <w:rFonts w:ascii="Arial" w:hAnsi="Arial" w:cs="Arial"/>
        </w:rPr>
        <w:t>servicios</w:t>
      </w:r>
      <w:r w:rsidR="0001081F" w:rsidRPr="004A1108">
        <w:rPr>
          <w:rFonts w:ascii="Arial" w:hAnsi="Arial" w:cs="Arial"/>
        </w:rPr>
        <w:t xml:space="preserve"> </w:t>
      </w:r>
      <w:r w:rsidRPr="004A1108">
        <w:rPr>
          <w:rFonts w:ascii="Arial" w:hAnsi="Arial" w:cs="Arial"/>
        </w:rPr>
        <w:t>se solicitará al PROVEEDOR la entrega de la modificación respectiva de la garantía de cumplimiento por dicho incremento, lo cual deberá estipularse en el Convenio Modificatorio respectivo, así como la fecha de entrega para las cantidades adicionales. Dicha modificación de la garantía se entregará conforme se señala en el artículo 160 de las POBALINES.</w:t>
      </w:r>
    </w:p>
    <w:p w14:paraId="0F898385" w14:textId="3449422B" w:rsidR="00827564" w:rsidRPr="004A1108" w:rsidRDefault="00827564" w:rsidP="00827564">
      <w:pPr>
        <w:pStyle w:val="Textosinformato"/>
        <w:spacing w:before="120" w:after="120"/>
        <w:ind w:left="709"/>
        <w:jc w:val="both"/>
        <w:rPr>
          <w:rFonts w:ascii="Arial" w:hAnsi="Arial" w:cs="Arial"/>
          <w:lang w:eastAsia="es-MX"/>
        </w:rPr>
      </w:pPr>
      <w:r w:rsidRPr="004A1108">
        <w:rPr>
          <w:rFonts w:ascii="Arial" w:hAnsi="Arial" w:cs="Arial"/>
        </w:rPr>
        <w:t>De conformidad con el artículo 61 cuarto párrafo del REGLAMENTO, cualquier modificación al contrato deberá formalizarse por escrito por las partes, mediante la suscripción de convenios modificatorios los cuales</w:t>
      </w:r>
      <w:r w:rsidRPr="004A1108">
        <w:rPr>
          <w:rFonts w:ascii="Arial" w:hAnsi="Arial" w:cs="Arial"/>
          <w:lang w:eastAsia="es-MX"/>
        </w:rPr>
        <w:t xml:space="preserve"> serán suscritos por el servidor público que lo haya hecho en el </w:t>
      </w:r>
      <w:r w:rsidRPr="004A1108">
        <w:rPr>
          <w:rFonts w:ascii="Arial" w:hAnsi="Arial" w:cs="Arial"/>
        </w:rPr>
        <w:t xml:space="preserve">contrato </w:t>
      </w:r>
      <w:r w:rsidRPr="004A1108">
        <w:rPr>
          <w:rFonts w:ascii="Arial" w:hAnsi="Arial" w:cs="Arial"/>
          <w:lang w:eastAsia="es-MX"/>
        </w:rPr>
        <w:t xml:space="preserve">o quien lo sustituya o esté facultado para ello, y deberá contar con la revisión y validación de la Dirección </w:t>
      </w:r>
      <w:r w:rsidR="00A40DD7">
        <w:rPr>
          <w:rFonts w:ascii="Arial" w:hAnsi="Arial" w:cs="Arial"/>
          <w:lang w:eastAsia="es-MX"/>
        </w:rPr>
        <w:t xml:space="preserve">Ejecutiva de Asuntos </w:t>
      </w:r>
      <w:r w:rsidRPr="004A1108">
        <w:rPr>
          <w:rFonts w:ascii="Arial" w:hAnsi="Arial" w:cs="Arial"/>
          <w:lang w:eastAsia="es-MX"/>
        </w:rPr>
        <w:t>Jurídic</w:t>
      </w:r>
      <w:r w:rsidR="00A40DD7">
        <w:rPr>
          <w:rFonts w:ascii="Arial" w:hAnsi="Arial" w:cs="Arial"/>
          <w:lang w:eastAsia="es-MX"/>
        </w:rPr>
        <w:t>os</w:t>
      </w:r>
      <w:r w:rsidRPr="004A1108">
        <w:rPr>
          <w:rFonts w:ascii="Arial" w:hAnsi="Arial" w:cs="Arial"/>
          <w:lang w:eastAsia="es-MX"/>
        </w:rPr>
        <w:t xml:space="preserve"> del INSTITUTO.</w:t>
      </w:r>
    </w:p>
    <w:p w14:paraId="44AE8901" w14:textId="2A6F5B4F" w:rsidR="00827564" w:rsidRPr="004A1108" w:rsidRDefault="00827564" w:rsidP="00B47690">
      <w:pPr>
        <w:spacing w:before="120" w:after="120"/>
        <w:ind w:left="709"/>
        <w:jc w:val="both"/>
        <w:rPr>
          <w:rFonts w:ascii="Arial" w:hAnsi="Arial" w:cs="Arial"/>
          <w:lang w:eastAsia="es-MX"/>
        </w:rPr>
      </w:pPr>
      <w:proofErr w:type="gramStart"/>
      <w:r w:rsidRPr="004A1108">
        <w:rPr>
          <w:rFonts w:ascii="Arial" w:hAnsi="Arial" w:cs="Arial"/>
          <w:lang w:eastAsia="es-MX"/>
        </w:rPr>
        <w:t>De acuerdo a</w:t>
      </w:r>
      <w:proofErr w:type="gramEnd"/>
      <w:r w:rsidRPr="004A1108">
        <w:rPr>
          <w:rFonts w:ascii="Arial" w:hAnsi="Arial" w:cs="Arial"/>
          <w:lang w:eastAsia="es-MX"/>
        </w:rPr>
        <w:t xml:space="preserve"> lo señalado en el artículo 61 quinto párrafo del REGLAMENTO, el INSTITUTO se abstendrá de hacer modificaciones que se refieran a precios, anticipos, pagos progresivos, especificaciones y, en general, cualquier cambio que implique otorgar condiciones más ventajosas a un PROVEEDOR, comparadas con las establecidas originalmente.</w:t>
      </w:r>
    </w:p>
    <w:p w14:paraId="0D0EAC5C" w14:textId="77777777" w:rsidR="00B57951" w:rsidRPr="004A1108" w:rsidRDefault="00B57951" w:rsidP="00B47690">
      <w:pPr>
        <w:spacing w:before="120" w:after="120"/>
        <w:ind w:left="709"/>
        <w:jc w:val="both"/>
        <w:rPr>
          <w:rFonts w:ascii="Arial" w:hAnsi="Arial" w:cs="Arial"/>
          <w:lang w:eastAsia="es-MX"/>
        </w:rPr>
      </w:pPr>
    </w:p>
    <w:p w14:paraId="76CAB8C3"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298" w:name="_Toc287290904"/>
      <w:bookmarkStart w:id="1299" w:name="_Toc298407635"/>
      <w:bookmarkStart w:id="1300" w:name="_Toc303777776"/>
      <w:bookmarkStart w:id="1301" w:name="_Toc309618086"/>
      <w:bookmarkStart w:id="1302" w:name="_Toc314085338"/>
      <w:bookmarkStart w:id="1303" w:name="_Toc314086236"/>
      <w:bookmarkStart w:id="1304" w:name="_Toc314094159"/>
      <w:bookmarkStart w:id="1305" w:name="_Toc434004128"/>
      <w:bookmarkStart w:id="1306" w:name="_Toc193296138"/>
      <w:bookmarkStart w:id="1307" w:name="_Toc235550679"/>
      <w:r w:rsidRPr="004A1108">
        <w:rPr>
          <w:rFonts w:cs="Arial"/>
          <w:bCs/>
          <w:color w:val="244061" w:themeColor="accent1" w:themeShade="80"/>
          <w:sz w:val="20"/>
        </w:rPr>
        <w:lastRenderedPageBreak/>
        <w:t xml:space="preserve">CAUSAS PARA DESECHAR LAS PROPOSICIONES; DECLARACIÓN DE </w:t>
      </w:r>
      <w:r w:rsidR="00D664E4" w:rsidRPr="004A1108">
        <w:rPr>
          <w:rFonts w:cs="Arial"/>
          <w:bCs/>
          <w:color w:val="244061" w:themeColor="accent1" w:themeShade="80"/>
          <w:sz w:val="20"/>
        </w:rPr>
        <w:t>LICITACIÓN</w:t>
      </w:r>
      <w:r w:rsidRPr="004A1108">
        <w:rPr>
          <w:rFonts w:cs="Arial"/>
          <w:bCs/>
          <w:color w:val="244061" w:themeColor="accent1" w:themeShade="80"/>
          <w:sz w:val="20"/>
        </w:rPr>
        <w:t xml:space="preserve"> DESIERTA Y CANCELACIÓN DE </w:t>
      </w:r>
      <w:bookmarkEnd w:id="1298"/>
      <w:bookmarkEnd w:id="1299"/>
      <w:bookmarkEnd w:id="1300"/>
      <w:bookmarkEnd w:id="1301"/>
      <w:bookmarkEnd w:id="1302"/>
      <w:bookmarkEnd w:id="1303"/>
      <w:bookmarkEnd w:id="1304"/>
      <w:bookmarkEnd w:id="1305"/>
      <w:r w:rsidR="00D664E4" w:rsidRPr="004A1108">
        <w:rPr>
          <w:rFonts w:cs="Arial"/>
          <w:bCs/>
          <w:color w:val="244061" w:themeColor="accent1" w:themeShade="80"/>
          <w:sz w:val="20"/>
        </w:rPr>
        <w:t>LICITACIÓN</w:t>
      </w:r>
      <w:bookmarkEnd w:id="1306"/>
      <w:bookmarkEnd w:id="1307"/>
    </w:p>
    <w:p w14:paraId="5A1F0307" w14:textId="77777777" w:rsidR="00827564" w:rsidRPr="004A1108" w:rsidRDefault="00827564" w:rsidP="00EE5879">
      <w:pPr>
        <w:pStyle w:val="Ttulo1"/>
        <w:numPr>
          <w:ilvl w:val="1"/>
          <w:numId w:val="1"/>
        </w:numPr>
        <w:spacing w:before="120" w:after="120"/>
        <w:jc w:val="both"/>
        <w:rPr>
          <w:rFonts w:cs="Arial"/>
          <w:bCs/>
          <w:sz w:val="20"/>
          <w:u w:val="single"/>
        </w:rPr>
      </w:pPr>
      <w:bookmarkStart w:id="1308" w:name="_Toc287290905"/>
      <w:bookmarkStart w:id="1309" w:name="_Toc294270262"/>
      <w:bookmarkStart w:id="1310" w:name="_Toc298407636"/>
      <w:bookmarkStart w:id="1311" w:name="_Toc301965405"/>
      <w:bookmarkStart w:id="1312" w:name="_Toc301965572"/>
      <w:bookmarkStart w:id="1313" w:name="_Toc307995595"/>
      <w:bookmarkStart w:id="1314" w:name="_Toc308181774"/>
      <w:bookmarkStart w:id="1315" w:name="_Toc309618087"/>
      <w:bookmarkStart w:id="1316" w:name="_Toc314030221"/>
      <w:bookmarkStart w:id="1317" w:name="_Toc314085339"/>
      <w:bookmarkStart w:id="1318" w:name="_Toc314086097"/>
      <w:bookmarkStart w:id="1319" w:name="_Toc314086237"/>
      <w:bookmarkStart w:id="1320" w:name="_Toc314094160"/>
      <w:bookmarkStart w:id="1321" w:name="_Toc314804581"/>
      <w:bookmarkStart w:id="1322" w:name="_Toc315905529"/>
      <w:bookmarkStart w:id="1323" w:name="_Toc316315445"/>
      <w:bookmarkStart w:id="1324" w:name="_Toc316316331"/>
      <w:bookmarkStart w:id="1325" w:name="_Toc327181279"/>
      <w:bookmarkStart w:id="1326" w:name="_Toc329602595"/>
      <w:bookmarkStart w:id="1327" w:name="_Toc382993277"/>
      <w:bookmarkStart w:id="1328" w:name="_Toc390246841"/>
      <w:bookmarkStart w:id="1329" w:name="_Toc390699260"/>
      <w:bookmarkStart w:id="1330" w:name="_Toc396148616"/>
      <w:bookmarkStart w:id="1331" w:name="_Toc405207202"/>
      <w:bookmarkStart w:id="1332" w:name="_Toc414448139"/>
      <w:bookmarkStart w:id="1333" w:name="_Toc434004010"/>
      <w:bookmarkStart w:id="1334" w:name="_Toc434004129"/>
      <w:bookmarkStart w:id="1335" w:name="_Toc464498329"/>
      <w:bookmarkStart w:id="1336" w:name="_Toc464498734"/>
      <w:bookmarkStart w:id="1337" w:name="_Toc487209348"/>
      <w:bookmarkStart w:id="1338" w:name="_Toc488428662"/>
      <w:bookmarkStart w:id="1339" w:name="_Toc491180988"/>
      <w:bookmarkStart w:id="1340" w:name="_Toc492377950"/>
      <w:bookmarkStart w:id="1341" w:name="_Toc493501652"/>
      <w:bookmarkStart w:id="1342" w:name="_Toc494211610"/>
      <w:bookmarkStart w:id="1343" w:name="_Toc496883346"/>
      <w:bookmarkStart w:id="1344" w:name="_Toc498523227"/>
      <w:bookmarkStart w:id="1345" w:name="_Toc505704905"/>
      <w:bookmarkStart w:id="1346" w:name="_Toc510612349"/>
      <w:bookmarkStart w:id="1347" w:name="_Toc3539016"/>
      <w:bookmarkStart w:id="1348" w:name="_Toc19704289"/>
      <w:bookmarkStart w:id="1349" w:name="_Toc23410264"/>
      <w:bookmarkStart w:id="1350" w:name="_Toc23958030"/>
      <w:bookmarkStart w:id="1351" w:name="_Toc80883794"/>
      <w:bookmarkStart w:id="1352" w:name="_Toc80890465"/>
      <w:bookmarkStart w:id="1353" w:name="_Toc82529178"/>
      <w:bookmarkStart w:id="1354" w:name="_Toc119663156"/>
      <w:bookmarkStart w:id="1355" w:name="_Toc128403865"/>
      <w:bookmarkStart w:id="1356" w:name="_Toc139655579"/>
      <w:bookmarkStart w:id="1357" w:name="_Toc161343772"/>
      <w:bookmarkStart w:id="1358" w:name="_Toc163151921"/>
      <w:bookmarkStart w:id="1359" w:name="_Toc184325961"/>
      <w:bookmarkStart w:id="1360" w:name="_Toc192504850"/>
      <w:bookmarkStart w:id="1361" w:name="_Toc193296139"/>
      <w:bookmarkStart w:id="1362" w:name="_Toc193881365"/>
      <w:bookmarkStart w:id="1363" w:name="_Toc197702654"/>
      <w:bookmarkStart w:id="1364" w:name="_Toc226453198"/>
      <w:bookmarkStart w:id="1365" w:name="_Toc235550680"/>
      <w:r w:rsidRPr="004A1108">
        <w:rPr>
          <w:rFonts w:cs="Arial"/>
          <w:bCs/>
          <w:sz w:val="20"/>
          <w:u w:val="single"/>
        </w:rPr>
        <w:t>Causas para desechar las proposiciones.</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p>
    <w:p w14:paraId="72C41CD9" w14:textId="6E814276" w:rsidR="00827564" w:rsidRPr="00EB4472" w:rsidRDefault="00827564" w:rsidP="00827564">
      <w:pPr>
        <w:pStyle w:val="Textoindependiente"/>
        <w:spacing w:before="120" w:after="120"/>
        <w:ind w:left="708"/>
        <w:rPr>
          <w:rFonts w:cs="Arial"/>
          <w:sz w:val="20"/>
        </w:rPr>
      </w:pPr>
      <w:r w:rsidRPr="004A1108">
        <w:rPr>
          <w:rFonts w:cs="Arial"/>
          <w:sz w:val="20"/>
        </w:rPr>
        <w:t xml:space="preserve">En cumplimiento al artículo 36 fracción XV del REGLAMENTO y el artículo 56 fracción IV de las </w:t>
      </w:r>
      <w:r w:rsidRPr="00EB4472">
        <w:rPr>
          <w:rFonts w:cs="Arial"/>
          <w:sz w:val="20"/>
        </w:rPr>
        <w:t xml:space="preserve">POBALINES, se </w:t>
      </w:r>
      <w:r w:rsidR="00DF0E99" w:rsidRPr="00EB4472">
        <w:rPr>
          <w:rFonts w:cs="Arial"/>
          <w:sz w:val="20"/>
        </w:rPr>
        <w:t>desechará</w:t>
      </w:r>
      <w:r w:rsidRPr="00EB4472">
        <w:rPr>
          <w:rFonts w:cs="Arial"/>
          <w:sz w:val="20"/>
        </w:rPr>
        <w:t xml:space="preserve"> la proposición de un LICITANTE en los siguientes supuestos:</w:t>
      </w:r>
    </w:p>
    <w:p w14:paraId="654E66F8"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EB4472">
        <w:rPr>
          <w:rFonts w:ascii="Arial" w:eastAsia="MS Mincho" w:hAnsi="Arial" w:cs="Arial"/>
        </w:rPr>
        <w:t xml:space="preserve">Por no cumplir con cualquiera de los requisitos establecidos en esta convocatoria, sus anexos, sus modificaciones que deriven de la(s) Junta(s) de Aclaraciones, que afecte la solvencia de la proposición, considerando lo establecido en </w:t>
      </w:r>
      <w:r w:rsidRPr="00662771">
        <w:rPr>
          <w:rFonts w:ascii="Arial" w:eastAsia="MS Mincho" w:hAnsi="Arial" w:cs="Arial"/>
        </w:rPr>
        <w:t xml:space="preserve">el penúltimo y último párrafo del artículo 43 del REGLAMENTO. </w:t>
      </w:r>
    </w:p>
    <w:p w14:paraId="0BD12EB5" w14:textId="77777777" w:rsidR="006F32B6" w:rsidRPr="00662771" w:rsidRDefault="006F32B6" w:rsidP="006F32B6">
      <w:pPr>
        <w:numPr>
          <w:ilvl w:val="0"/>
          <w:numId w:val="3"/>
        </w:numPr>
        <w:tabs>
          <w:tab w:val="clear" w:pos="1211"/>
          <w:tab w:val="left" w:pos="1134"/>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Por no presentar o no estar </w:t>
      </w:r>
      <w:r w:rsidRPr="00662771">
        <w:rPr>
          <w:rFonts w:ascii="Arial" w:eastAsia="MS Mincho" w:hAnsi="Arial" w:cs="Arial"/>
          <w:b/>
        </w:rPr>
        <w:t>VIGENTE</w:t>
      </w:r>
      <w:r w:rsidRPr="00662771">
        <w:rPr>
          <w:rFonts w:ascii="Arial" w:eastAsia="MS Mincho" w:hAnsi="Arial" w:cs="Arial"/>
        </w:rPr>
        <w:t xml:space="preserve"> la identificación oficial solicitada como parte del escrito (</w:t>
      </w:r>
      <w:r w:rsidRPr="00662771">
        <w:rPr>
          <w:rFonts w:ascii="Arial" w:eastAsia="MS Mincho" w:hAnsi="Arial" w:cs="Arial"/>
          <w:b/>
        </w:rPr>
        <w:t>Anexo 2</w:t>
      </w:r>
      <w:r w:rsidRPr="00662771">
        <w:rPr>
          <w:rFonts w:ascii="Arial" w:eastAsia="MS Mincho" w:hAnsi="Arial" w:cs="Arial"/>
        </w:rPr>
        <w:t>) a que se refiere el inciso a) del numeral 4.1 de la presente convocatoria.</w:t>
      </w:r>
    </w:p>
    <w:p w14:paraId="72F99DD5" w14:textId="7B6F6A52"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Si se comprueba que el LICITANTE</w:t>
      </w:r>
      <w:r w:rsidRPr="00662771">
        <w:rPr>
          <w:rFonts w:ascii="Arial" w:eastAsia="MS Mincho" w:hAnsi="Arial" w:cs="Arial"/>
          <w:b/>
        </w:rPr>
        <w:t xml:space="preserve"> </w:t>
      </w:r>
      <w:r w:rsidRPr="00662771">
        <w:rPr>
          <w:rFonts w:ascii="Arial" w:eastAsia="MS Mincho" w:hAnsi="Arial" w:cs="Arial"/>
        </w:rPr>
        <w:t>se encuentra en alguno de los supuestos de los artículos 59 y 78 del REGLAMENTO o</w:t>
      </w:r>
      <w:r w:rsidR="009D12C0">
        <w:rPr>
          <w:rFonts w:ascii="Arial" w:eastAsia="MS Mincho" w:hAnsi="Arial" w:cs="Arial"/>
        </w:rPr>
        <w:t xml:space="preserve"> </w:t>
      </w:r>
      <w:r w:rsidR="009D12C0" w:rsidRPr="009D12C0">
        <w:rPr>
          <w:rFonts w:ascii="Arial" w:eastAsia="MS Mincho" w:hAnsi="Arial" w:cs="Arial"/>
        </w:rPr>
        <w:t>49, fracción IX</w:t>
      </w:r>
      <w:r w:rsidR="009D12C0">
        <w:rPr>
          <w:rFonts w:ascii="Arial" w:eastAsia="MS Mincho" w:hAnsi="Arial" w:cs="Arial"/>
        </w:rPr>
        <w:t>,</w:t>
      </w:r>
      <w:r w:rsidRPr="00662771">
        <w:rPr>
          <w:rFonts w:ascii="Arial" w:eastAsia="MS Mincho" w:hAnsi="Arial" w:cs="Arial"/>
        </w:rPr>
        <w:t xml:space="preserve"> </w:t>
      </w:r>
      <w:r w:rsidR="00A7034A">
        <w:rPr>
          <w:rFonts w:ascii="Arial" w:eastAsia="MS Mincho" w:hAnsi="Arial" w:cs="Arial"/>
        </w:rPr>
        <w:t xml:space="preserve">67 y </w:t>
      </w:r>
      <w:r>
        <w:rPr>
          <w:rFonts w:ascii="Arial" w:eastAsia="MS Mincho" w:hAnsi="Arial" w:cs="Arial"/>
        </w:rPr>
        <w:t>72</w:t>
      </w:r>
      <w:r w:rsidRPr="00662771">
        <w:rPr>
          <w:rFonts w:ascii="Arial" w:eastAsia="MS Mincho" w:hAnsi="Arial" w:cs="Arial"/>
        </w:rPr>
        <w:t xml:space="preserve"> de la Ley General de Responsabilidades Administrativas.</w:t>
      </w:r>
    </w:p>
    <w:p w14:paraId="6D28EA8A"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rPr>
      </w:pPr>
      <w:r w:rsidRPr="00662771">
        <w:rPr>
          <w:rFonts w:ascii="Arial" w:eastAsia="MS Mincho" w:hAnsi="Arial" w:cs="Arial"/>
        </w:rPr>
        <w:t xml:space="preserve">Si se comprueba que algún LICITANTE ha acordado con otro u otros elevar el costo de </w:t>
      </w:r>
      <w:r w:rsidRPr="00662771">
        <w:rPr>
          <w:rFonts w:ascii="Arial" w:hAnsi="Arial" w:cs="Arial"/>
        </w:rPr>
        <w:t xml:space="preserve">los </w:t>
      </w:r>
      <w:r>
        <w:rPr>
          <w:rFonts w:ascii="Arial" w:hAnsi="Arial" w:cs="Arial"/>
        </w:rPr>
        <w:t>bienes</w:t>
      </w:r>
      <w:r w:rsidRPr="00662771">
        <w:rPr>
          <w:rFonts w:ascii="Arial" w:hAnsi="Arial" w:cs="Arial"/>
        </w:rPr>
        <w:t xml:space="preserve"> solicitados</w:t>
      </w:r>
      <w:r w:rsidRPr="00662771">
        <w:rPr>
          <w:rFonts w:ascii="Arial" w:eastAsia="MS Mincho" w:hAnsi="Arial" w:cs="Arial"/>
        </w:rPr>
        <w:t xml:space="preserve"> o cualquier otro acuerdo que tenga como fin obtener una ventaja sobre los demás LICITANTES.</w:t>
      </w:r>
    </w:p>
    <w:p w14:paraId="55BA9B34" w14:textId="77777777" w:rsidR="006F32B6" w:rsidRPr="00662771" w:rsidRDefault="006F32B6" w:rsidP="006F32B6">
      <w:pPr>
        <w:numPr>
          <w:ilvl w:val="0"/>
          <w:numId w:val="3"/>
        </w:numPr>
        <w:tabs>
          <w:tab w:val="clear" w:pos="1211"/>
          <w:tab w:val="left" w:pos="567"/>
          <w:tab w:val="left" w:pos="1134"/>
          <w:tab w:val="left" w:pos="1353"/>
          <w:tab w:val="left" w:pos="1495"/>
        </w:tabs>
        <w:spacing w:before="120" w:after="120"/>
        <w:ind w:left="1134" w:hanging="283"/>
        <w:jc w:val="both"/>
        <w:rPr>
          <w:rFonts w:ascii="Arial" w:eastAsia="MS Mincho" w:hAnsi="Arial" w:cs="Arial"/>
        </w:rPr>
      </w:pPr>
      <w:r w:rsidRPr="00662771">
        <w:rPr>
          <w:rFonts w:ascii="Arial" w:hAnsi="Arial" w:cs="Arial"/>
        </w:rPr>
        <w:t>Cuando la proposición presentada no se encuentre foliada total o parcialmente y del análisis efectuado a los documentos que la integren no se pueda constatar su continuidad u</w:t>
      </w:r>
      <w:r w:rsidRPr="00662771">
        <w:rPr>
          <w:rFonts w:ascii="Arial" w:hAnsi="Arial" w:cs="Arial"/>
          <w:b/>
          <w:bCs/>
        </w:rPr>
        <w:t xml:space="preserve"> </w:t>
      </w:r>
      <w:r w:rsidRPr="00662771">
        <w:rPr>
          <w:rFonts w:ascii="Arial" w:hAnsi="Arial" w:cs="Arial"/>
        </w:rPr>
        <w:t>orden, siempre que esto impida realizar su evaluación; o bien, cuando falte alguna hoja y la omisión no pueda ser cubierta con información contenida en la propia proposición o con los documentos distintos a la misma.</w:t>
      </w:r>
    </w:p>
    <w:p w14:paraId="72E10975"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bCs/>
        </w:rPr>
      </w:pPr>
      <w:r w:rsidRPr="00662771">
        <w:rPr>
          <w:rFonts w:ascii="Arial" w:eastAsia="MS Mincho" w:hAnsi="Arial" w:cs="Arial"/>
          <w:lang w:eastAsia="es-MX"/>
        </w:rPr>
        <w:t xml:space="preserve">Cuando la proposición no esté firmada autógrafamente </w:t>
      </w:r>
      <w:r w:rsidRPr="00662771">
        <w:rPr>
          <w:rFonts w:ascii="Arial" w:eastAsia="MS Mincho" w:hAnsi="Arial" w:cs="Arial"/>
          <w:bCs/>
        </w:rPr>
        <w:t xml:space="preserve">por la persona facultada para ello en la última hoja de cada uno de los documentos que forma parte de </w:t>
      </w:r>
      <w:proofErr w:type="gramStart"/>
      <w:r w:rsidRPr="00662771">
        <w:rPr>
          <w:rFonts w:ascii="Arial" w:eastAsia="MS Mincho" w:hAnsi="Arial" w:cs="Arial"/>
          <w:bCs/>
        </w:rPr>
        <w:t>la misma</w:t>
      </w:r>
      <w:proofErr w:type="gramEnd"/>
      <w:r w:rsidRPr="00662771">
        <w:rPr>
          <w:rFonts w:ascii="Arial" w:eastAsia="MS Mincho" w:hAnsi="Arial" w:cs="Arial"/>
          <w:bCs/>
        </w:rPr>
        <w:t>.</w:t>
      </w:r>
    </w:p>
    <w:p w14:paraId="4B1F8060"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eastAsia="MS Mincho" w:hAnsi="Arial" w:cs="Arial"/>
          <w:lang w:eastAsia="es-MX"/>
        </w:rPr>
        <w:t xml:space="preserve">Cuando </w:t>
      </w:r>
      <w:r w:rsidRPr="00662771">
        <w:rPr>
          <w:rFonts w:ascii="Arial" w:hAnsi="Arial" w:cs="Arial"/>
          <w:lang w:eastAsia="es-MX"/>
        </w:rPr>
        <w:t>los precios ofertados se consideren no aceptables de acuerdo con lo señalado en el artículo 2 fracción XLI del REGLAMENTO.</w:t>
      </w:r>
    </w:p>
    <w:p w14:paraId="128CB7FF" w14:textId="77777777" w:rsidR="006F32B6" w:rsidRPr="00662771" w:rsidRDefault="006F32B6" w:rsidP="006F32B6">
      <w:pPr>
        <w:pStyle w:val="Prrafodelista"/>
        <w:numPr>
          <w:ilvl w:val="0"/>
          <w:numId w:val="3"/>
        </w:numPr>
        <w:tabs>
          <w:tab w:val="clear" w:pos="1211"/>
          <w:tab w:val="left" w:pos="1135"/>
        </w:tabs>
        <w:ind w:left="1134"/>
        <w:jc w:val="both"/>
        <w:rPr>
          <w:rFonts w:ascii="Arial" w:hAnsi="Arial" w:cs="Arial"/>
          <w:snapToGrid/>
          <w:lang w:eastAsia="es-MX"/>
        </w:rPr>
      </w:pPr>
      <w:r w:rsidRPr="00662771">
        <w:rPr>
          <w:rFonts w:ascii="Arial" w:hAnsi="Arial" w:cs="Arial"/>
          <w:lang w:eastAsia="es-MX"/>
        </w:rPr>
        <w:t xml:space="preserve">Cuando los precios ofertados no sean convenientes, en caso de que el área compradora requiera acreditar que el precio ofertado se encuentre por debajo del precio determinado conforme a lo señalado en el </w:t>
      </w:r>
      <w:r w:rsidRPr="00662771">
        <w:rPr>
          <w:rFonts w:ascii="Arial" w:hAnsi="Arial" w:cs="Arial"/>
          <w:snapToGrid/>
          <w:lang w:eastAsia="es-MX"/>
        </w:rPr>
        <w:t>artículo 2 fracción XL del REGLAMENTO.</w:t>
      </w:r>
    </w:p>
    <w:p w14:paraId="3B7B724D" w14:textId="77777777"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hAnsi="Arial" w:cs="Arial"/>
          <w:lang w:eastAsia="es-MX"/>
        </w:rPr>
        <w:t>Cuando el objeto social (en caso de ser persona moral) o actividad preponderante (en caso de ser persona física) no se señale o no se relacione con el objeto de la presente contratación.</w:t>
      </w:r>
    </w:p>
    <w:p w14:paraId="09DCC473" w14:textId="4DBAB3BB" w:rsidR="006F32B6" w:rsidRPr="00662771" w:rsidRDefault="006F32B6" w:rsidP="006F32B6">
      <w:pPr>
        <w:numPr>
          <w:ilvl w:val="0"/>
          <w:numId w:val="3"/>
        </w:numPr>
        <w:tabs>
          <w:tab w:val="clear" w:pos="1211"/>
          <w:tab w:val="left" w:pos="1134"/>
          <w:tab w:val="left" w:pos="1353"/>
          <w:tab w:val="left" w:pos="1495"/>
        </w:tabs>
        <w:spacing w:before="120" w:after="120"/>
        <w:ind w:left="1134" w:hanging="283"/>
        <w:jc w:val="both"/>
        <w:rPr>
          <w:rFonts w:ascii="Arial" w:eastAsia="MS Mincho" w:hAnsi="Arial" w:cs="Arial"/>
          <w:lang w:eastAsia="es-MX"/>
        </w:rPr>
      </w:pPr>
      <w:r w:rsidRPr="00662771">
        <w:rPr>
          <w:rFonts w:ascii="Arial" w:eastAsia="MS Mincho" w:hAnsi="Arial" w:cs="Arial"/>
          <w:lang w:eastAsia="es-MX"/>
        </w:rPr>
        <w:t>Por señalar condiciones de pago distintas a las establecidas en la convocatoria</w:t>
      </w:r>
      <w:r>
        <w:rPr>
          <w:rFonts w:ascii="Arial" w:eastAsia="MS Mincho" w:hAnsi="Arial" w:cs="Arial"/>
          <w:lang w:eastAsia="es-MX"/>
        </w:rPr>
        <w:t xml:space="preserve">, </w:t>
      </w:r>
      <w:r w:rsidRPr="00662771">
        <w:rPr>
          <w:rFonts w:ascii="Arial" w:eastAsia="MS Mincho" w:hAnsi="Arial" w:cs="Arial"/>
          <w:lang w:eastAsia="es-MX"/>
        </w:rPr>
        <w:t>por no cotizar los conceptos</w:t>
      </w:r>
      <w:r>
        <w:rPr>
          <w:rFonts w:ascii="Arial" w:eastAsia="MS Mincho" w:hAnsi="Arial" w:cs="Arial"/>
          <w:lang w:eastAsia="es-MX"/>
        </w:rPr>
        <w:t xml:space="preserve"> </w:t>
      </w:r>
      <w:r w:rsidRPr="00662771">
        <w:rPr>
          <w:rFonts w:ascii="Arial" w:eastAsia="MS Mincho" w:hAnsi="Arial" w:cs="Arial"/>
          <w:lang w:eastAsia="es-MX"/>
        </w:rPr>
        <w:t>señalado</w:t>
      </w:r>
      <w:r>
        <w:rPr>
          <w:rFonts w:ascii="Arial" w:eastAsia="MS Mincho" w:hAnsi="Arial" w:cs="Arial"/>
          <w:lang w:eastAsia="es-MX"/>
        </w:rPr>
        <w:t>s</w:t>
      </w:r>
      <w:r w:rsidRPr="00662771">
        <w:rPr>
          <w:rFonts w:ascii="Arial" w:eastAsia="MS Mincho" w:hAnsi="Arial" w:cs="Arial"/>
          <w:lang w:eastAsia="es-MX"/>
        </w:rPr>
        <w:t xml:space="preserve"> en el </w:t>
      </w:r>
      <w:r w:rsidRPr="00662771">
        <w:rPr>
          <w:rFonts w:ascii="Arial" w:eastAsia="MS Mincho" w:hAnsi="Arial" w:cs="Arial"/>
          <w:b/>
          <w:lang w:eastAsia="es-MX"/>
        </w:rPr>
        <w:t>Anexo 7 “Oferta económica”</w:t>
      </w:r>
      <w:r w:rsidRPr="00662771">
        <w:rPr>
          <w:rFonts w:ascii="Arial" w:eastAsia="MS Mincho" w:hAnsi="Arial" w:cs="Arial"/>
          <w:lang w:eastAsia="es-MX"/>
        </w:rPr>
        <w:t>, de la presente Convocatoria.</w:t>
      </w:r>
    </w:p>
    <w:p w14:paraId="626D3B43" w14:textId="77777777" w:rsidR="00667A30" w:rsidRPr="00667A30" w:rsidRDefault="00667A30" w:rsidP="00667A30">
      <w:pPr>
        <w:pStyle w:val="Prrafodelista"/>
        <w:ind w:left="1211"/>
        <w:jc w:val="both"/>
        <w:rPr>
          <w:rFonts w:ascii="Arial" w:eastAsia="MS Mincho" w:hAnsi="Arial" w:cs="Arial"/>
          <w:lang w:eastAsia="es-MX"/>
        </w:rPr>
      </w:pPr>
    </w:p>
    <w:p w14:paraId="45C57216" w14:textId="4200766F" w:rsidR="00827564" w:rsidRPr="004A1108" w:rsidRDefault="00827564" w:rsidP="0025264D">
      <w:pPr>
        <w:pStyle w:val="Prrafodelista"/>
        <w:ind w:left="709"/>
        <w:jc w:val="both"/>
        <w:rPr>
          <w:rFonts w:ascii="Arial" w:eastAsia="MS Mincho" w:hAnsi="Arial" w:cs="Arial"/>
          <w:snapToGrid/>
          <w:lang w:val="es-MX" w:eastAsia="es-MX"/>
        </w:rPr>
      </w:pPr>
      <w:r w:rsidRPr="004A1108">
        <w:rPr>
          <w:rFonts w:ascii="Arial" w:eastAsia="MS Mincho" w:hAnsi="Arial" w:cs="Arial"/>
          <w:lang w:eastAsia="es-MX"/>
        </w:rPr>
        <w:t>Las</w:t>
      </w:r>
      <w:r w:rsidRPr="004A1108">
        <w:rPr>
          <w:rFonts w:ascii="Arial" w:eastAsia="MS Mincho" w:hAnsi="Arial" w:cs="Arial"/>
        </w:rPr>
        <w:t xml:space="preserve"> proposiciones desechadas durante el presente procedimiento de contratación, podrán ser devueltas a los LICITANTES que lo soliciten, una vez transcurridos 60 (sesenta)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el </w:t>
      </w:r>
      <w:r w:rsidRPr="004A1108">
        <w:rPr>
          <w:rFonts w:ascii="Arial" w:hAnsi="Arial" w:cs="Arial"/>
        </w:rPr>
        <w:t>INSTITUTO</w:t>
      </w:r>
      <w:r w:rsidRPr="004A1108">
        <w:rPr>
          <w:rFonts w:ascii="Arial" w:eastAsia="MS Mincho" w:hAnsi="Arial" w:cs="Arial"/>
        </w:rPr>
        <w:t xml:space="preserve"> podrá proceder a su devolución o destrucción.</w:t>
      </w:r>
    </w:p>
    <w:p w14:paraId="2C2E8A3A" w14:textId="77777777" w:rsidR="003A25AF" w:rsidRPr="004A1108" w:rsidRDefault="003A25AF" w:rsidP="00827564">
      <w:pPr>
        <w:spacing w:before="120" w:after="120"/>
        <w:ind w:left="709"/>
        <w:jc w:val="both"/>
        <w:rPr>
          <w:rFonts w:ascii="Arial" w:eastAsia="MS Mincho" w:hAnsi="Arial" w:cs="Arial"/>
        </w:rPr>
      </w:pPr>
    </w:p>
    <w:p w14:paraId="42B69D05" w14:textId="77777777" w:rsidR="00827564" w:rsidRPr="004A1108" w:rsidRDefault="00827564" w:rsidP="00EE5879">
      <w:pPr>
        <w:pStyle w:val="Ttulo1"/>
        <w:numPr>
          <w:ilvl w:val="1"/>
          <w:numId w:val="1"/>
        </w:numPr>
        <w:spacing w:before="120" w:after="120"/>
        <w:jc w:val="both"/>
        <w:rPr>
          <w:rFonts w:cs="Arial"/>
          <w:bCs/>
          <w:sz w:val="20"/>
          <w:u w:val="single"/>
        </w:rPr>
      </w:pPr>
      <w:bookmarkStart w:id="1366" w:name="_Toc287290906"/>
      <w:bookmarkStart w:id="1367" w:name="_Toc292192868"/>
      <w:bookmarkStart w:id="1368" w:name="_Toc294270263"/>
      <w:bookmarkStart w:id="1369" w:name="_Toc298407637"/>
      <w:bookmarkStart w:id="1370" w:name="_Toc301965406"/>
      <w:bookmarkStart w:id="1371" w:name="_Toc301965573"/>
      <w:bookmarkStart w:id="1372" w:name="_Toc307995596"/>
      <w:bookmarkStart w:id="1373" w:name="_Toc308181775"/>
      <w:bookmarkStart w:id="1374" w:name="_Toc309618088"/>
      <w:bookmarkStart w:id="1375" w:name="_Toc314030222"/>
      <w:bookmarkStart w:id="1376" w:name="_Toc314085340"/>
      <w:bookmarkStart w:id="1377" w:name="_Toc314086098"/>
      <w:bookmarkStart w:id="1378" w:name="_Toc314086238"/>
      <w:bookmarkStart w:id="1379" w:name="_Toc314094161"/>
      <w:bookmarkStart w:id="1380" w:name="_Toc314804582"/>
      <w:bookmarkStart w:id="1381" w:name="_Toc315905530"/>
      <w:bookmarkStart w:id="1382" w:name="_Toc316315446"/>
      <w:bookmarkStart w:id="1383" w:name="_Toc316316332"/>
      <w:bookmarkStart w:id="1384" w:name="_Toc327181280"/>
      <w:bookmarkStart w:id="1385" w:name="_Toc329602596"/>
      <w:bookmarkStart w:id="1386" w:name="_Toc382993278"/>
      <w:bookmarkStart w:id="1387" w:name="_Toc390246842"/>
      <w:bookmarkStart w:id="1388" w:name="_Toc390699261"/>
      <w:bookmarkStart w:id="1389" w:name="_Toc396148617"/>
      <w:bookmarkStart w:id="1390" w:name="_Toc405207203"/>
      <w:bookmarkStart w:id="1391" w:name="_Toc414448140"/>
      <w:bookmarkStart w:id="1392" w:name="_Toc434004011"/>
      <w:bookmarkStart w:id="1393" w:name="_Toc434004130"/>
      <w:bookmarkStart w:id="1394" w:name="_Toc464498330"/>
      <w:bookmarkStart w:id="1395" w:name="_Toc464498735"/>
      <w:bookmarkStart w:id="1396" w:name="_Toc487209349"/>
      <w:bookmarkStart w:id="1397" w:name="_Toc488428663"/>
      <w:bookmarkStart w:id="1398" w:name="_Toc491180989"/>
      <w:bookmarkStart w:id="1399" w:name="_Toc492377951"/>
      <w:bookmarkStart w:id="1400" w:name="_Toc493501653"/>
      <w:bookmarkStart w:id="1401" w:name="_Toc494211611"/>
      <w:bookmarkStart w:id="1402" w:name="_Toc496883347"/>
      <w:bookmarkStart w:id="1403" w:name="_Toc498523228"/>
      <w:bookmarkStart w:id="1404" w:name="_Toc505704906"/>
      <w:bookmarkStart w:id="1405" w:name="_Toc510612350"/>
      <w:bookmarkStart w:id="1406" w:name="_Toc3539017"/>
      <w:bookmarkStart w:id="1407" w:name="_Toc19704290"/>
      <w:bookmarkStart w:id="1408" w:name="_Toc23410265"/>
      <w:bookmarkStart w:id="1409" w:name="_Toc23958031"/>
      <w:bookmarkStart w:id="1410" w:name="_Toc80883795"/>
      <w:bookmarkStart w:id="1411" w:name="_Toc80890466"/>
      <w:bookmarkStart w:id="1412" w:name="_Toc82529179"/>
      <w:bookmarkStart w:id="1413" w:name="_Toc119663157"/>
      <w:bookmarkStart w:id="1414" w:name="_Toc128403866"/>
      <w:bookmarkStart w:id="1415" w:name="_Toc139655580"/>
      <w:bookmarkStart w:id="1416" w:name="_Toc161343773"/>
      <w:bookmarkStart w:id="1417" w:name="_Toc163151922"/>
      <w:bookmarkStart w:id="1418" w:name="_Toc184325962"/>
      <w:bookmarkStart w:id="1419" w:name="_Toc192504851"/>
      <w:bookmarkStart w:id="1420" w:name="_Toc193296140"/>
      <w:bookmarkStart w:id="1421" w:name="_Toc193881366"/>
      <w:bookmarkStart w:id="1422" w:name="_Toc197702655"/>
      <w:bookmarkStart w:id="1423" w:name="_Toc226453199"/>
      <w:bookmarkStart w:id="1424" w:name="_Toc235550681"/>
      <w:r w:rsidRPr="004A1108">
        <w:rPr>
          <w:rFonts w:cs="Arial"/>
          <w:bCs/>
          <w:sz w:val="20"/>
          <w:u w:val="single"/>
        </w:rPr>
        <w:t>Declaración de procedimiento desierto.</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p>
    <w:p w14:paraId="72B29949" w14:textId="59E281FE" w:rsidR="00827564" w:rsidRPr="004A1108" w:rsidRDefault="00827564" w:rsidP="00827564">
      <w:pPr>
        <w:spacing w:before="120" w:after="120"/>
        <w:ind w:left="705"/>
        <w:jc w:val="both"/>
        <w:rPr>
          <w:rFonts w:ascii="Arial" w:eastAsia="MS Mincho" w:hAnsi="Arial" w:cs="Arial"/>
        </w:rPr>
      </w:pPr>
      <w:r w:rsidRPr="004A1108">
        <w:rPr>
          <w:rFonts w:ascii="Arial" w:eastAsia="MS Mincho" w:hAnsi="Arial" w:cs="Arial"/>
        </w:rPr>
        <w:t xml:space="preserve">En términos de lo dispuesto por el artículo 47 del REGLAMENTO y el artículo 86 de las POBALINES, la </w:t>
      </w:r>
      <w:r w:rsidRPr="00EB4472">
        <w:rPr>
          <w:rFonts w:ascii="Arial" w:eastAsia="MS Mincho" w:hAnsi="Arial" w:cs="Arial"/>
        </w:rPr>
        <w:t xml:space="preserve">convocante </w:t>
      </w:r>
      <w:r w:rsidR="00DF0E99" w:rsidRPr="00EB4472">
        <w:rPr>
          <w:rFonts w:ascii="Arial" w:eastAsia="MS Mincho" w:hAnsi="Arial" w:cs="Arial"/>
        </w:rPr>
        <w:t>declarará</w:t>
      </w:r>
      <w:r w:rsidRPr="00EB4472">
        <w:rPr>
          <w:rFonts w:ascii="Arial" w:eastAsia="MS Mincho" w:hAnsi="Arial" w:cs="Arial"/>
        </w:rPr>
        <w:t xml:space="preserve"> desierta </w:t>
      </w:r>
      <w:r w:rsidRPr="004A1108">
        <w:rPr>
          <w:rFonts w:ascii="Arial" w:eastAsia="MS Mincho" w:hAnsi="Arial" w:cs="Arial"/>
        </w:rPr>
        <w:t xml:space="preserve">la presente </w:t>
      </w:r>
      <w:r w:rsidR="00D664E4" w:rsidRPr="004A1108">
        <w:rPr>
          <w:rFonts w:ascii="Arial" w:eastAsia="MS Mincho" w:hAnsi="Arial" w:cs="Arial"/>
        </w:rPr>
        <w:t>licitación</w:t>
      </w:r>
      <w:r w:rsidRPr="004A1108">
        <w:rPr>
          <w:rFonts w:ascii="Arial" w:eastAsia="MS Mincho" w:hAnsi="Arial" w:cs="Arial"/>
        </w:rPr>
        <w:t>, por las siguientes razones:</w:t>
      </w:r>
    </w:p>
    <w:p w14:paraId="48AF88DE" w14:textId="77777777"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bookmarkStart w:id="1425" w:name="_Toc288637095"/>
      <w:bookmarkStart w:id="1426" w:name="_Toc288651033"/>
      <w:bookmarkStart w:id="1427" w:name="_Toc288678531"/>
      <w:bookmarkStart w:id="1428" w:name="_Toc292192869"/>
      <w:bookmarkStart w:id="1429" w:name="_Toc298407638"/>
      <w:bookmarkStart w:id="1430" w:name="_Toc301965407"/>
      <w:bookmarkStart w:id="1431" w:name="_Toc301965574"/>
      <w:bookmarkStart w:id="1432" w:name="_Toc307995597"/>
      <w:bookmarkStart w:id="1433" w:name="_Toc308181776"/>
      <w:bookmarkStart w:id="1434" w:name="_Toc309618089"/>
      <w:bookmarkStart w:id="1435" w:name="_Toc287290911"/>
      <w:bookmarkStart w:id="1436" w:name="_Toc314030223"/>
      <w:bookmarkStart w:id="1437" w:name="_Toc314085341"/>
      <w:bookmarkStart w:id="1438" w:name="_Toc314086099"/>
      <w:bookmarkStart w:id="1439" w:name="_Toc314086239"/>
      <w:bookmarkStart w:id="1440" w:name="_Toc314094162"/>
      <w:bookmarkStart w:id="1441" w:name="_Toc314804583"/>
      <w:bookmarkStart w:id="1442" w:name="_Toc315905531"/>
      <w:bookmarkStart w:id="1443" w:name="_Toc316315447"/>
      <w:bookmarkStart w:id="1444" w:name="_Toc316316333"/>
      <w:bookmarkStart w:id="1445" w:name="_Toc327181281"/>
      <w:bookmarkStart w:id="1446" w:name="_Toc329602597"/>
      <w:r w:rsidRPr="004A1108">
        <w:rPr>
          <w:rFonts w:ascii="Arial" w:eastAsia="MS Mincho" w:hAnsi="Arial" w:cs="Arial"/>
        </w:rPr>
        <w:t xml:space="preserve">Cuando no </w:t>
      </w:r>
      <w:r w:rsidR="00D97E26" w:rsidRPr="004A1108">
        <w:rPr>
          <w:rFonts w:ascii="Arial" w:eastAsia="MS Mincho" w:hAnsi="Arial" w:cs="Arial"/>
        </w:rPr>
        <w:t xml:space="preserve">se </w:t>
      </w:r>
      <w:r w:rsidRPr="004A1108">
        <w:rPr>
          <w:rFonts w:ascii="Arial" w:eastAsia="MS Mincho" w:hAnsi="Arial" w:cs="Arial"/>
        </w:rPr>
        <w:t>cuente con proposiciones susceptibles de analizarse técnicamente.</w:t>
      </w:r>
    </w:p>
    <w:p w14:paraId="11229686" w14:textId="77777777"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rPr>
      </w:pPr>
      <w:r w:rsidRPr="004A1108">
        <w:rPr>
          <w:rFonts w:ascii="Arial" w:eastAsia="MS Mincho" w:hAnsi="Arial" w:cs="Arial"/>
        </w:rPr>
        <w:lastRenderedPageBreak/>
        <w:t>Cuando la totalidad de las proposiciones presentadas no cubran los requisitos solicitados en la convocatoria, sus anexos, o las modificaciones que deriven con motivo de las aclaraciones a la misma.</w:t>
      </w:r>
    </w:p>
    <w:p w14:paraId="76F55F67" w14:textId="4602E543" w:rsidR="00827564" w:rsidRPr="004A1108" w:rsidRDefault="00827564" w:rsidP="00B014D3">
      <w:pPr>
        <w:numPr>
          <w:ilvl w:val="0"/>
          <w:numId w:val="7"/>
        </w:numPr>
        <w:tabs>
          <w:tab w:val="clear" w:pos="1211"/>
          <w:tab w:val="num" w:pos="993"/>
        </w:tabs>
        <w:spacing w:before="120" w:after="120"/>
        <w:ind w:left="993" w:hanging="284"/>
        <w:jc w:val="both"/>
        <w:rPr>
          <w:rFonts w:ascii="Arial" w:eastAsia="MS Mincho" w:hAnsi="Arial" w:cs="Arial"/>
          <w:b/>
          <w:bCs/>
        </w:rPr>
      </w:pPr>
      <w:r w:rsidRPr="004A1108">
        <w:rPr>
          <w:rFonts w:ascii="Arial" w:eastAsia="MS Mincho" w:hAnsi="Arial" w:cs="Arial"/>
        </w:rPr>
        <w:t xml:space="preserve">Los precios no </w:t>
      </w:r>
      <w:r w:rsidR="00896DF2" w:rsidRPr="004A1108">
        <w:rPr>
          <w:rFonts w:ascii="Arial" w:eastAsia="MS Mincho" w:hAnsi="Arial" w:cs="Arial"/>
        </w:rPr>
        <w:t>resulten</w:t>
      </w:r>
      <w:r w:rsidRPr="004A1108">
        <w:rPr>
          <w:rFonts w:ascii="Arial" w:eastAsia="MS Mincho" w:hAnsi="Arial" w:cs="Arial"/>
        </w:rPr>
        <w:t xml:space="preserve"> aceptables, en términos de lo señalado en los a</w:t>
      </w:r>
      <w:r w:rsidR="009B69FD" w:rsidRPr="004A1108">
        <w:rPr>
          <w:rFonts w:ascii="Arial" w:eastAsia="MS Mincho" w:hAnsi="Arial" w:cs="Arial"/>
        </w:rPr>
        <w:t>rtículos 44 fracción I y 47</w:t>
      </w:r>
      <w:r w:rsidRPr="004A1108">
        <w:rPr>
          <w:rFonts w:ascii="Arial" w:eastAsia="MS Mincho" w:hAnsi="Arial" w:cs="Arial"/>
        </w:rPr>
        <w:t xml:space="preserve"> del REGLAMENTO.</w:t>
      </w:r>
    </w:p>
    <w:p w14:paraId="3E59F29F" w14:textId="39B2F9FA" w:rsidR="00827564" w:rsidRPr="004A1108" w:rsidRDefault="00827564" w:rsidP="00827564">
      <w:pPr>
        <w:spacing w:before="120" w:after="120"/>
        <w:ind w:left="705"/>
        <w:jc w:val="both"/>
        <w:rPr>
          <w:rFonts w:ascii="Arial" w:hAnsi="Arial" w:cs="Arial"/>
          <w:lang w:eastAsia="es-MX"/>
        </w:rPr>
      </w:pPr>
      <w:r w:rsidRPr="004A1108">
        <w:rPr>
          <w:rFonts w:ascii="Arial" w:hAnsi="Arial" w:cs="Arial"/>
          <w:lang w:eastAsia="es-MX"/>
        </w:rPr>
        <w:t xml:space="preserve">En caso de que se declare desierta la </w:t>
      </w:r>
      <w:r w:rsidR="00D664E4" w:rsidRPr="004A1108">
        <w:rPr>
          <w:rFonts w:ascii="Arial" w:hAnsi="Arial" w:cs="Arial"/>
          <w:lang w:eastAsia="es-MX"/>
        </w:rPr>
        <w:t>licitación</w:t>
      </w:r>
      <w:r w:rsidRPr="004A1108">
        <w:rPr>
          <w:rFonts w:ascii="Arial" w:hAnsi="Arial" w:cs="Arial"/>
          <w:lang w:eastAsia="es-MX"/>
        </w:rPr>
        <w:t xml:space="preserve"> se señalará en el Fallo las razones que lo motivaron y se estará a lo dispuesto en el artículo 47 del REGLAMENTO.</w:t>
      </w:r>
    </w:p>
    <w:p w14:paraId="222CB660" w14:textId="77777777" w:rsidR="004A49EC" w:rsidRPr="004A1108" w:rsidRDefault="004A49EC" w:rsidP="00827564">
      <w:pPr>
        <w:spacing w:before="120" w:after="120"/>
        <w:ind w:left="705"/>
        <w:jc w:val="both"/>
        <w:rPr>
          <w:rFonts w:ascii="Arial" w:hAnsi="Arial" w:cs="Arial"/>
          <w:lang w:eastAsia="es-MX"/>
        </w:rPr>
      </w:pPr>
    </w:p>
    <w:p w14:paraId="1BBD8F83" w14:textId="77777777" w:rsidR="00827564" w:rsidRPr="004A1108" w:rsidRDefault="00827564" w:rsidP="00EE5879">
      <w:pPr>
        <w:pStyle w:val="Ttulo1"/>
        <w:numPr>
          <w:ilvl w:val="1"/>
          <w:numId w:val="1"/>
        </w:numPr>
        <w:spacing w:before="120" w:after="120"/>
        <w:jc w:val="both"/>
        <w:rPr>
          <w:rFonts w:cs="Arial"/>
          <w:bCs/>
          <w:sz w:val="20"/>
          <w:u w:val="single"/>
        </w:rPr>
      </w:pPr>
      <w:bookmarkStart w:id="1447" w:name="_Toc382993279"/>
      <w:bookmarkStart w:id="1448" w:name="_Toc390246843"/>
      <w:bookmarkStart w:id="1449" w:name="_Toc390699262"/>
      <w:bookmarkStart w:id="1450" w:name="_Toc396148618"/>
      <w:bookmarkStart w:id="1451" w:name="_Toc405207204"/>
      <w:bookmarkStart w:id="1452" w:name="_Toc414448141"/>
      <w:bookmarkStart w:id="1453" w:name="_Toc434004012"/>
      <w:bookmarkStart w:id="1454" w:name="_Toc434004131"/>
      <w:bookmarkStart w:id="1455" w:name="_Toc464498331"/>
      <w:bookmarkStart w:id="1456" w:name="_Toc464498736"/>
      <w:bookmarkStart w:id="1457" w:name="_Toc487209350"/>
      <w:bookmarkStart w:id="1458" w:name="_Toc488428664"/>
      <w:bookmarkStart w:id="1459" w:name="_Toc491180990"/>
      <w:bookmarkStart w:id="1460" w:name="_Toc492377952"/>
      <w:bookmarkStart w:id="1461" w:name="_Toc493501654"/>
      <w:bookmarkStart w:id="1462" w:name="_Toc494211612"/>
      <w:bookmarkStart w:id="1463" w:name="_Toc496883348"/>
      <w:bookmarkStart w:id="1464" w:name="_Toc498523229"/>
      <w:bookmarkStart w:id="1465" w:name="_Toc505704907"/>
      <w:bookmarkStart w:id="1466" w:name="_Toc510612351"/>
      <w:bookmarkStart w:id="1467" w:name="_Toc3539018"/>
      <w:bookmarkStart w:id="1468" w:name="_Toc19704291"/>
      <w:bookmarkStart w:id="1469" w:name="_Toc23410266"/>
      <w:bookmarkStart w:id="1470" w:name="_Toc23958032"/>
      <w:bookmarkStart w:id="1471" w:name="_Toc80883796"/>
      <w:bookmarkStart w:id="1472" w:name="_Toc80890467"/>
      <w:bookmarkStart w:id="1473" w:name="_Toc82529180"/>
      <w:bookmarkStart w:id="1474" w:name="_Toc119663158"/>
      <w:bookmarkStart w:id="1475" w:name="_Toc128403867"/>
      <w:bookmarkStart w:id="1476" w:name="_Toc139655581"/>
      <w:bookmarkStart w:id="1477" w:name="_Toc161343774"/>
      <w:bookmarkStart w:id="1478" w:name="_Toc163151923"/>
      <w:bookmarkStart w:id="1479" w:name="_Toc184325963"/>
      <w:bookmarkStart w:id="1480" w:name="_Toc192504852"/>
      <w:bookmarkStart w:id="1481" w:name="_Toc193296141"/>
      <w:bookmarkStart w:id="1482" w:name="_Toc193881367"/>
      <w:bookmarkStart w:id="1483" w:name="_Toc197702656"/>
      <w:bookmarkStart w:id="1484" w:name="_Toc226453200"/>
      <w:bookmarkStart w:id="1485" w:name="_Toc235550682"/>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r w:rsidRPr="004A1108">
        <w:rPr>
          <w:rFonts w:cs="Arial"/>
          <w:bCs/>
          <w:sz w:val="20"/>
          <w:u w:val="single"/>
        </w:rPr>
        <w:t xml:space="preserve">Cancelación del procedimiento de </w:t>
      </w:r>
      <w:r w:rsidR="00D664E4" w:rsidRPr="004A1108">
        <w:rPr>
          <w:rFonts w:cs="Arial"/>
          <w:bCs/>
          <w:sz w:val="20"/>
          <w:u w:val="single"/>
        </w:rPr>
        <w:t>licitación</w:t>
      </w:r>
      <w:r w:rsidRPr="004A1108">
        <w:rPr>
          <w:rFonts w:cs="Arial"/>
          <w:bCs/>
          <w:sz w:val="20"/>
          <w:u w:val="single"/>
        </w:rPr>
        <w:t>.</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14:paraId="52374E95" w14:textId="77777777" w:rsidR="00827564" w:rsidRPr="004A1108" w:rsidRDefault="00827564" w:rsidP="00827564">
      <w:pPr>
        <w:spacing w:before="120" w:after="120"/>
        <w:ind w:left="705"/>
        <w:jc w:val="both"/>
        <w:rPr>
          <w:rFonts w:ascii="Arial" w:eastAsia="MS Mincho" w:hAnsi="Arial" w:cs="Arial"/>
        </w:rPr>
      </w:pPr>
      <w:r w:rsidRPr="004A1108">
        <w:rPr>
          <w:rFonts w:ascii="Arial" w:eastAsia="MS Mincho" w:hAnsi="Arial" w:cs="Arial"/>
        </w:rPr>
        <w:t>En términos del penúltimo párrafo del artículo 47 del REGLAMENTO, el INSTITUTO</w:t>
      </w:r>
      <w:r w:rsidRPr="004A1108">
        <w:rPr>
          <w:rFonts w:ascii="Arial" w:eastAsia="MS Mincho" w:hAnsi="Arial" w:cs="Arial"/>
          <w:b/>
          <w:bCs/>
        </w:rPr>
        <w:t xml:space="preserve"> </w:t>
      </w:r>
      <w:r w:rsidRPr="004A1108">
        <w:rPr>
          <w:rFonts w:ascii="Arial" w:eastAsia="MS Mincho" w:hAnsi="Arial" w:cs="Arial"/>
        </w:rPr>
        <w:t xml:space="preserve">podrá cancelar la presente </w:t>
      </w:r>
      <w:r w:rsidR="00D664E4" w:rsidRPr="004A1108">
        <w:rPr>
          <w:rFonts w:ascii="Arial" w:eastAsia="MS Mincho" w:hAnsi="Arial" w:cs="Arial"/>
        </w:rPr>
        <w:t>licitación</w:t>
      </w:r>
      <w:r w:rsidRPr="004A1108">
        <w:rPr>
          <w:rFonts w:ascii="Arial" w:eastAsia="MS Mincho" w:hAnsi="Arial" w:cs="Arial"/>
        </w:rPr>
        <w:t xml:space="preserve"> o conceptos incluidos, cuando se presente:  </w:t>
      </w:r>
    </w:p>
    <w:p w14:paraId="2ECE9A99" w14:textId="77777777" w:rsidR="00827564" w:rsidRPr="004A1108" w:rsidRDefault="00827564" w:rsidP="00827564">
      <w:pPr>
        <w:numPr>
          <w:ilvl w:val="0"/>
          <w:numId w:val="4"/>
        </w:numPr>
        <w:tabs>
          <w:tab w:val="clear" w:pos="1918"/>
          <w:tab w:val="num" w:pos="993"/>
        </w:tabs>
        <w:spacing w:before="120" w:after="120"/>
        <w:ind w:left="993" w:hanging="284"/>
        <w:jc w:val="both"/>
        <w:rPr>
          <w:rFonts w:ascii="Arial" w:eastAsia="MS Mincho" w:hAnsi="Arial" w:cs="Arial"/>
          <w:b/>
          <w:bCs/>
        </w:rPr>
      </w:pPr>
      <w:r w:rsidRPr="004A1108">
        <w:rPr>
          <w:rFonts w:ascii="Arial" w:eastAsia="MS Mincho" w:hAnsi="Arial" w:cs="Arial"/>
        </w:rPr>
        <w:t xml:space="preserve">Caso fortuito o fuerza mayor, </w:t>
      </w:r>
    </w:p>
    <w:p w14:paraId="470DABB6" w14:textId="77777777" w:rsidR="00875CB7" w:rsidRPr="004A1108"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4A1108">
        <w:rPr>
          <w:rFonts w:ascii="Arial" w:eastAsia="MS Mincho" w:hAnsi="Arial" w:cs="Arial"/>
        </w:rPr>
        <w:t xml:space="preserve">Existan circunstancias justificadas que extingan la necesidad para </w:t>
      </w:r>
      <w:r w:rsidR="00E14FF7" w:rsidRPr="004A1108">
        <w:rPr>
          <w:rFonts w:ascii="Arial" w:eastAsia="MS Mincho" w:hAnsi="Arial" w:cs="Arial"/>
        </w:rPr>
        <w:t>contratar el servicio</w:t>
      </w:r>
      <w:r w:rsidRPr="004A1108">
        <w:rPr>
          <w:rFonts w:ascii="Arial" w:eastAsia="MS Mincho" w:hAnsi="Arial" w:cs="Arial"/>
        </w:rPr>
        <w:t>,</w:t>
      </w:r>
      <w:r w:rsidR="00011B1D" w:rsidRPr="004A1108">
        <w:rPr>
          <w:rFonts w:ascii="Arial" w:eastAsia="MS Mincho" w:hAnsi="Arial" w:cs="Arial"/>
        </w:rPr>
        <w:t xml:space="preserve"> </w:t>
      </w:r>
      <w:r w:rsidRPr="004A1108">
        <w:rPr>
          <w:rFonts w:ascii="Arial" w:eastAsia="MS Mincho" w:hAnsi="Arial" w:cs="Arial"/>
        </w:rPr>
        <w:t>o</w:t>
      </w:r>
    </w:p>
    <w:p w14:paraId="72812D92" w14:textId="77777777" w:rsidR="00827564" w:rsidRPr="004A1108" w:rsidRDefault="00827564" w:rsidP="007205D4">
      <w:pPr>
        <w:numPr>
          <w:ilvl w:val="0"/>
          <w:numId w:val="4"/>
        </w:numPr>
        <w:tabs>
          <w:tab w:val="clear" w:pos="1918"/>
          <w:tab w:val="num" w:pos="993"/>
        </w:tabs>
        <w:spacing w:before="120" w:after="120"/>
        <w:ind w:left="993" w:hanging="284"/>
        <w:jc w:val="both"/>
        <w:rPr>
          <w:rFonts w:ascii="Arial" w:eastAsia="MS Mincho" w:hAnsi="Arial" w:cs="Arial"/>
        </w:rPr>
      </w:pPr>
      <w:r w:rsidRPr="004A1108">
        <w:rPr>
          <w:rFonts w:ascii="Arial" w:eastAsia="MS Mincho" w:hAnsi="Arial" w:cs="Arial"/>
        </w:rPr>
        <w:t>Que de continuarse con el procedimiento se pudiera ocasionar un daño o perjuicio al propio INSTITUTO.</w:t>
      </w:r>
    </w:p>
    <w:p w14:paraId="60BE2CAD" w14:textId="77777777" w:rsidR="008C3208" w:rsidRPr="004A1108" w:rsidRDefault="008C3208" w:rsidP="008C3208">
      <w:pPr>
        <w:spacing w:before="120" w:after="120"/>
        <w:jc w:val="both"/>
        <w:rPr>
          <w:rFonts w:ascii="Arial" w:eastAsia="MS Mincho" w:hAnsi="Arial" w:cs="Arial"/>
        </w:rPr>
      </w:pPr>
    </w:p>
    <w:p w14:paraId="7AC4E5C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486" w:name="_Toc314085344"/>
      <w:bookmarkStart w:id="1487" w:name="_Toc314086242"/>
      <w:bookmarkStart w:id="1488" w:name="_Toc314094165"/>
      <w:bookmarkStart w:id="1489" w:name="_Toc434004132"/>
      <w:bookmarkStart w:id="1490" w:name="_Toc235550683"/>
      <w:r w:rsidRPr="004A1108">
        <w:rPr>
          <w:rFonts w:cs="Arial"/>
          <w:bCs/>
          <w:color w:val="244061" w:themeColor="accent1" w:themeShade="80"/>
          <w:sz w:val="20"/>
        </w:rPr>
        <w:t>INFRACCIONES Y SANCIONES</w:t>
      </w:r>
      <w:bookmarkEnd w:id="1486"/>
      <w:bookmarkEnd w:id="1487"/>
      <w:bookmarkEnd w:id="1488"/>
      <w:bookmarkEnd w:id="1489"/>
      <w:bookmarkEnd w:id="1490"/>
    </w:p>
    <w:p w14:paraId="6EAEEF15" w14:textId="77777777" w:rsidR="00827564" w:rsidRPr="004A1108" w:rsidRDefault="00827564" w:rsidP="00827564">
      <w:pPr>
        <w:spacing w:before="120" w:after="120"/>
        <w:ind w:left="709"/>
        <w:jc w:val="both"/>
        <w:rPr>
          <w:rFonts w:ascii="Arial" w:hAnsi="Arial" w:cs="Arial"/>
          <w:b/>
          <w:bCs/>
        </w:rPr>
      </w:pPr>
      <w:r w:rsidRPr="004A1108">
        <w:rPr>
          <w:rFonts w:ascii="Arial" w:hAnsi="Arial" w:cs="Arial"/>
        </w:rPr>
        <w:t>Se</w:t>
      </w:r>
      <w:r w:rsidR="007B3080" w:rsidRPr="004A1108">
        <w:rPr>
          <w:rFonts w:ascii="Arial" w:hAnsi="Arial" w:cs="Arial"/>
        </w:rPr>
        <w:t xml:space="preserve"> estará a lo dispuesto por el Tí</w:t>
      </w:r>
      <w:r w:rsidRPr="004A1108">
        <w:rPr>
          <w:rFonts w:ascii="Arial" w:hAnsi="Arial" w:cs="Arial"/>
        </w:rPr>
        <w:t>tulo Sexto del REGLAMENTO</w:t>
      </w:r>
      <w:r w:rsidRPr="004A1108">
        <w:rPr>
          <w:rFonts w:ascii="Arial" w:hAnsi="Arial" w:cs="Arial"/>
          <w:b/>
          <w:bCs/>
        </w:rPr>
        <w:t>.</w:t>
      </w:r>
    </w:p>
    <w:p w14:paraId="4816EE0B" w14:textId="77777777" w:rsidR="00827564" w:rsidRPr="004A1108" w:rsidRDefault="00827564" w:rsidP="00827564">
      <w:pPr>
        <w:spacing w:before="120" w:after="120"/>
        <w:ind w:left="709"/>
        <w:jc w:val="both"/>
        <w:rPr>
          <w:rFonts w:ascii="Arial" w:hAnsi="Arial" w:cs="Arial"/>
          <w:b/>
          <w:bCs/>
          <w:color w:val="244061" w:themeColor="accent1" w:themeShade="80"/>
          <w:lang w:val="es-ES"/>
        </w:rPr>
      </w:pPr>
    </w:p>
    <w:p w14:paraId="32B6E7C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491" w:name="_Toc292192875"/>
      <w:bookmarkStart w:id="1492" w:name="_Toc298407642"/>
      <w:bookmarkStart w:id="1493" w:name="_Toc309618092"/>
      <w:bookmarkStart w:id="1494" w:name="_Toc314085345"/>
      <w:bookmarkStart w:id="1495" w:name="_Toc314086243"/>
      <w:bookmarkStart w:id="1496" w:name="_Toc314094166"/>
      <w:bookmarkStart w:id="1497" w:name="_Toc434004133"/>
      <w:bookmarkStart w:id="1498" w:name="_Toc235550684"/>
      <w:r w:rsidRPr="004A1108">
        <w:rPr>
          <w:rFonts w:cs="Arial"/>
          <w:bCs/>
          <w:color w:val="244061" w:themeColor="accent1" w:themeShade="80"/>
          <w:sz w:val="20"/>
        </w:rPr>
        <w:t>INCONFORMIDADES</w:t>
      </w:r>
      <w:bookmarkEnd w:id="1491"/>
      <w:bookmarkEnd w:id="1492"/>
      <w:bookmarkEnd w:id="1493"/>
      <w:bookmarkEnd w:id="1494"/>
      <w:bookmarkEnd w:id="1495"/>
      <w:bookmarkEnd w:id="1496"/>
      <w:bookmarkEnd w:id="1497"/>
      <w:bookmarkEnd w:id="1498"/>
    </w:p>
    <w:p w14:paraId="2DE57CBB" w14:textId="77777777" w:rsidR="00827564" w:rsidRPr="004A1108" w:rsidRDefault="00827564" w:rsidP="00827564">
      <w:pPr>
        <w:spacing w:before="120" w:after="120"/>
        <w:ind w:left="709"/>
        <w:jc w:val="both"/>
        <w:rPr>
          <w:rFonts w:ascii="Arial" w:hAnsi="Arial" w:cs="Arial"/>
        </w:rPr>
      </w:pPr>
      <w:r w:rsidRPr="004A1108">
        <w:rPr>
          <w:rFonts w:ascii="Arial" w:hAnsi="Arial" w:cs="Arial"/>
        </w:rPr>
        <w:t>Se sujetará a lo dispuesto en el Título Séptimo, Capítulo Primero del REGLAMENTO.</w:t>
      </w:r>
    </w:p>
    <w:p w14:paraId="7F2652A8" w14:textId="7D5716F8" w:rsidR="005A2897" w:rsidRDefault="00EB4472" w:rsidP="00827564">
      <w:pPr>
        <w:spacing w:before="120" w:after="120"/>
        <w:ind w:left="705"/>
        <w:jc w:val="both"/>
        <w:rPr>
          <w:rFonts w:ascii="Arial" w:hAnsi="Arial" w:cs="Arial"/>
        </w:rPr>
      </w:pPr>
      <w:bookmarkStart w:id="1499" w:name="_Toc287290912"/>
      <w:bookmarkStart w:id="1500" w:name="_Toc292192876"/>
      <w:bookmarkStart w:id="1501" w:name="_Toc298407644"/>
      <w:bookmarkStart w:id="1502" w:name="_Toc309618094"/>
      <w:bookmarkStart w:id="1503" w:name="_Toc314085347"/>
      <w:bookmarkStart w:id="1504" w:name="_Toc314086245"/>
      <w:bookmarkStart w:id="1505" w:name="_Toc314094168"/>
      <w:r w:rsidRPr="00EB4472">
        <w:rPr>
          <w:rFonts w:ascii="Arial" w:hAnsi="Arial" w:cs="Arial"/>
        </w:rPr>
        <w:t>Las inconformidades podrán presentarse en el Órgano Interno de Control del Instituto Nacional Electoral, ubicada en Periférico Sur No. 4124, Edificio Zafiro II, tercer piso, Colonia Jardines del Pedregal, Álvaro Obregón, C.P.  01900, Ciudad de México.</w:t>
      </w:r>
    </w:p>
    <w:p w14:paraId="0D093EE9" w14:textId="77777777" w:rsidR="00EB4472" w:rsidRPr="004A1108" w:rsidRDefault="00EB4472" w:rsidP="00827564">
      <w:pPr>
        <w:spacing w:before="120" w:after="120"/>
        <w:ind w:left="705"/>
        <w:jc w:val="both"/>
        <w:rPr>
          <w:rFonts w:ascii="Arial" w:hAnsi="Arial" w:cs="Arial"/>
        </w:rPr>
      </w:pPr>
    </w:p>
    <w:p w14:paraId="7C3DF309"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06" w:name="_Toc298407643"/>
      <w:bookmarkStart w:id="1507" w:name="_Toc309618093"/>
      <w:bookmarkStart w:id="1508" w:name="_Toc314705823"/>
      <w:bookmarkStart w:id="1509" w:name="_Toc434004134"/>
      <w:bookmarkStart w:id="1510" w:name="_Toc235550685"/>
      <w:r w:rsidRPr="004A1108">
        <w:rPr>
          <w:rFonts w:cs="Arial"/>
          <w:bCs/>
          <w:color w:val="244061" w:themeColor="accent1" w:themeShade="80"/>
          <w:sz w:val="20"/>
        </w:rPr>
        <w:t>SOLICITUD DE INFORMACIÓN</w:t>
      </w:r>
      <w:bookmarkEnd w:id="1506"/>
      <w:bookmarkEnd w:id="1507"/>
      <w:bookmarkEnd w:id="1508"/>
      <w:bookmarkEnd w:id="1509"/>
      <w:bookmarkEnd w:id="1510"/>
    </w:p>
    <w:p w14:paraId="6FA191C9" w14:textId="77777777" w:rsidR="00827564" w:rsidRPr="004A1108" w:rsidRDefault="00827564" w:rsidP="00827564">
      <w:pPr>
        <w:spacing w:before="120" w:after="120"/>
        <w:ind w:left="709"/>
        <w:jc w:val="both"/>
        <w:rPr>
          <w:rFonts w:ascii="Arial" w:hAnsi="Arial" w:cs="Arial"/>
        </w:rPr>
      </w:pPr>
      <w:r w:rsidRPr="004A1108">
        <w:rPr>
          <w:rFonts w:ascii="Arial" w:hAnsi="Arial" w:cs="Arial"/>
        </w:rPr>
        <w:t xml:space="preserve">El LICITANTE se compromete a proporcionar los datos e informes relacionados con </w:t>
      </w:r>
      <w:r w:rsidR="00301D58" w:rsidRPr="004A1108">
        <w:rPr>
          <w:rFonts w:ascii="Arial" w:hAnsi="Arial" w:cs="Arial"/>
        </w:rPr>
        <w:t xml:space="preserve">la </w:t>
      </w:r>
      <w:r w:rsidR="00E14FF7" w:rsidRPr="004A1108">
        <w:rPr>
          <w:rFonts w:ascii="Arial" w:hAnsi="Arial" w:cs="Arial"/>
        </w:rPr>
        <w:t>prestación de los servicios</w:t>
      </w:r>
      <w:r w:rsidR="00301D58" w:rsidRPr="004A1108">
        <w:rPr>
          <w:rFonts w:ascii="Arial" w:hAnsi="Arial" w:cs="Arial"/>
        </w:rPr>
        <w:t xml:space="preserve"> </w:t>
      </w:r>
      <w:r w:rsidRPr="004A1108">
        <w:rPr>
          <w:rFonts w:ascii="Arial" w:hAnsi="Arial" w:cs="Arial"/>
        </w:rPr>
        <w:t xml:space="preserve">solicitados, así como los referidos al desarrollo y ejecución de </w:t>
      </w:r>
      <w:proofErr w:type="gramStart"/>
      <w:r w:rsidRPr="004A1108">
        <w:rPr>
          <w:rFonts w:ascii="Arial" w:hAnsi="Arial" w:cs="Arial"/>
        </w:rPr>
        <w:t>los mismos</w:t>
      </w:r>
      <w:proofErr w:type="gramEnd"/>
      <w:r w:rsidRPr="004A1108">
        <w:rPr>
          <w:rFonts w:ascii="Arial" w:hAnsi="Arial" w:cs="Arial"/>
        </w:rPr>
        <w:t xml:space="preserve">, </w:t>
      </w:r>
      <w:r w:rsidR="003963F2" w:rsidRPr="004A1108">
        <w:rPr>
          <w:rFonts w:ascii="Arial" w:hAnsi="Arial" w:cs="Arial"/>
        </w:rPr>
        <w:t>que,</w:t>
      </w:r>
      <w:r w:rsidR="00760925" w:rsidRPr="004A1108">
        <w:rPr>
          <w:rFonts w:ascii="Arial" w:hAnsi="Arial" w:cs="Arial"/>
        </w:rPr>
        <w:t xml:space="preserve"> en su caso, le requiera</w:t>
      </w:r>
      <w:r w:rsidRPr="004A1108">
        <w:rPr>
          <w:rFonts w:ascii="Arial" w:hAnsi="Arial" w:cs="Arial"/>
        </w:rPr>
        <w:t xml:space="preserve"> </w:t>
      </w:r>
      <w:r w:rsidR="00BC2E97" w:rsidRPr="004A1108">
        <w:rPr>
          <w:rFonts w:ascii="Arial" w:hAnsi="Arial" w:cs="Arial"/>
        </w:rPr>
        <w:t xml:space="preserve">el Órgano </w:t>
      </w:r>
      <w:r w:rsidR="001325EA" w:rsidRPr="004A1108">
        <w:rPr>
          <w:rFonts w:ascii="Arial" w:hAnsi="Arial" w:cs="Arial"/>
        </w:rPr>
        <w:t>Interno de Control</w:t>
      </w:r>
      <w:r w:rsidRPr="004A1108">
        <w:rPr>
          <w:rFonts w:ascii="Arial" w:hAnsi="Arial" w:cs="Arial"/>
        </w:rPr>
        <w:t xml:space="preserve"> del INSTITUTO en el ámbito de sus atribuciones y en apego a lo previsto </w:t>
      </w:r>
      <w:r w:rsidR="00004295" w:rsidRPr="004A1108">
        <w:rPr>
          <w:rFonts w:ascii="Arial" w:hAnsi="Arial" w:cs="Arial"/>
        </w:rPr>
        <w:t>en</w:t>
      </w:r>
      <w:r w:rsidRPr="004A1108">
        <w:rPr>
          <w:rFonts w:ascii="Arial" w:hAnsi="Arial" w:cs="Arial"/>
        </w:rPr>
        <w:t xml:space="preserve"> </w:t>
      </w:r>
      <w:r w:rsidR="00004295" w:rsidRPr="004A1108">
        <w:rPr>
          <w:rFonts w:ascii="Arial" w:hAnsi="Arial" w:cs="Arial"/>
        </w:rPr>
        <w:t>el artículo</w:t>
      </w:r>
      <w:r w:rsidRPr="004A1108">
        <w:rPr>
          <w:rFonts w:ascii="Arial" w:hAnsi="Arial" w:cs="Arial"/>
        </w:rPr>
        <w:t xml:space="preserve"> 70 del REGLAMENTO.</w:t>
      </w:r>
    </w:p>
    <w:p w14:paraId="2462AD0E" w14:textId="7984557B" w:rsidR="00827564" w:rsidRPr="004A1108" w:rsidRDefault="00827564" w:rsidP="00827564">
      <w:pPr>
        <w:spacing w:before="120" w:after="120"/>
        <w:ind w:left="709"/>
        <w:jc w:val="both"/>
        <w:rPr>
          <w:rFonts w:ascii="Arial" w:hAnsi="Arial" w:cs="Arial"/>
        </w:rPr>
      </w:pPr>
    </w:p>
    <w:p w14:paraId="7895AE40" w14:textId="77777777" w:rsidR="00827564" w:rsidRPr="004A1108" w:rsidRDefault="00827564" w:rsidP="00EE5879">
      <w:pPr>
        <w:pStyle w:val="Ttulo1"/>
        <w:numPr>
          <w:ilvl w:val="0"/>
          <w:numId w:val="1"/>
        </w:numPr>
        <w:spacing w:before="120" w:after="120"/>
        <w:jc w:val="both"/>
        <w:rPr>
          <w:rFonts w:cs="Arial"/>
          <w:bCs/>
          <w:color w:val="244061" w:themeColor="accent1" w:themeShade="80"/>
          <w:sz w:val="20"/>
        </w:rPr>
      </w:pPr>
      <w:bookmarkStart w:id="1511" w:name="_Toc434004135"/>
      <w:bookmarkStart w:id="1512" w:name="_Toc235550686"/>
      <w:r w:rsidRPr="004A1108">
        <w:rPr>
          <w:rFonts w:cs="Arial"/>
          <w:bCs/>
          <w:color w:val="244061" w:themeColor="accent1" w:themeShade="80"/>
          <w:sz w:val="20"/>
        </w:rPr>
        <w:t>NO NEGOCIABILIDAD DE LAS CONDICIONES CONTENIDAS EN ESTA CONVOCATORIA Y EN LAS PROPOSICIONES</w:t>
      </w:r>
      <w:bookmarkEnd w:id="1499"/>
      <w:bookmarkEnd w:id="1500"/>
      <w:bookmarkEnd w:id="1501"/>
      <w:bookmarkEnd w:id="1502"/>
      <w:bookmarkEnd w:id="1503"/>
      <w:bookmarkEnd w:id="1504"/>
      <w:bookmarkEnd w:id="1505"/>
      <w:bookmarkEnd w:id="1511"/>
      <w:bookmarkEnd w:id="1512"/>
    </w:p>
    <w:p w14:paraId="472F4BC2" w14:textId="180F045F" w:rsidR="004964C4" w:rsidRPr="004A1108" w:rsidRDefault="00827564" w:rsidP="00D17B59">
      <w:pPr>
        <w:spacing w:before="120" w:after="120"/>
        <w:ind w:left="705"/>
        <w:jc w:val="both"/>
        <w:rPr>
          <w:rFonts w:ascii="Arial" w:hAnsi="Arial" w:cs="Arial"/>
        </w:rPr>
      </w:pPr>
      <w:r w:rsidRPr="004A1108">
        <w:rPr>
          <w:rFonts w:ascii="Arial" w:hAnsi="Arial" w:cs="Arial"/>
        </w:rPr>
        <w:t>De conformidad con el párrafo séptimo del artículo 31 del REGLAMENTO, ninguna de las condiciones contenidas en la presente convocatoria, así como en las proposiciones presentadas por el LICITANTE, podrán ser negociadas</w:t>
      </w:r>
      <w:r w:rsidR="004013C4" w:rsidRPr="004A1108">
        <w:rPr>
          <w:rFonts w:ascii="Arial" w:hAnsi="Arial" w:cs="Arial"/>
        </w:rPr>
        <w:t>.</w:t>
      </w:r>
    </w:p>
    <w:p w14:paraId="13275D8C" w14:textId="1DEEA274" w:rsidR="00BC33F9" w:rsidRPr="004A1108" w:rsidRDefault="00BC33F9">
      <w:pPr>
        <w:rPr>
          <w:rFonts w:ascii="Arial" w:hAnsi="Arial" w:cs="Arial"/>
        </w:rPr>
      </w:pPr>
      <w:r w:rsidRPr="004A1108">
        <w:rPr>
          <w:rFonts w:ascii="Arial" w:hAnsi="Arial" w:cs="Arial"/>
        </w:rPr>
        <w:br w:type="page"/>
      </w:r>
    </w:p>
    <w:p w14:paraId="1F8BD3D9" w14:textId="37D44147" w:rsidR="00F70FCA" w:rsidRPr="004A1108" w:rsidRDefault="00F70FCA" w:rsidP="003B12DB">
      <w:pPr>
        <w:pStyle w:val="Ttulo1"/>
        <w:rPr>
          <w:rFonts w:cs="Arial"/>
          <w:color w:val="666699"/>
          <w:kern w:val="32"/>
          <w:sz w:val="32"/>
          <w:szCs w:val="32"/>
        </w:rPr>
      </w:pPr>
      <w:bookmarkStart w:id="1513" w:name="_Toc235550687"/>
      <w:r w:rsidRPr="004A1108">
        <w:rPr>
          <w:rFonts w:cs="Arial"/>
          <w:color w:val="CC0066"/>
          <w:kern w:val="32"/>
          <w:sz w:val="28"/>
        </w:rPr>
        <w:lastRenderedPageBreak/>
        <w:t>ANEXO 1</w:t>
      </w:r>
      <w:bookmarkEnd w:id="1281"/>
      <w:bookmarkEnd w:id="1282"/>
      <w:bookmarkEnd w:id="1513"/>
    </w:p>
    <w:p w14:paraId="5819D122" w14:textId="6416EA32" w:rsidR="00842101" w:rsidRPr="006D4D01" w:rsidRDefault="00A95A33" w:rsidP="006D4D01">
      <w:pPr>
        <w:pStyle w:val="Ttulo1"/>
        <w:shd w:val="clear" w:color="auto" w:fill="D9D9D9" w:themeFill="background1" w:themeFillShade="D9"/>
        <w:rPr>
          <w:rFonts w:cs="Arial"/>
          <w:kern w:val="32"/>
          <w:sz w:val="28"/>
          <w:szCs w:val="32"/>
        </w:rPr>
      </w:pPr>
      <w:bookmarkStart w:id="1514" w:name="_Toc452121414"/>
      <w:bookmarkStart w:id="1515" w:name="_Toc464498337"/>
      <w:bookmarkStart w:id="1516" w:name="_Toc464498742"/>
      <w:bookmarkStart w:id="1517" w:name="_Toc487209356"/>
      <w:bookmarkStart w:id="1518" w:name="_Toc488428670"/>
      <w:bookmarkStart w:id="1519" w:name="_Toc491180996"/>
      <w:bookmarkStart w:id="1520" w:name="_Toc492377958"/>
      <w:bookmarkStart w:id="1521" w:name="_Toc493501660"/>
      <w:bookmarkStart w:id="1522" w:name="_Toc494211618"/>
      <w:bookmarkStart w:id="1523" w:name="_Toc496883354"/>
      <w:bookmarkStart w:id="1524" w:name="_Toc498523235"/>
      <w:bookmarkStart w:id="1525" w:name="_Toc505704913"/>
      <w:bookmarkStart w:id="1526" w:name="_Toc510612357"/>
      <w:bookmarkStart w:id="1527" w:name="_Toc3539024"/>
      <w:bookmarkStart w:id="1528" w:name="_Toc19704297"/>
      <w:bookmarkStart w:id="1529" w:name="_Toc23410272"/>
      <w:bookmarkStart w:id="1530" w:name="_Toc23958038"/>
      <w:bookmarkStart w:id="1531" w:name="_Toc80883802"/>
      <w:bookmarkStart w:id="1532" w:name="_Toc80890473"/>
      <w:bookmarkStart w:id="1533" w:name="_Toc82529186"/>
      <w:bookmarkStart w:id="1534" w:name="_Toc119663164"/>
      <w:bookmarkStart w:id="1535" w:name="_Toc128403873"/>
      <w:bookmarkStart w:id="1536" w:name="_Toc139655587"/>
      <w:bookmarkStart w:id="1537" w:name="_Toc161343780"/>
      <w:bookmarkStart w:id="1538" w:name="_Toc163151929"/>
      <w:bookmarkStart w:id="1539" w:name="_Toc184325969"/>
      <w:bookmarkStart w:id="1540" w:name="_Toc192504858"/>
      <w:bookmarkStart w:id="1541" w:name="_Toc193296147"/>
      <w:bookmarkStart w:id="1542" w:name="_Toc193881373"/>
      <w:bookmarkStart w:id="1543" w:name="_Toc197702662"/>
      <w:bookmarkStart w:id="1544" w:name="_Toc226453206"/>
      <w:bookmarkStart w:id="1545" w:name="_Toc235550688"/>
      <w:r w:rsidRPr="004A1108">
        <w:rPr>
          <w:rFonts w:cs="Arial"/>
          <w:kern w:val="32"/>
          <w:sz w:val="28"/>
          <w:szCs w:val="32"/>
        </w:rPr>
        <w:t>Especificaciones Técnicas</w:t>
      </w:r>
      <w:bookmarkStart w:id="1546" w:name="_Toc309618101"/>
      <w:bookmarkStart w:id="1547" w:name="_Toc314085350"/>
      <w:bookmarkStart w:id="1548" w:name="_Toc314094171"/>
      <w:bookmarkStart w:id="1549" w:name="_Toc289064607"/>
      <w:bookmarkEnd w:id="128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14:paraId="6E157AA6" w14:textId="28AC9876" w:rsidR="00941518" w:rsidRPr="00121314" w:rsidRDefault="00DB4EC7">
      <w:pPr>
        <w:keepNext/>
        <w:numPr>
          <w:ilvl w:val="0"/>
          <w:numId w:val="123"/>
        </w:numPr>
        <w:spacing w:before="240" w:after="180" w:line="288" w:lineRule="auto"/>
        <w:ind w:left="284" w:hanging="284"/>
        <w:jc w:val="both"/>
        <w:outlineLvl w:val="0"/>
        <w:rPr>
          <w:rFonts w:ascii="Arial" w:hAnsi="Arial" w:cs="Arial"/>
          <w:b/>
          <w:bCs/>
          <w:caps/>
          <w:kern w:val="32"/>
        </w:rPr>
      </w:pPr>
      <w:r>
        <w:rPr>
          <w:rFonts w:ascii="Arial" w:eastAsiaTheme="majorEastAsia" w:hAnsi="Arial" w:cstheme="majorBidi"/>
          <w:b/>
          <w:color w:val="582D73"/>
          <w:szCs w:val="32"/>
        </w:rPr>
        <w:t>Objeto de la Contratación</w:t>
      </w:r>
    </w:p>
    <w:p w14:paraId="490F31AF" w14:textId="6589B349" w:rsidR="00941518" w:rsidRPr="00082408" w:rsidRDefault="00941518" w:rsidP="00150E5E">
      <w:pPr>
        <w:jc w:val="both"/>
        <w:rPr>
          <w:rFonts w:ascii="Arial" w:eastAsiaTheme="minorHAnsi" w:hAnsi="Arial" w:cstheme="minorBidi"/>
          <w:iCs/>
          <w:szCs w:val="22"/>
          <w:lang w:eastAsia="en-US"/>
        </w:rPr>
      </w:pPr>
      <w:r w:rsidRPr="00082408">
        <w:rPr>
          <w:rFonts w:ascii="Arial" w:eastAsiaTheme="minorHAnsi" w:hAnsi="Arial" w:cstheme="minorBidi"/>
          <w:iCs/>
          <w:szCs w:val="22"/>
          <w:lang w:eastAsia="en-US"/>
        </w:rPr>
        <w:t xml:space="preserve">La </w:t>
      </w:r>
      <w:r w:rsidR="00B25659" w:rsidRPr="00082408">
        <w:rPr>
          <w:rFonts w:ascii="Arial" w:eastAsiaTheme="minorHAnsi" w:hAnsi="Arial" w:cstheme="minorBidi"/>
          <w:iCs/>
          <w:szCs w:val="22"/>
          <w:lang w:eastAsia="en-US"/>
        </w:rPr>
        <w:t>Unidad Técnica de Servicios de Informática</w:t>
      </w:r>
      <w:r w:rsidRPr="00082408">
        <w:rPr>
          <w:rFonts w:ascii="Arial" w:eastAsiaTheme="minorHAnsi" w:hAnsi="Arial" w:cstheme="minorBidi"/>
          <w:iCs/>
          <w:szCs w:val="22"/>
          <w:lang w:eastAsia="en-US"/>
        </w:rPr>
        <w:t xml:space="preserve"> (</w:t>
      </w:r>
      <w:r w:rsidR="00B25659" w:rsidRPr="00082408">
        <w:rPr>
          <w:rFonts w:ascii="Arial" w:eastAsiaTheme="minorHAnsi" w:hAnsi="Arial" w:cstheme="minorBidi"/>
          <w:iCs/>
          <w:szCs w:val="22"/>
          <w:lang w:eastAsia="en-US"/>
        </w:rPr>
        <w:t>UTSI</w:t>
      </w:r>
      <w:r w:rsidRPr="00082408">
        <w:rPr>
          <w:rFonts w:ascii="Arial" w:eastAsiaTheme="minorHAnsi" w:hAnsi="Arial" w:cstheme="minorBidi"/>
          <w:iCs/>
          <w:szCs w:val="22"/>
          <w:lang w:eastAsia="en-US"/>
        </w:rPr>
        <w:t>), requiere la “</w:t>
      </w:r>
      <w:r w:rsidR="00082408" w:rsidRPr="00082408">
        <w:rPr>
          <w:rFonts w:ascii="Arial" w:eastAsiaTheme="minorHAnsi" w:hAnsi="Arial" w:cstheme="minorBidi"/>
          <w:iCs/>
          <w:szCs w:val="22"/>
          <w:lang w:eastAsia="en-US"/>
        </w:rPr>
        <w:t>Contratación de Póliza de Garantía para equipo de comunicaciones y Suscripciones de la Marca Cisco Systems</w:t>
      </w:r>
      <w:r w:rsidRPr="00082408">
        <w:rPr>
          <w:rFonts w:ascii="Arial" w:eastAsiaTheme="minorHAnsi" w:hAnsi="Arial" w:cstheme="minorBidi"/>
          <w:iCs/>
          <w:szCs w:val="22"/>
          <w:lang w:eastAsia="en-US"/>
        </w:rPr>
        <w:t xml:space="preserve">”, </w:t>
      </w:r>
      <w:r w:rsidR="00FC5705" w:rsidRPr="00082408">
        <w:rPr>
          <w:rFonts w:ascii="Arial" w:eastAsiaTheme="minorHAnsi" w:hAnsi="Arial" w:cstheme="minorBidi"/>
          <w:iCs/>
          <w:szCs w:val="22"/>
          <w:lang w:eastAsia="en-US"/>
        </w:rPr>
        <w:t>de conformidad con lo siguiente:</w:t>
      </w:r>
    </w:p>
    <w:p w14:paraId="59D37E0D" w14:textId="77777777" w:rsidR="00DB4EC7" w:rsidRPr="00082408" w:rsidRDefault="00DB4EC7" w:rsidP="00DB4EC7">
      <w:pPr>
        <w:keepNext/>
        <w:numPr>
          <w:ilvl w:val="0"/>
          <w:numId w:val="123"/>
        </w:numPr>
        <w:spacing w:before="240" w:after="180" w:line="240" w:lineRule="atLeast"/>
        <w:outlineLvl w:val="0"/>
        <w:rPr>
          <w:rFonts w:ascii="Arial" w:hAnsi="Arial" w:cs="Arial"/>
          <w:b/>
          <w:bCs/>
          <w:caps/>
          <w:kern w:val="32"/>
        </w:rPr>
      </w:pPr>
      <w:bookmarkStart w:id="1550" w:name="_Toc229160441"/>
      <w:r w:rsidRPr="00082408">
        <w:rPr>
          <w:rFonts w:ascii="Arial" w:eastAsiaTheme="majorEastAsia" w:hAnsi="Arial" w:cstheme="majorBidi"/>
          <w:b/>
          <w:color w:val="582D73"/>
          <w:szCs w:val="32"/>
        </w:rPr>
        <w:t>Descripción general</w:t>
      </w:r>
      <w:bookmarkEnd w:id="1550"/>
    </w:p>
    <w:p w14:paraId="0844AA80" w14:textId="77777777" w:rsidR="002F7659" w:rsidRPr="002F7659" w:rsidRDefault="002F7659" w:rsidP="002F7659">
      <w:pPr>
        <w:spacing w:before="240"/>
        <w:jc w:val="both"/>
        <w:rPr>
          <w:rFonts w:ascii="Arial" w:eastAsia="Arial Unicode MS" w:hAnsi="Arial" w:cs="Arial"/>
          <w:bCs/>
        </w:rPr>
      </w:pPr>
      <w:r w:rsidRPr="002F7659">
        <w:rPr>
          <w:rFonts w:ascii="Arial" w:eastAsia="Arial Unicode MS" w:hAnsi="Arial" w:cs="Arial"/>
          <w:bCs/>
        </w:rPr>
        <w:t xml:space="preserve">El Instituto Nacional Electoral a través de la Unidad Técnica de Servicios de Informática requiere llevar a cabo la contratación de una </w:t>
      </w:r>
      <w:r w:rsidRPr="002F7659">
        <w:rPr>
          <w:rFonts w:ascii="Arial" w:eastAsia="Arial Unicode MS" w:hAnsi="Arial" w:cs="Arial"/>
          <w:b/>
          <w:bCs/>
        </w:rPr>
        <w:t xml:space="preserve">“Póliza de Garantía para equipo de Comunicaciones de la marca Cisco Systems”, </w:t>
      </w:r>
      <w:r w:rsidRPr="002F7659">
        <w:rPr>
          <w:rFonts w:ascii="Arial" w:eastAsia="Arial Unicode MS" w:hAnsi="Arial" w:cs="Arial"/>
        </w:rPr>
        <w:t>para el reemplazo de piezas y/o equipo en caso de falla o daño, mediante la gestión de un RMA (</w:t>
      </w:r>
      <w:proofErr w:type="spellStart"/>
      <w:r w:rsidRPr="002F7659">
        <w:rPr>
          <w:rFonts w:ascii="Arial" w:eastAsia="Arial Unicode MS" w:hAnsi="Arial" w:cs="Arial"/>
        </w:rPr>
        <w:t>Return</w:t>
      </w:r>
      <w:proofErr w:type="spellEnd"/>
      <w:r w:rsidRPr="002F7659">
        <w:rPr>
          <w:rFonts w:ascii="Arial" w:eastAsia="Arial Unicode MS" w:hAnsi="Arial" w:cs="Arial"/>
        </w:rPr>
        <w:t xml:space="preserve"> </w:t>
      </w:r>
      <w:proofErr w:type="spellStart"/>
      <w:r w:rsidRPr="002F7659">
        <w:rPr>
          <w:rFonts w:ascii="Arial" w:eastAsia="Arial Unicode MS" w:hAnsi="Arial" w:cs="Arial"/>
        </w:rPr>
        <w:t>of</w:t>
      </w:r>
      <w:proofErr w:type="spellEnd"/>
      <w:r w:rsidRPr="002F7659">
        <w:rPr>
          <w:rFonts w:ascii="Arial" w:eastAsia="Arial Unicode MS" w:hAnsi="Arial" w:cs="Arial"/>
        </w:rPr>
        <w:t xml:space="preserve"> Material </w:t>
      </w:r>
      <w:proofErr w:type="spellStart"/>
      <w:r w:rsidRPr="002F7659">
        <w:rPr>
          <w:rFonts w:ascii="Arial" w:eastAsia="Arial Unicode MS" w:hAnsi="Arial" w:cs="Arial"/>
        </w:rPr>
        <w:t>Authorization</w:t>
      </w:r>
      <w:proofErr w:type="spellEnd"/>
      <w:r w:rsidRPr="002F7659">
        <w:rPr>
          <w:rFonts w:ascii="Arial" w:eastAsia="Arial Unicode MS" w:hAnsi="Arial" w:cs="Arial"/>
        </w:rPr>
        <w:t>)</w:t>
      </w:r>
      <w:r w:rsidRPr="002F7659">
        <w:rPr>
          <w:rFonts w:ascii="Arial" w:eastAsia="Arial Unicode MS" w:hAnsi="Arial" w:cs="Arial"/>
          <w:bCs/>
        </w:rPr>
        <w:t xml:space="preserve"> y “</w:t>
      </w:r>
      <w:r w:rsidRPr="002F7659">
        <w:rPr>
          <w:rFonts w:ascii="Arial" w:eastAsia="Arial Unicode MS" w:hAnsi="Arial" w:cs="Arial"/>
          <w:b/>
          <w:bCs/>
        </w:rPr>
        <w:t xml:space="preserve">Suscripción al Servicio Cisco </w:t>
      </w:r>
      <w:proofErr w:type="spellStart"/>
      <w:r w:rsidRPr="002F7659">
        <w:rPr>
          <w:rFonts w:ascii="Arial" w:eastAsia="Arial Unicode MS" w:hAnsi="Arial" w:cs="Arial"/>
          <w:b/>
          <w:bCs/>
        </w:rPr>
        <w:t>Collaboration</w:t>
      </w:r>
      <w:proofErr w:type="spellEnd"/>
      <w:r w:rsidRPr="002F7659">
        <w:rPr>
          <w:rFonts w:ascii="Arial" w:eastAsia="Arial Unicode MS" w:hAnsi="Arial" w:cs="Arial"/>
          <w:b/>
          <w:bCs/>
        </w:rPr>
        <w:t xml:space="preserve"> Flex 3.0 y Cisco </w:t>
      </w:r>
      <w:proofErr w:type="spellStart"/>
      <w:r w:rsidRPr="002F7659">
        <w:rPr>
          <w:rFonts w:ascii="Arial" w:eastAsia="Arial Unicode MS" w:hAnsi="Arial" w:cs="Arial"/>
          <w:b/>
          <w:bCs/>
        </w:rPr>
        <w:t>Webex</w:t>
      </w:r>
      <w:proofErr w:type="spellEnd"/>
      <w:r w:rsidRPr="002F7659">
        <w:rPr>
          <w:rFonts w:ascii="Arial" w:eastAsia="Arial Unicode MS" w:hAnsi="Arial" w:cs="Arial"/>
          <w:b/>
          <w:bCs/>
        </w:rPr>
        <w:t>”</w:t>
      </w:r>
      <w:r w:rsidRPr="002F7659">
        <w:rPr>
          <w:rFonts w:ascii="Arial" w:eastAsia="Arial Unicode MS" w:hAnsi="Arial" w:cs="Arial"/>
          <w:bCs/>
        </w:rPr>
        <w:t xml:space="preserve"> para mantener actualizada la infraestructura de telefonía IP con la que cuenta, así como el servicio de videoconferencias mediante la aplicación Cisco </w:t>
      </w:r>
      <w:proofErr w:type="spellStart"/>
      <w:r w:rsidRPr="002F7659">
        <w:rPr>
          <w:rFonts w:ascii="Arial" w:eastAsia="Arial Unicode MS" w:hAnsi="Arial" w:cs="Arial"/>
          <w:bCs/>
        </w:rPr>
        <w:t>Webex</w:t>
      </w:r>
      <w:proofErr w:type="spellEnd"/>
      <w:r w:rsidRPr="002F7659">
        <w:rPr>
          <w:rFonts w:ascii="Arial" w:eastAsia="Arial Unicode MS" w:hAnsi="Arial" w:cs="Arial"/>
          <w:bCs/>
        </w:rPr>
        <w:t>.</w:t>
      </w:r>
    </w:p>
    <w:p w14:paraId="4D4DB582" w14:textId="77777777" w:rsidR="002F7659" w:rsidRPr="002F7659" w:rsidRDefault="002F7659" w:rsidP="002F7659">
      <w:pPr>
        <w:spacing w:before="240"/>
        <w:jc w:val="both"/>
        <w:rPr>
          <w:rFonts w:ascii="Arial" w:eastAsia="Arial Unicode MS" w:hAnsi="Arial" w:cs="Arial"/>
          <w:bCs/>
        </w:rPr>
      </w:pPr>
      <w:r w:rsidRPr="002F7659">
        <w:rPr>
          <w:rFonts w:ascii="Arial" w:eastAsia="Arial Unicode MS" w:hAnsi="Arial" w:cs="Arial"/>
          <w:bCs/>
        </w:rPr>
        <w:t>El procedimiento contara de tres partidas conforme lo siguiente:</w:t>
      </w:r>
    </w:p>
    <w:p w14:paraId="3939213B" w14:textId="77777777" w:rsidR="002F7659" w:rsidRPr="002F7659" w:rsidRDefault="002F7659" w:rsidP="002F7659">
      <w:pPr>
        <w:spacing w:before="240" w:line="24" w:lineRule="atLeast"/>
        <w:ind w:left="360"/>
        <w:jc w:val="center"/>
        <w:rPr>
          <w:rFonts w:ascii="Arial" w:eastAsia="Arial Unicode MS" w:hAnsi="Arial" w:cs="Arial"/>
          <w:b/>
          <w:bCs/>
        </w:rPr>
      </w:pPr>
      <w:r w:rsidRPr="002F7659">
        <w:rPr>
          <w:rFonts w:ascii="Arial" w:eastAsia="Arial Unicode MS" w:hAnsi="Arial" w:cs="Arial"/>
          <w:b/>
          <w:bCs/>
        </w:rPr>
        <w:t>Tabla 1.- Descripción General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111"/>
        <w:gridCol w:w="1417"/>
        <w:gridCol w:w="1550"/>
      </w:tblGrid>
      <w:tr w:rsidR="002F7659" w:rsidRPr="002F7659" w14:paraId="377CCFCE" w14:textId="77777777" w:rsidTr="7BE28D16">
        <w:trPr>
          <w:trHeight w:val="235"/>
          <w:jc w:val="center"/>
        </w:trPr>
        <w:tc>
          <w:tcPr>
            <w:tcW w:w="1271" w:type="dxa"/>
            <w:tcBorders>
              <w:top w:val="single" w:sz="4" w:space="0" w:color="auto"/>
              <w:left w:val="single" w:sz="4" w:space="0" w:color="auto"/>
              <w:bottom w:val="single" w:sz="4" w:space="0" w:color="auto"/>
              <w:right w:val="single" w:sz="4" w:space="0" w:color="auto"/>
            </w:tcBorders>
            <w:shd w:val="clear" w:color="auto" w:fill="512F73"/>
            <w:vAlign w:val="center"/>
          </w:tcPr>
          <w:p w14:paraId="5FBCA894" w14:textId="77777777" w:rsidR="002F7659" w:rsidRPr="002F7659" w:rsidRDefault="002F7659" w:rsidP="002F7659">
            <w:pPr>
              <w:widowControl w:val="0"/>
              <w:suppressAutoHyphens/>
              <w:jc w:val="center"/>
              <w:rPr>
                <w:rFonts w:ascii="Arial" w:hAnsi="Arial" w:cs="Arial"/>
                <w:b/>
                <w:color w:val="FFFFFF"/>
                <w:lang w:eastAsia="en-US"/>
              </w:rPr>
            </w:pPr>
            <w:r w:rsidRPr="002F7659">
              <w:rPr>
                <w:rFonts w:ascii="Arial" w:hAnsi="Arial" w:cs="Arial"/>
                <w:b/>
                <w:color w:val="FFFFFF"/>
                <w:lang w:eastAsia="en-US"/>
              </w:rPr>
              <w:t>Partida</w:t>
            </w:r>
          </w:p>
        </w:tc>
        <w:tc>
          <w:tcPr>
            <w:tcW w:w="4111" w:type="dxa"/>
            <w:tcBorders>
              <w:top w:val="single" w:sz="4" w:space="0" w:color="auto"/>
              <w:left w:val="single" w:sz="4" w:space="0" w:color="auto"/>
              <w:bottom w:val="single" w:sz="4" w:space="0" w:color="auto"/>
              <w:right w:val="single" w:sz="4" w:space="0" w:color="auto"/>
            </w:tcBorders>
            <w:shd w:val="clear" w:color="auto" w:fill="512F73"/>
            <w:vAlign w:val="center"/>
            <w:hideMark/>
          </w:tcPr>
          <w:p w14:paraId="639C0EEE" w14:textId="77777777" w:rsidR="002F7659" w:rsidRPr="002F7659" w:rsidRDefault="002F7659" w:rsidP="002F7659">
            <w:pPr>
              <w:widowControl w:val="0"/>
              <w:suppressAutoHyphens/>
              <w:jc w:val="center"/>
              <w:rPr>
                <w:rFonts w:ascii="Arial" w:eastAsia="Luxi Sans" w:hAnsi="Arial" w:cs="Arial"/>
                <w:b/>
                <w:color w:val="FFFFFF"/>
                <w:lang w:eastAsia="es-MX"/>
              </w:rPr>
            </w:pPr>
            <w:r w:rsidRPr="002F7659">
              <w:rPr>
                <w:rFonts w:ascii="Arial" w:hAnsi="Arial" w:cs="Arial"/>
                <w:b/>
                <w:color w:val="FFFFFF"/>
                <w:lang w:eastAsia="en-US"/>
              </w:rPr>
              <w:t>Descripción</w:t>
            </w:r>
          </w:p>
        </w:tc>
        <w:tc>
          <w:tcPr>
            <w:tcW w:w="1417" w:type="dxa"/>
            <w:tcBorders>
              <w:top w:val="single" w:sz="4" w:space="0" w:color="auto"/>
              <w:left w:val="single" w:sz="4" w:space="0" w:color="auto"/>
              <w:bottom w:val="single" w:sz="4" w:space="0" w:color="auto"/>
              <w:right w:val="single" w:sz="4" w:space="0" w:color="auto"/>
            </w:tcBorders>
            <w:shd w:val="clear" w:color="auto" w:fill="512F73"/>
            <w:vAlign w:val="center"/>
            <w:hideMark/>
          </w:tcPr>
          <w:p w14:paraId="74F5A024" w14:textId="77777777" w:rsidR="002F7659" w:rsidRPr="002F7659" w:rsidRDefault="002F7659" w:rsidP="002F7659">
            <w:pPr>
              <w:widowControl w:val="0"/>
              <w:suppressAutoHyphens/>
              <w:jc w:val="center"/>
              <w:rPr>
                <w:rFonts w:ascii="Arial" w:eastAsia="Luxi Sans" w:hAnsi="Arial" w:cs="Arial"/>
                <w:b/>
                <w:color w:val="FFFFFF"/>
                <w:lang w:eastAsia="es-MX"/>
              </w:rPr>
            </w:pPr>
            <w:r w:rsidRPr="002F7659">
              <w:rPr>
                <w:rFonts w:ascii="Arial" w:hAnsi="Arial" w:cs="Arial"/>
                <w:b/>
                <w:color w:val="FFFFFF"/>
                <w:lang w:eastAsia="en-US"/>
              </w:rPr>
              <w:t>Unidad de Medida</w:t>
            </w:r>
          </w:p>
        </w:tc>
        <w:tc>
          <w:tcPr>
            <w:tcW w:w="1550" w:type="dxa"/>
            <w:tcBorders>
              <w:top w:val="single" w:sz="4" w:space="0" w:color="auto"/>
              <w:left w:val="single" w:sz="4" w:space="0" w:color="auto"/>
              <w:bottom w:val="single" w:sz="4" w:space="0" w:color="auto"/>
              <w:right w:val="single" w:sz="4" w:space="0" w:color="auto"/>
            </w:tcBorders>
            <w:shd w:val="clear" w:color="auto" w:fill="512F73"/>
            <w:vAlign w:val="center"/>
          </w:tcPr>
          <w:p w14:paraId="0E0D838F" w14:textId="77777777" w:rsidR="002F7659" w:rsidRPr="002F7659" w:rsidRDefault="002F7659" w:rsidP="002F7659">
            <w:pPr>
              <w:widowControl w:val="0"/>
              <w:suppressAutoHyphens/>
              <w:jc w:val="center"/>
              <w:rPr>
                <w:rFonts w:ascii="Arial" w:hAnsi="Arial" w:cs="Arial"/>
                <w:b/>
                <w:color w:val="FFFFFF"/>
                <w:lang w:eastAsia="en-US"/>
              </w:rPr>
            </w:pPr>
            <w:r w:rsidRPr="002F7659">
              <w:rPr>
                <w:rFonts w:ascii="Arial" w:hAnsi="Arial" w:cs="Arial"/>
                <w:b/>
                <w:color w:val="FFFFFF"/>
                <w:lang w:eastAsia="en-US"/>
              </w:rPr>
              <w:t>Cantidad</w:t>
            </w:r>
          </w:p>
        </w:tc>
      </w:tr>
      <w:tr w:rsidR="002F7659" w:rsidRPr="002F7659" w14:paraId="1AC7AAF4" w14:textId="77777777" w:rsidTr="7BE28D16">
        <w:trPr>
          <w:trHeight w:val="291"/>
          <w:jc w:val="center"/>
        </w:trPr>
        <w:tc>
          <w:tcPr>
            <w:tcW w:w="1271" w:type="dxa"/>
            <w:tcBorders>
              <w:top w:val="single" w:sz="4" w:space="0" w:color="auto"/>
              <w:left w:val="single" w:sz="4" w:space="0" w:color="auto"/>
              <w:bottom w:val="single" w:sz="4" w:space="0" w:color="auto"/>
              <w:right w:val="single" w:sz="4" w:space="0" w:color="auto"/>
            </w:tcBorders>
            <w:vAlign w:val="center"/>
          </w:tcPr>
          <w:p w14:paraId="4A3CD6EB" w14:textId="77777777" w:rsidR="002F7659" w:rsidRPr="002F7659" w:rsidRDefault="002F7659" w:rsidP="002F7659">
            <w:pPr>
              <w:jc w:val="center"/>
              <w:rPr>
                <w:rFonts w:ascii="Arial" w:hAnsi="Arial" w:cs="Arial"/>
                <w:lang w:val="es-ES_tradnl" w:eastAsia="en-US"/>
              </w:rPr>
            </w:pPr>
            <w:r w:rsidRPr="002F7659">
              <w:rPr>
                <w:rFonts w:ascii="Arial" w:hAnsi="Arial" w:cs="Arial"/>
                <w:lang w:val="es-ES_tradnl" w:eastAsia="en-US"/>
              </w:rPr>
              <w:t>1</w:t>
            </w:r>
          </w:p>
        </w:tc>
        <w:tc>
          <w:tcPr>
            <w:tcW w:w="4111" w:type="dxa"/>
            <w:tcBorders>
              <w:top w:val="single" w:sz="4" w:space="0" w:color="auto"/>
              <w:left w:val="single" w:sz="4" w:space="0" w:color="auto"/>
              <w:bottom w:val="single" w:sz="4" w:space="0" w:color="auto"/>
              <w:right w:val="single" w:sz="4" w:space="0" w:color="auto"/>
            </w:tcBorders>
            <w:vAlign w:val="center"/>
          </w:tcPr>
          <w:p w14:paraId="1B0DE158" w14:textId="77777777" w:rsidR="002F7659" w:rsidRPr="002F7659" w:rsidRDefault="002F7659" w:rsidP="002F7659">
            <w:pPr>
              <w:jc w:val="both"/>
              <w:rPr>
                <w:rFonts w:ascii="Arial" w:hAnsi="Arial" w:cs="Arial"/>
                <w:lang w:val="es-ES_tradnl" w:eastAsia="en-US"/>
              </w:rPr>
            </w:pPr>
            <w:r w:rsidRPr="002F7659">
              <w:rPr>
                <w:rFonts w:ascii="Arial" w:hAnsi="Arial" w:cs="Arial"/>
                <w:lang w:val="es-ES_tradnl" w:eastAsia="en-US"/>
              </w:rPr>
              <w:t>Póliza de Garantía para equipo de Comunicaciones</w:t>
            </w:r>
          </w:p>
          <w:p w14:paraId="7E8ABCFD" w14:textId="77777777" w:rsidR="002F7659" w:rsidRPr="002F7659" w:rsidRDefault="002F7659" w:rsidP="002F7659">
            <w:pPr>
              <w:jc w:val="both"/>
              <w:rPr>
                <w:rFonts w:ascii="Arial" w:hAnsi="Arial" w:cs="Arial"/>
                <w:lang w:eastAsia="en-US"/>
              </w:rPr>
            </w:pPr>
            <w:r w:rsidRPr="002F7659">
              <w:rPr>
                <w:rFonts w:ascii="Arial" w:hAnsi="Arial" w:cs="Arial"/>
                <w:lang w:eastAsia="en-US"/>
              </w:rPr>
              <w:t>de la marca Cisco Systems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8135D0" w14:textId="77777777" w:rsidR="002F7659" w:rsidRPr="002F7659" w:rsidRDefault="002F7659" w:rsidP="002F7659">
            <w:pPr>
              <w:widowControl w:val="0"/>
              <w:suppressAutoHyphens/>
              <w:jc w:val="center"/>
              <w:rPr>
                <w:rFonts w:ascii="Arial" w:eastAsia="Luxi Sans" w:hAnsi="Arial" w:cs="Arial"/>
                <w:lang w:eastAsia="es-MX"/>
              </w:rPr>
            </w:pPr>
            <w:r w:rsidRPr="002F7659">
              <w:rPr>
                <w:rFonts w:ascii="Arial" w:eastAsia="Luxi Sans" w:hAnsi="Arial" w:cs="Arial"/>
                <w:lang w:eastAsia="es-MX"/>
              </w:rPr>
              <w:t>Suscripción</w:t>
            </w:r>
          </w:p>
        </w:tc>
        <w:tc>
          <w:tcPr>
            <w:tcW w:w="1550" w:type="dxa"/>
            <w:tcBorders>
              <w:top w:val="single" w:sz="4" w:space="0" w:color="auto"/>
              <w:left w:val="single" w:sz="4" w:space="0" w:color="auto"/>
              <w:bottom w:val="single" w:sz="4" w:space="0" w:color="auto"/>
              <w:right w:val="single" w:sz="4" w:space="0" w:color="auto"/>
            </w:tcBorders>
            <w:vAlign w:val="center"/>
          </w:tcPr>
          <w:p w14:paraId="16FA48CD" w14:textId="77777777" w:rsidR="002F7659" w:rsidRPr="002F7659" w:rsidRDefault="002F7659" w:rsidP="002F7659">
            <w:pPr>
              <w:widowControl w:val="0"/>
              <w:suppressAutoHyphens/>
              <w:jc w:val="center"/>
              <w:rPr>
                <w:rFonts w:ascii="Arial" w:hAnsi="Arial" w:cs="Arial"/>
                <w:lang w:eastAsia="en-US"/>
              </w:rPr>
            </w:pPr>
            <w:r w:rsidRPr="002F7659">
              <w:rPr>
                <w:rFonts w:ascii="Arial" w:hAnsi="Arial" w:cs="Arial"/>
                <w:lang w:eastAsia="en-US"/>
              </w:rPr>
              <w:t>1,435</w:t>
            </w:r>
          </w:p>
        </w:tc>
      </w:tr>
      <w:tr w:rsidR="002F7659" w:rsidRPr="002F7659" w14:paraId="4D929D3F" w14:textId="77777777" w:rsidTr="7BE28D16">
        <w:trPr>
          <w:trHeight w:val="291"/>
          <w:jc w:val="center"/>
        </w:trPr>
        <w:tc>
          <w:tcPr>
            <w:tcW w:w="1271" w:type="dxa"/>
            <w:tcBorders>
              <w:top w:val="single" w:sz="4" w:space="0" w:color="auto"/>
              <w:left w:val="single" w:sz="4" w:space="0" w:color="auto"/>
              <w:bottom w:val="single" w:sz="4" w:space="0" w:color="auto"/>
              <w:right w:val="single" w:sz="4" w:space="0" w:color="auto"/>
            </w:tcBorders>
            <w:vAlign w:val="center"/>
          </w:tcPr>
          <w:p w14:paraId="78F61B3E" w14:textId="77777777" w:rsidR="002F7659" w:rsidRPr="002F7659" w:rsidRDefault="002F7659" w:rsidP="002F7659">
            <w:pPr>
              <w:jc w:val="center"/>
              <w:rPr>
                <w:rFonts w:ascii="Arial" w:hAnsi="Arial" w:cs="Arial"/>
                <w:lang w:val="es-ES_tradnl" w:eastAsia="en-US"/>
              </w:rPr>
            </w:pPr>
            <w:r w:rsidRPr="002F7659">
              <w:rPr>
                <w:rFonts w:ascii="Arial" w:hAnsi="Arial" w:cs="Arial"/>
                <w:lang w:val="es-ES_tradnl" w:eastAsia="en-US"/>
              </w:rPr>
              <w:t>2</w:t>
            </w:r>
          </w:p>
        </w:tc>
        <w:tc>
          <w:tcPr>
            <w:tcW w:w="4111" w:type="dxa"/>
            <w:tcBorders>
              <w:top w:val="single" w:sz="4" w:space="0" w:color="auto"/>
              <w:left w:val="single" w:sz="4" w:space="0" w:color="auto"/>
              <w:bottom w:val="single" w:sz="4" w:space="0" w:color="auto"/>
              <w:right w:val="single" w:sz="4" w:space="0" w:color="auto"/>
            </w:tcBorders>
            <w:vAlign w:val="center"/>
          </w:tcPr>
          <w:p w14:paraId="14801A1A" w14:textId="77777777" w:rsidR="002F7659" w:rsidRPr="002F7659" w:rsidRDefault="002F7659" w:rsidP="002F7659">
            <w:pPr>
              <w:jc w:val="both"/>
              <w:rPr>
                <w:rFonts w:ascii="Arial" w:hAnsi="Arial" w:cs="Arial"/>
                <w:lang w:val="es-ES_tradnl" w:eastAsia="en-US"/>
              </w:rPr>
            </w:pPr>
            <w:r w:rsidRPr="002F7659">
              <w:rPr>
                <w:rFonts w:ascii="Arial" w:hAnsi="Arial" w:cs="Arial"/>
                <w:lang w:eastAsia="en-US"/>
              </w:rPr>
              <w:t xml:space="preserve">Suscripción al servicio Cisco </w:t>
            </w:r>
            <w:proofErr w:type="spellStart"/>
            <w:r w:rsidRPr="002F7659">
              <w:rPr>
                <w:rFonts w:ascii="Arial" w:hAnsi="Arial" w:cs="Arial"/>
                <w:lang w:eastAsia="en-US"/>
              </w:rPr>
              <w:t>Collaboration</w:t>
            </w:r>
            <w:proofErr w:type="spellEnd"/>
            <w:r w:rsidRPr="002F7659">
              <w:rPr>
                <w:rFonts w:ascii="Arial" w:hAnsi="Arial" w:cs="Arial"/>
                <w:lang w:eastAsia="en-US"/>
              </w:rPr>
              <w:t xml:space="preserve"> Flex 3.0</w:t>
            </w:r>
          </w:p>
        </w:tc>
        <w:tc>
          <w:tcPr>
            <w:tcW w:w="1417" w:type="dxa"/>
            <w:tcBorders>
              <w:top w:val="single" w:sz="4" w:space="0" w:color="auto"/>
              <w:left w:val="single" w:sz="4" w:space="0" w:color="auto"/>
              <w:bottom w:val="single" w:sz="4" w:space="0" w:color="auto"/>
              <w:right w:val="single" w:sz="4" w:space="0" w:color="auto"/>
            </w:tcBorders>
          </w:tcPr>
          <w:p w14:paraId="11762599" w14:textId="77777777" w:rsidR="002F7659" w:rsidRPr="002F7659" w:rsidRDefault="002F7659" w:rsidP="002F7659">
            <w:pPr>
              <w:widowControl w:val="0"/>
              <w:suppressAutoHyphens/>
              <w:jc w:val="center"/>
              <w:rPr>
                <w:rFonts w:ascii="Arial" w:eastAsia="Luxi Sans" w:hAnsi="Arial" w:cs="Arial"/>
                <w:lang w:eastAsia="es-MX"/>
              </w:rPr>
            </w:pPr>
            <w:r w:rsidRPr="002F7659">
              <w:rPr>
                <w:rFonts w:ascii="Arial" w:eastAsia="Luxi Sans" w:hAnsi="Arial" w:cs="Arial"/>
                <w:lang w:eastAsia="es-MX"/>
              </w:rPr>
              <w:t>Suscripción</w:t>
            </w:r>
          </w:p>
        </w:tc>
        <w:tc>
          <w:tcPr>
            <w:tcW w:w="1550" w:type="dxa"/>
            <w:tcBorders>
              <w:top w:val="single" w:sz="4" w:space="0" w:color="auto"/>
              <w:left w:val="single" w:sz="4" w:space="0" w:color="auto"/>
              <w:bottom w:val="single" w:sz="4" w:space="0" w:color="auto"/>
              <w:right w:val="single" w:sz="4" w:space="0" w:color="auto"/>
            </w:tcBorders>
            <w:vAlign w:val="center"/>
          </w:tcPr>
          <w:p w14:paraId="7C8D235D" w14:textId="77777777" w:rsidR="002F7659" w:rsidRPr="002F7659" w:rsidRDefault="002F7659" w:rsidP="002F7659">
            <w:pPr>
              <w:widowControl w:val="0"/>
              <w:suppressAutoHyphens/>
              <w:jc w:val="center"/>
              <w:rPr>
                <w:rFonts w:ascii="Arial" w:hAnsi="Arial" w:cs="Arial"/>
                <w:lang w:eastAsia="en-US"/>
              </w:rPr>
            </w:pPr>
            <w:r w:rsidRPr="002F7659">
              <w:rPr>
                <w:rFonts w:ascii="Arial" w:hAnsi="Arial" w:cs="Arial"/>
                <w:lang w:eastAsia="en-US"/>
              </w:rPr>
              <w:t>1</w:t>
            </w:r>
          </w:p>
        </w:tc>
      </w:tr>
      <w:tr w:rsidR="002F7659" w:rsidRPr="002F7659" w14:paraId="606B36C2" w14:textId="77777777" w:rsidTr="7BE28D16">
        <w:trPr>
          <w:trHeight w:val="291"/>
          <w:jc w:val="center"/>
        </w:trPr>
        <w:tc>
          <w:tcPr>
            <w:tcW w:w="1271" w:type="dxa"/>
            <w:tcBorders>
              <w:top w:val="single" w:sz="4" w:space="0" w:color="auto"/>
              <w:left w:val="single" w:sz="4" w:space="0" w:color="auto"/>
              <w:right w:val="single" w:sz="4" w:space="0" w:color="auto"/>
            </w:tcBorders>
            <w:vAlign w:val="center"/>
          </w:tcPr>
          <w:p w14:paraId="0CA75A79" w14:textId="77777777" w:rsidR="002F7659" w:rsidRPr="002F7659" w:rsidRDefault="002F7659" w:rsidP="002F7659">
            <w:pPr>
              <w:jc w:val="center"/>
              <w:rPr>
                <w:rFonts w:ascii="Arial" w:hAnsi="Arial" w:cs="Arial"/>
                <w:lang w:val="es-ES_tradnl" w:eastAsia="en-US"/>
              </w:rPr>
            </w:pPr>
            <w:r w:rsidRPr="002F7659">
              <w:rPr>
                <w:rFonts w:ascii="Arial" w:hAnsi="Arial" w:cs="Arial"/>
                <w:lang w:val="es-ES_tradnl" w:eastAsia="en-US"/>
              </w:rPr>
              <w:t>3</w:t>
            </w:r>
          </w:p>
        </w:tc>
        <w:tc>
          <w:tcPr>
            <w:tcW w:w="4111" w:type="dxa"/>
            <w:tcBorders>
              <w:top w:val="single" w:sz="4" w:space="0" w:color="auto"/>
              <w:left w:val="single" w:sz="4" w:space="0" w:color="auto"/>
              <w:bottom w:val="single" w:sz="4" w:space="0" w:color="auto"/>
              <w:right w:val="single" w:sz="4" w:space="0" w:color="auto"/>
            </w:tcBorders>
            <w:vAlign w:val="center"/>
          </w:tcPr>
          <w:p w14:paraId="0B468C9B" w14:textId="77777777" w:rsidR="002F7659" w:rsidRPr="002F7659" w:rsidRDefault="002F7659" w:rsidP="7BE28D16">
            <w:pPr>
              <w:jc w:val="both"/>
              <w:rPr>
                <w:rFonts w:ascii="Arial" w:hAnsi="Arial" w:cs="Arial"/>
                <w:lang w:val="es-ES" w:eastAsia="en-US"/>
              </w:rPr>
            </w:pPr>
            <w:r w:rsidRPr="7BE28D16">
              <w:rPr>
                <w:rFonts w:ascii="Arial" w:hAnsi="Arial" w:cs="Arial"/>
                <w:lang w:val="es-ES" w:eastAsia="en-US"/>
              </w:rPr>
              <w:t xml:space="preserve">Suscripciones al servicio Cisco </w:t>
            </w:r>
            <w:proofErr w:type="spellStart"/>
            <w:r w:rsidRPr="7BE28D16">
              <w:rPr>
                <w:rFonts w:ascii="Arial" w:hAnsi="Arial" w:cs="Arial"/>
                <w:lang w:val="es-ES" w:eastAsia="en-US"/>
              </w:rPr>
              <w:t>Webex</w:t>
            </w:r>
            <w:proofErr w:type="spellEnd"/>
          </w:p>
        </w:tc>
        <w:tc>
          <w:tcPr>
            <w:tcW w:w="1417" w:type="dxa"/>
            <w:tcBorders>
              <w:top w:val="single" w:sz="4" w:space="0" w:color="auto"/>
              <w:left w:val="single" w:sz="4" w:space="0" w:color="auto"/>
              <w:right w:val="single" w:sz="4" w:space="0" w:color="auto"/>
            </w:tcBorders>
          </w:tcPr>
          <w:p w14:paraId="2C8CD613" w14:textId="77777777" w:rsidR="002F7659" w:rsidRPr="002F7659" w:rsidRDefault="002F7659" w:rsidP="002F7659">
            <w:pPr>
              <w:widowControl w:val="0"/>
              <w:suppressAutoHyphens/>
              <w:jc w:val="center"/>
              <w:rPr>
                <w:rFonts w:ascii="Arial" w:eastAsia="Luxi Sans" w:hAnsi="Arial" w:cs="Arial"/>
                <w:lang w:eastAsia="es-MX"/>
              </w:rPr>
            </w:pPr>
            <w:r w:rsidRPr="002F7659">
              <w:rPr>
                <w:rFonts w:ascii="Arial" w:eastAsia="Luxi Sans" w:hAnsi="Arial" w:cs="Arial"/>
                <w:lang w:eastAsia="es-MX"/>
              </w:rPr>
              <w:t>Suscripción</w:t>
            </w:r>
          </w:p>
        </w:tc>
        <w:tc>
          <w:tcPr>
            <w:tcW w:w="1550" w:type="dxa"/>
            <w:tcBorders>
              <w:top w:val="single" w:sz="4" w:space="0" w:color="auto"/>
              <w:left w:val="single" w:sz="4" w:space="0" w:color="auto"/>
              <w:bottom w:val="single" w:sz="4" w:space="0" w:color="auto"/>
              <w:right w:val="single" w:sz="4" w:space="0" w:color="auto"/>
            </w:tcBorders>
            <w:vAlign w:val="center"/>
          </w:tcPr>
          <w:p w14:paraId="31FD607C" w14:textId="77777777" w:rsidR="002F7659" w:rsidRPr="002F7659" w:rsidRDefault="002F7659" w:rsidP="002F7659">
            <w:pPr>
              <w:widowControl w:val="0"/>
              <w:suppressAutoHyphens/>
              <w:jc w:val="center"/>
              <w:rPr>
                <w:rFonts w:ascii="Arial" w:hAnsi="Arial" w:cs="Arial"/>
                <w:lang w:eastAsia="en-US"/>
              </w:rPr>
            </w:pPr>
            <w:r w:rsidRPr="002F7659">
              <w:rPr>
                <w:rFonts w:ascii="Arial" w:hAnsi="Arial" w:cs="Arial"/>
                <w:lang w:eastAsia="en-US"/>
              </w:rPr>
              <w:t>1</w:t>
            </w:r>
          </w:p>
        </w:tc>
      </w:tr>
    </w:tbl>
    <w:p w14:paraId="0C2095C8" w14:textId="77777777" w:rsidR="002F7659" w:rsidRPr="002F7659" w:rsidRDefault="002F7659" w:rsidP="002F7659">
      <w:pPr>
        <w:jc w:val="both"/>
        <w:rPr>
          <w:rFonts w:ascii="Arial" w:eastAsia="Arial" w:hAnsi="Arial" w:cs="Arial"/>
          <w:lang w:eastAsia="en-US"/>
        </w:rPr>
      </w:pPr>
    </w:p>
    <w:p w14:paraId="591EE34F" w14:textId="77777777" w:rsidR="002F7659" w:rsidRDefault="002F7659">
      <w:pPr>
        <w:keepNext/>
        <w:numPr>
          <w:ilvl w:val="0"/>
          <w:numId w:val="132"/>
        </w:numPr>
        <w:spacing w:before="240" w:after="180" w:line="240" w:lineRule="atLeast"/>
        <w:contextualSpacing/>
        <w:outlineLvl w:val="0"/>
        <w:rPr>
          <w:rFonts w:ascii="Arial" w:hAnsi="Arial" w:cs="Arial"/>
          <w:b/>
          <w:bCs/>
          <w:caps/>
          <w:color w:val="582D73"/>
          <w:kern w:val="32"/>
        </w:rPr>
      </w:pPr>
      <w:r w:rsidRPr="002F7659">
        <w:rPr>
          <w:rFonts w:ascii="Arial" w:hAnsi="Arial" w:cs="Arial"/>
          <w:b/>
          <w:bCs/>
          <w:caps/>
          <w:color w:val="582D73"/>
          <w:kern w:val="32"/>
        </w:rPr>
        <w:t>Tipo de requerimiento</w:t>
      </w:r>
    </w:p>
    <w:p w14:paraId="09181D1D" w14:textId="77777777" w:rsidR="006404B9" w:rsidRPr="002F7659" w:rsidRDefault="006404B9" w:rsidP="006404B9">
      <w:pPr>
        <w:keepNext/>
        <w:spacing w:before="240" w:after="180" w:line="240" w:lineRule="atLeast"/>
        <w:ind w:left="720"/>
        <w:contextualSpacing/>
        <w:outlineLvl w:val="0"/>
        <w:rPr>
          <w:rFonts w:ascii="Arial" w:hAnsi="Arial" w:cs="Arial"/>
          <w:b/>
          <w:bCs/>
          <w:caps/>
          <w:color w:val="582D73"/>
          <w:kern w:val="32"/>
        </w:rPr>
      </w:pPr>
    </w:p>
    <w:p w14:paraId="11033CBF" w14:textId="77777777" w:rsidR="002F7659" w:rsidRPr="002F7659" w:rsidRDefault="002F7659" w:rsidP="002F7659">
      <w:pPr>
        <w:jc w:val="both"/>
        <w:rPr>
          <w:rFonts w:ascii="Arial" w:eastAsia="Arial" w:hAnsi="Arial" w:cs="Arial"/>
          <w:b/>
          <w:lang w:eastAsia="en-US"/>
        </w:rPr>
      </w:pPr>
      <w:r w:rsidRPr="002F7659">
        <w:rPr>
          <w:rFonts w:ascii="Arial" w:eastAsia="Arial" w:hAnsi="Arial" w:cs="Arial"/>
          <w:lang w:eastAsia="en-US"/>
        </w:rPr>
        <w:t>El</w:t>
      </w:r>
      <w:r w:rsidRPr="002F7659" w:rsidDel="00A126B5">
        <w:rPr>
          <w:rFonts w:ascii="Arial" w:eastAsia="Arial" w:hAnsi="Arial" w:cs="Arial"/>
          <w:lang w:eastAsia="en-US"/>
        </w:rPr>
        <w:t xml:space="preserve"> </w:t>
      </w:r>
      <w:r w:rsidRPr="002F7659">
        <w:rPr>
          <w:rFonts w:ascii="Arial" w:eastAsia="Arial" w:hAnsi="Arial" w:cs="Arial"/>
          <w:b/>
          <w:lang w:eastAsia="en-US"/>
        </w:rPr>
        <w:t>Proveedor</w:t>
      </w:r>
      <w:r w:rsidRPr="002F7659">
        <w:rPr>
          <w:rFonts w:ascii="Arial" w:eastAsia="Arial" w:hAnsi="Arial" w:cs="Arial"/>
          <w:lang w:eastAsia="en-US"/>
        </w:rPr>
        <w:t xml:space="preserve"> debe realizar la prestación de los servicios conforme a lo siguiente:</w:t>
      </w:r>
    </w:p>
    <w:p w14:paraId="443E2635" w14:textId="77777777" w:rsidR="002F7659" w:rsidRPr="002F7659" w:rsidRDefault="002F7659" w:rsidP="002F7659">
      <w:pPr>
        <w:spacing w:before="120"/>
        <w:contextualSpacing/>
        <w:rPr>
          <w:rFonts w:ascii="Arial" w:eastAsia="Arial" w:hAnsi="Arial" w:cs="Arial"/>
          <w:b/>
          <w:caps/>
          <w:color w:val="000000"/>
          <w:lang w:eastAsia="en-US"/>
        </w:rPr>
      </w:pPr>
    </w:p>
    <w:p w14:paraId="1F4C8949" w14:textId="77777777" w:rsidR="002F7659" w:rsidRPr="002F7659" w:rsidRDefault="002F7659" w:rsidP="002F7659">
      <w:pPr>
        <w:spacing w:before="120"/>
        <w:contextualSpacing/>
        <w:rPr>
          <w:rFonts w:ascii="Arial" w:eastAsia="Arial" w:hAnsi="Arial" w:cs="Arial"/>
          <w:b/>
          <w:caps/>
          <w:color w:val="000000"/>
          <w:lang w:eastAsia="en-US"/>
        </w:rPr>
      </w:pPr>
      <w:r w:rsidRPr="002F7659">
        <w:rPr>
          <w:rFonts w:ascii="Arial" w:eastAsia="Arial" w:hAnsi="Arial" w:cs="Arial"/>
          <w:b/>
          <w:caps/>
          <w:color w:val="000000"/>
          <w:lang w:eastAsia="en-US"/>
        </w:rPr>
        <w:t>Partida 1 - Póliza de Garantía</w:t>
      </w:r>
    </w:p>
    <w:p w14:paraId="563B7AAD" w14:textId="77777777" w:rsidR="002F7659" w:rsidRPr="002F7659" w:rsidRDefault="002F7659" w:rsidP="002F7659">
      <w:pPr>
        <w:spacing w:before="240"/>
        <w:jc w:val="both"/>
        <w:rPr>
          <w:rFonts w:ascii="Arial" w:eastAsia="Arial Unicode MS" w:hAnsi="Arial" w:cs="Arial"/>
        </w:rPr>
      </w:pPr>
      <w:r w:rsidRPr="002F7659">
        <w:rPr>
          <w:rFonts w:ascii="Arial" w:eastAsia="Arial Unicode MS" w:hAnsi="Arial" w:cs="Arial"/>
        </w:rPr>
        <w:t>El Instituto Nacional Electoral requiere de la contratación de una Póliza de Garantía para equipo de comunicaciones de la marca Cisco Systems, con periodos de cobertura diferenciados por concepto, iniciando a partir de la fecha de notificación de fallo y concluyendo en las fechas límite establecidas para cada concepto; para su infraestructura de comunicaciones, la cual deberá cubrir cualquier tipo de falla lógica y física en los equipos y en cualquiera de sus componentes, de acuerdo con los siguientes periodos:</w:t>
      </w:r>
    </w:p>
    <w:p w14:paraId="42DE31CA" w14:textId="77777777" w:rsidR="002F7659" w:rsidRPr="002F7659" w:rsidRDefault="002F7659" w:rsidP="002F7659">
      <w:pPr>
        <w:jc w:val="both"/>
        <w:rPr>
          <w:rFonts w:ascii="Arial" w:eastAsia="Arial" w:hAnsi="Arial" w:cs="Arial"/>
          <w:lang w:eastAsia="en-US"/>
        </w:rPr>
      </w:pPr>
      <w:r w:rsidRPr="002F7659">
        <w:rPr>
          <w:rFonts w:ascii="Arial" w:eastAsia="Arial" w:hAnsi="Arial" w:cs="Arial"/>
          <w:lang w:eastAsia="en-US"/>
        </w:rPr>
        <w:t xml:space="preserve">      </w:t>
      </w:r>
    </w:p>
    <w:p w14:paraId="6128DE49" w14:textId="77777777" w:rsidR="002F7659" w:rsidRPr="002F7659" w:rsidRDefault="002F7659" w:rsidP="002F7659">
      <w:pPr>
        <w:spacing w:before="240" w:line="24" w:lineRule="atLeast"/>
        <w:ind w:left="360"/>
        <w:jc w:val="center"/>
        <w:rPr>
          <w:rFonts w:ascii="Arial" w:eastAsia="Arial Unicode MS" w:hAnsi="Arial" w:cs="Arial"/>
          <w:b/>
          <w:bCs/>
        </w:rPr>
      </w:pPr>
      <w:r w:rsidRPr="002F7659">
        <w:rPr>
          <w:rFonts w:ascii="Arial" w:eastAsia="Arial Unicode MS" w:hAnsi="Arial" w:cs="Arial"/>
          <w:b/>
          <w:bCs/>
        </w:rPr>
        <w:t>Tabla 2.- Descripción de la Póliza de Garantía requerida y periodos.</w:t>
      </w:r>
    </w:p>
    <w:tbl>
      <w:tblPr>
        <w:tblW w:w="0" w:type="auto"/>
        <w:jc w:val="center"/>
        <w:tblBorders>
          <w:top w:val="single" w:sz="6" w:space="0" w:color="512F73"/>
          <w:left w:val="single" w:sz="6" w:space="0" w:color="512F73"/>
          <w:bottom w:val="single" w:sz="6" w:space="0" w:color="512F73"/>
          <w:right w:val="single" w:sz="6" w:space="0" w:color="512F73"/>
          <w:insideH w:val="single" w:sz="6" w:space="0" w:color="512F73"/>
          <w:insideV w:val="single" w:sz="6" w:space="0" w:color="512F73"/>
        </w:tblBorders>
        <w:tblLook w:val="01E0" w:firstRow="1" w:lastRow="1" w:firstColumn="1" w:lastColumn="1" w:noHBand="0" w:noVBand="0"/>
      </w:tblPr>
      <w:tblGrid>
        <w:gridCol w:w="1591"/>
        <w:gridCol w:w="2716"/>
        <w:gridCol w:w="2573"/>
        <w:gridCol w:w="2624"/>
      </w:tblGrid>
      <w:tr w:rsidR="002F7659" w:rsidRPr="00B756FD" w14:paraId="39704F11" w14:textId="77777777">
        <w:trPr>
          <w:trHeight w:val="419"/>
          <w:tblHeader/>
          <w:jc w:val="center"/>
        </w:trPr>
        <w:tc>
          <w:tcPr>
            <w:tcW w:w="0" w:type="auto"/>
            <w:shd w:val="clear" w:color="auto" w:fill="512F73"/>
            <w:vAlign w:val="center"/>
          </w:tcPr>
          <w:p w14:paraId="77E4706E" w14:textId="77777777" w:rsidR="002F7659" w:rsidRPr="00B756FD" w:rsidRDefault="002F7659" w:rsidP="002F7659">
            <w:pPr>
              <w:jc w:val="center"/>
              <w:rPr>
                <w:rFonts w:ascii="Arial" w:eastAsia="Arial" w:hAnsi="Arial" w:cs="Arial"/>
                <w:b/>
                <w:color w:val="FFFFFF"/>
                <w:sz w:val="17"/>
                <w:szCs w:val="17"/>
                <w:lang w:eastAsia="en-US"/>
              </w:rPr>
            </w:pPr>
            <w:r w:rsidRPr="00B756FD">
              <w:rPr>
                <w:rFonts w:ascii="Arial" w:eastAsia="Arial" w:hAnsi="Arial" w:cs="Arial"/>
                <w:b/>
                <w:color w:val="FFFFFF"/>
                <w:sz w:val="17"/>
                <w:szCs w:val="17"/>
                <w:lang w:eastAsia="en-US"/>
              </w:rPr>
              <w:t>TABLAS</w:t>
            </w:r>
          </w:p>
        </w:tc>
        <w:tc>
          <w:tcPr>
            <w:tcW w:w="0" w:type="auto"/>
            <w:shd w:val="clear" w:color="auto" w:fill="512F73"/>
            <w:vAlign w:val="center"/>
          </w:tcPr>
          <w:p w14:paraId="11BA2AF8" w14:textId="77777777" w:rsidR="002F7659" w:rsidRPr="00B756FD" w:rsidRDefault="002F7659" w:rsidP="002F7659">
            <w:pPr>
              <w:jc w:val="center"/>
              <w:rPr>
                <w:rFonts w:ascii="Arial" w:eastAsia="Arial" w:hAnsi="Arial" w:cs="Arial"/>
                <w:b/>
                <w:bCs/>
                <w:color w:val="FFFFFF"/>
                <w:sz w:val="17"/>
                <w:szCs w:val="17"/>
                <w:lang w:eastAsia="en-US"/>
              </w:rPr>
            </w:pPr>
            <w:r w:rsidRPr="00B756FD">
              <w:rPr>
                <w:rFonts w:ascii="Arial" w:eastAsia="Arial" w:hAnsi="Arial" w:cs="Arial"/>
                <w:b/>
                <w:bCs/>
                <w:color w:val="FFFFFF"/>
                <w:sz w:val="17"/>
                <w:szCs w:val="17"/>
                <w:lang w:eastAsia="en-US"/>
              </w:rPr>
              <w:t>DESCRIPCIÓN DEL SERVICIO REQUERIDO</w:t>
            </w:r>
          </w:p>
        </w:tc>
        <w:tc>
          <w:tcPr>
            <w:tcW w:w="0" w:type="auto"/>
            <w:shd w:val="clear" w:color="auto" w:fill="512F73"/>
            <w:vAlign w:val="center"/>
          </w:tcPr>
          <w:p w14:paraId="2E0F1B13" w14:textId="77777777" w:rsidR="002F7659" w:rsidRPr="00B756FD" w:rsidRDefault="002F7659" w:rsidP="002F7659">
            <w:pPr>
              <w:jc w:val="center"/>
              <w:rPr>
                <w:rFonts w:ascii="Arial" w:eastAsia="Arial" w:hAnsi="Arial" w:cs="Arial"/>
                <w:b/>
                <w:bCs/>
                <w:color w:val="FFFFFF"/>
                <w:sz w:val="17"/>
                <w:szCs w:val="17"/>
                <w:lang w:eastAsia="en-US"/>
              </w:rPr>
            </w:pPr>
            <w:r w:rsidRPr="00B756FD">
              <w:rPr>
                <w:rFonts w:ascii="Arial" w:eastAsia="Arial" w:hAnsi="Arial" w:cs="Arial"/>
                <w:b/>
                <w:bCs/>
                <w:color w:val="FFFFFF"/>
                <w:sz w:val="17"/>
                <w:szCs w:val="17"/>
                <w:lang w:eastAsia="en-US"/>
              </w:rPr>
              <w:t>FECHA DE ACTIVACIÓN</w:t>
            </w:r>
          </w:p>
        </w:tc>
        <w:tc>
          <w:tcPr>
            <w:tcW w:w="0" w:type="auto"/>
            <w:shd w:val="clear" w:color="auto" w:fill="512F73"/>
            <w:vAlign w:val="center"/>
          </w:tcPr>
          <w:p w14:paraId="148E7D79" w14:textId="77777777" w:rsidR="002F7659" w:rsidRPr="00B756FD" w:rsidRDefault="002F7659" w:rsidP="002F7659">
            <w:pPr>
              <w:jc w:val="center"/>
              <w:rPr>
                <w:rFonts w:ascii="Arial" w:eastAsia="Arial" w:hAnsi="Arial" w:cs="Arial"/>
                <w:b/>
                <w:bCs/>
                <w:color w:val="FFFFFF"/>
                <w:sz w:val="17"/>
                <w:szCs w:val="17"/>
                <w:lang w:eastAsia="en-US"/>
              </w:rPr>
            </w:pPr>
            <w:r w:rsidRPr="00B756FD">
              <w:rPr>
                <w:rFonts w:ascii="Arial" w:eastAsia="Arial" w:hAnsi="Arial" w:cs="Arial"/>
                <w:b/>
                <w:bCs/>
                <w:color w:val="FFFFFF"/>
                <w:sz w:val="17"/>
                <w:szCs w:val="17"/>
                <w:lang w:eastAsia="en-US"/>
              </w:rPr>
              <w:t>VIGENCIA REQUERIDA</w:t>
            </w:r>
          </w:p>
        </w:tc>
      </w:tr>
      <w:tr w:rsidR="002F7659" w:rsidRPr="00B756FD" w14:paraId="1A2CF361" w14:textId="77777777">
        <w:trPr>
          <w:trHeight w:val="567"/>
          <w:jc w:val="center"/>
        </w:trPr>
        <w:tc>
          <w:tcPr>
            <w:tcW w:w="0" w:type="auto"/>
            <w:vAlign w:val="center"/>
          </w:tcPr>
          <w:p w14:paraId="24961D4A" w14:textId="77777777" w:rsidR="002F7659" w:rsidRPr="00B756FD" w:rsidRDefault="002F7659" w:rsidP="002F7659">
            <w:pPr>
              <w:jc w:val="center"/>
              <w:rPr>
                <w:rFonts w:ascii="Arial" w:eastAsia="Arial" w:hAnsi="Arial" w:cs="Arial"/>
                <w:b/>
                <w:sz w:val="17"/>
                <w:szCs w:val="17"/>
                <w:lang w:val="pt-PT" w:eastAsia="en-US"/>
              </w:rPr>
            </w:pPr>
            <w:r w:rsidRPr="00B756FD">
              <w:rPr>
                <w:rFonts w:ascii="Arial" w:eastAsia="Arial" w:hAnsi="Arial" w:cs="Arial"/>
                <w:b/>
                <w:sz w:val="17"/>
                <w:szCs w:val="17"/>
                <w:lang w:val="pt-PT" w:eastAsia="en-US"/>
              </w:rPr>
              <w:t xml:space="preserve">CONCEPTO 1 </w:t>
            </w:r>
          </w:p>
          <w:p w14:paraId="2DEE58C1" w14:textId="4DD660DC" w:rsidR="002F7659" w:rsidRPr="00B756FD" w:rsidRDefault="006404B9" w:rsidP="002F7659">
            <w:pPr>
              <w:jc w:val="center"/>
              <w:rPr>
                <w:rFonts w:ascii="Arial" w:eastAsia="Arial" w:hAnsi="Arial" w:cs="Arial"/>
                <w:b/>
                <w:sz w:val="17"/>
                <w:szCs w:val="17"/>
                <w:lang w:val="pt-PT" w:eastAsia="en-US"/>
              </w:rPr>
            </w:pPr>
            <w:r>
              <w:rPr>
                <w:rFonts w:ascii="Arial" w:eastAsia="Arial" w:hAnsi="Arial" w:cs="Arial"/>
                <w:b/>
                <w:sz w:val="17"/>
                <w:szCs w:val="17"/>
                <w:lang w:val="pt-PT" w:eastAsia="en-US"/>
              </w:rPr>
              <w:t>APÉNDICE</w:t>
            </w:r>
            <w:r w:rsidR="002F7659" w:rsidRPr="00B756FD">
              <w:rPr>
                <w:rFonts w:ascii="Arial" w:eastAsia="Arial" w:hAnsi="Arial" w:cs="Arial"/>
                <w:b/>
                <w:sz w:val="17"/>
                <w:szCs w:val="17"/>
                <w:lang w:val="pt-PT" w:eastAsia="en-US"/>
              </w:rPr>
              <w:t xml:space="preserve"> 1 LISTADO DE EQUIPOS</w:t>
            </w:r>
          </w:p>
        </w:tc>
        <w:tc>
          <w:tcPr>
            <w:tcW w:w="0" w:type="auto"/>
            <w:vAlign w:val="center"/>
          </w:tcPr>
          <w:p w14:paraId="2BCFB8C9"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PÓLIZA DE GARANTÍA – COBERTURA CON INICIO 2026 Y TERMINO 31 DE DICIEMBRE 2026</w:t>
            </w:r>
          </w:p>
        </w:tc>
        <w:tc>
          <w:tcPr>
            <w:tcW w:w="0" w:type="auto"/>
            <w:vAlign w:val="center"/>
          </w:tcPr>
          <w:p w14:paraId="5AF0B43C"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MÁS TARDAR 5 DÍAS HÁBILES POSTERIORES A LA NOTIFICACIÓN DEL FALLO.</w:t>
            </w:r>
          </w:p>
        </w:tc>
        <w:tc>
          <w:tcPr>
            <w:tcW w:w="0" w:type="auto"/>
            <w:vAlign w:val="center"/>
          </w:tcPr>
          <w:p w14:paraId="5F3F4AFF"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PARTIR DE LA FECHA DE ACTIVACIÓN DE LA PÓLIZA Y HASTA 31 DE DICIEMBRE DE 2026.</w:t>
            </w:r>
          </w:p>
        </w:tc>
      </w:tr>
      <w:tr w:rsidR="002F7659" w:rsidRPr="00B756FD" w14:paraId="3594D804" w14:textId="77777777">
        <w:trPr>
          <w:trHeight w:val="567"/>
          <w:jc w:val="center"/>
        </w:trPr>
        <w:tc>
          <w:tcPr>
            <w:tcW w:w="0" w:type="auto"/>
            <w:vAlign w:val="center"/>
          </w:tcPr>
          <w:p w14:paraId="49818271" w14:textId="77777777" w:rsidR="002F7659" w:rsidRPr="00B756FD" w:rsidRDefault="002F7659" w:rsidP="002F7659">
            <w:pPr>
              <w:jc w:val="center"/>
              <w:rPr>
                <w:rFonts w:ascii="Arial" w:eastAsia="Arial" w:hAnsi="Arial" w:cs="Arial"/>
                <w:b/>
                <w:sz w:val="17"/>
                <w:szCs w:val="17"/>
                <w:lang w:eastAsia="en-US"/>
              </w:rPr>
            </w:pPr>
            <w:r w:rsidRPr="00B756FD">
              <w:rPr>
                <w:rFonts w:ascii="Arial" w:eastAsia="Arial" w:hAnsi="Arial" w:cs="Arial"/>
                <w:b/>
                <w:sz w:val="17"/>
                <w:szCs w:val="17"/>
                <w:lang w:eastAsia="en-US"/>
              </w:rPr>
              <w:t>CONCEPTO 2</w:t>
            </w:r>
          </w:p>
          <w:p w14:paraId="0875F75B" w14:textId="1CE4BBD2" w:rsidR="002F7659" w:rsidRPr="00B756FD" w:rsidRDefault="006404B9" w:rsidP="002F7659">
            <w:pPr>
              <w:jc w:val="center"/>
              <w:rPr>
                <w:rFonts w:ascii="Arial" w:eastAsia="Arial" w:hAnsi="Arial" w:cs="Arial"/>
                <w:b/>
                <w:sz w:val="17"/>
                <w:szCs w:val="17"/>
                <w:lang w:eastAsia="en-US"/>
              </w:rPr>
            </w:pPr>
            <w:r>
              <w:rPr>
                <w:rFonts w:ascii="Arial" w:eastAsia="Arial" w:hAnsi="Arial" w:cs="Arial"/>
                <w:b/>
                <w:sz w:val="17"/>
                <w:szCs w:val="17"/>
                <w:lang w:val="pt-PT" w:eastAsia="en-US"/>
              </w:rPr>
              <w:t>APÉNDICE</w:t>
            </w:r>
            <w:r w:rsidR="002F7659" w:rsidRPr="00B756FD">
              <w:rPr>
                <w:rFonts w:ascii="Arial" w:eastAsia="Arial" w:hAnsi="Arial" w:cs="Arial"/>
                <w:b/>
                <w:sz w:val="17"/>
                <w:szCs w:val="17"/>
                <w:lang w:val="pt-PT" w:eastAsia="en-US"/>
              </w:rPr>
              <w:t xml:space="preserve"> 1 LISTADO DE EQUIPOS</w:t>
            </w:r>
          </w:p>
        </w:tc>
        <w:tc>
          <w:tcPr>
            <w:tcW w:w="0" w:type="auto"/>
            <w:vAlign w:val="center"/>
          </w:tcPr>
          <w:p w14:paraId="309F0A6B"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PÓLIZA DE GARANTÍA – COBERTURA CON INCIO 2026 Y TERMINO 31 DE DICIEMBRE 2027</w:t>
            </w:r>
          </w:p>
        </w:tc>
        <w:tc>
          <w:tcPr>
            <w:tcW w:w="0" w:type="auto"/>
            <w:vAlign w:val="center"/>
          </w:tcPr>
          <w:p w14:paraId="605F72BA"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MÁS TARDAR 5 DÍAS HÁBILES POSTERIORES A LA NOTIFICACIÓN DEL FALLO.</w:t>
            </w:r>
          </w:p>
        </w:tc>
        <w:tc>
          <w:tcPr>
            <w:tcW w:w="0" w:type="auto"/>
            <w:vAlign w:val="center"/>
          </w:tcPr>
          <w:p w14:paraId="48C12AD4"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PARTIR DE LA FECHA DE ACTIVACIÓN DE LA PÓLIZA Y HASTA 31 DE DICIEMBRE DE 2027.</w:t>
            </w:r>
          </w:p>
        </w:tc>
      </w:tr>
      <w:tr w:rsidR="002F7659" w:rsidRPr="00B756FD" w14:paraId="17D07F73" w14:textId="77777777">
        <w:trPr>
          <w:trHeight w:val="567"/>
          <w:jc w:val="center"/>
        </w:trPr>
        <w:tc>
          <w:tcPr>
            <w:tcW w:w="0" w:type="auto"/>
            <w:vAlign w:val="center"/>
          </w:tcPr>
          <w:p w14:paraId="2A2FD27E" w14:textId="77777777" w:rsidR="002F7659" w:rsidRPr="00B756FD" w:rsidRDefault="002F7659" w:rsidP="002F7659">
            <w:pPr>
              <w:jc w:val="center"/>
              <w:rPr>
                <w:rFonts w:ascii="Arial" w:eastAsia="Arial" w:hAnsi="Arial" w:cs="Arial"/>
                <w:b/>
                <w:sz w:val="17"/>
                <w:szCs w:val="17"/>
                <w:lang w:eastAsia="en-US"/>
              </w:rPr>
            </w:pPr>
            <w:r w:rsidRPr="00B756FD">
              <w:rPr>
                <w:rFonts w:ascii="Arial" w:eastAsia="Arial" w:hAnsi="Arial" w:cs="Arial"/>
                <w:b/>
                <w:sz w:val="17"/>
                <w:szCs w:val="17"/>
                <w:lang w:eastAsia="en-US"/>
              </w:rPr>
              <w:lastRenderedPageBreak/>
              <w:t>CONCEPTO 3</w:t>
            </w:r>
          </w:p>
          <w:p w14:paraId="07AAF8BB" w14:textId="7E8B402A" w:rsidR="002F7659" w:rsidRPr="00B756FD" w:rsidRDefault="006404B9" w:rsidP="002F7659">
            <w:pPr>
              <w:jc w:val="center"/>
              <w:rPr>
                <w:rFonts w:ascii="Arial" w:eastAsia="Arial" w:hAnsi="Arial" w:cs="Arial"/>
                <w:b/>
                <w:sz w:val="17"/>
                <w:szCs w:val="17"/>
                <w:lang w:eastAsia="en-US"/>
              </w:rPr>
            </w:pPr>
            <w:r>
              <w:rPr>
                <w:rFonts w:ascii="Arial" w:eastAsia="Arial" w:hAnsi="Arial" w:cs="Arial"/>
                <w:b/>
                <w:sz w:val="17"/>
                <w:szCs w:val="17"/>
                <w:lang w:val="pt-PT" w:eastAsia="en-US"/>
              </w:rPr>
              <w:t>APÉNDICE</w:t>
            </w:r>
            <w:r w:rsidR="002F7659" w:rsidRPr="00B756FD">
              <w:rPr>
                <w:rFonts w:ascii="Arial" w:eastAsia="Arial" w:hAnsi="Arial" w:cs="Arial"/>
                <w:b/>
                <w:sz w:val="17"/>
                <w:szCs w:val="17"/>
                <w:lang w:val="pt-PT" w:eastAsia="en-US"/>
              </w:rPr>
              <w:t xml:space="preserve"> 1 LISTADO DE EQUIPOS</w:t>
            </w:r>
          </w:p>
        </w:tc>
        <w:tc>
          <w:tcPr>
            <w:tcW w:w="0" w:type="auto"/>
            <w:vAlign w:val="center"/>
          </w:tcPr>
          <w:p w14:paraId="4514BFF3"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PÓLIZA DE GARANTÍA – COBERTURA CON INICIO 2027 Y TERMINO 31 DE DICIEMBRE 2028.</w:t>
            </w:r>
          </w:p>
          <w:p w14:paraId="4814B8F3" w14:textId="77777777" w:rsidR="002F7659" w:rsidRPr="00B756FD" w:rsidRDefault="002F7659" w:rsidP="002F7659">
            <w:pPr>
              <w:spacing w:line="276" w:lineRule="auto"/>
              <w:jc w:val="both"/>
              <w:rPr>
                <w:rFonts w:ascii="Arial" w:eastAsia="Arial" w:hAnsi="Arial" w:cs="Arial"/>
                <w:sz w:val="17"/>
                <w:szCs w:val="17"/>
                <w:lang w:eastAsia="en-US"/>
              </w:rPr>
            </w:pPr>
          </w:p>
        </w:tc>
        <w:tc>
          <w:tcPr>
            <w:tcW w:w="0" w:type="auto"/>
            <w:vAlign w:val="center"/>
          </w:tcPr>
          <w:p w14:paraId="5E081CCA"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1º DE ENERO DE 2027</w:t>
            </w:r>
          </w:p>
        </w:tc>
        <w:tc>
          <w:tcPr>
            <w:tcW w:w="0" w:type="auto"/>
            <w:vAlign w:val="center"/>
          </w:tcPr>
          <w:p w14:paraId="78455B67"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PARTIR DEL 1° DE ENERO DE 2027 Y HASTA EL 31 DE DICIEMBRE DE 2028.</w:t>
            </w:r>
          </w:p>
        </w:tc>
      </w:tr>
      <w:tr w:rsidR="002F7659" w:rsidRPr="00B756FD" w14:paraId="1EE60836" w14:textId="77777777">
        <w:trPr>
          <w:trHeight w:val="567"/>
          <w:jc w:val="center"/>
        </w:trPr>
        <w:tc>
          <w:tcPr>
            <w:tcW w:w="0" w:type="auto"/>
            <w:vAlign w:val="center"/>
          </w:tcPr>
          <w:p w14:paraId="34B60A29" w14:textId="77777777" w:rsidR="002F7659" w:rsidRPr="00B756FD" w:rsidRDefault="002F7659" w:rsidP="002F7659">
            <w:pPr>
              <w:jc w:val="center"/>
              <w:rPr>
                <w:rFonts w:ascii="Arial" w:eastAsia="Arial" w:hAnsi="Arial" w:cs="Arial"/>
                <w:b/>
                <w:sz w:val="17"/>
                <w:szCs w:val="17"/>
                <w:lang w:eastAsia="en-US"/>
              </w:rPr>
            </w:pPr>
            <w:r w:rsidRPr="00B756FD">
              <w:rPr>
                <w:rFonts w:ascii="Arial" w:eastAsia="Arial" w:hAnsi="Arial" w:cs="Arial"/>
                <w:b/>
                <w:sz w:val="17"/>
                <w:szCs w:val="17"/>
                <w:lang w:eastAsia="en-US"/>
              </w:rPr>
              <w:t>CONCEPTO 4</w:t>
            </w:r>
          </w:p>
          <w:p w14:paraId="46B0A741" w14:textId="2AB51701" w:rsidR="002F7659" w:rsidRPr="00B756FD" w:rsidRDefault="002F7659" w:rsidP="002F7659">
            <w:pPr>
              <w:jc w:val="center"/>
              <w:rPr>
                <w:rFonts w:ascii="Arial" w:eastAsia="Arial" w:hAnsi="Arial" w:cs="Arial"/>
                <w:b/>
                <w:sz w:val="17"/>
                <w:szCs w:val="17"/>
                <w:lang w:eastAsia="en-US"/>
              </w:rPr>
            </w:pPr>
            <w:r w:rsidRPr="00B756FD">
              <w:rPr>
                <w:rFonts w:ascii="Arial" w:eastAsia="Arial" w:hAnsi="Arial" w:cs="Arial"/>
                <w:b/>
                <w:sz w:val="17"/>
                <w:szCs w:val="17"/>
                <w:lang w:val="pt-PT" w:eastAsia="en-US"/>
              </w:rPr>
              <w:t>A</w:t>
            </w:r>
            <w:r w:rsidR="006404B9">
              <w:rPr>
                <w:rFonts w:ascii="Arial" w:eastAsia="Arial" w:hAnsi="Arial" w:cs="Arial"/>
                <w:b/>
                <w:sz w:val="17"/>
                <w:szCs w:val="17"/>
                <w:lang w:val="pt-PT" w:eastAsia="en-US"/>
              </w:rPr>
              <w:t>PÉNDICE</w:t>
            </w:r>
            <w:r w:rsidRPr="00B756FD">
              <w:rPr>
                <w:rFonts w:ascii="Arial" w:eastAsia="Arial" w:hAnsi="Arial" w:cs="Arial"/>
                <w:b/>
                <w:sz w:val="17"/>
                <w:szCs w:val="17"/>
                <w:lang w:val="pt-PT" w:eastAsia="en-US"/>
              </w:rPr>
              <w:t xml:space="preserve"> 1 LISTADO DE EQUIPOS</w:t>
            </w:r>
          </w:p>
        </w:tc>
        <w:tc>
          <w:tcPr>
            <w:tcW w:w="0" w:type="auto"/>
            <w:vAlign w:val="center"/>
          </w:tcPr>
          <w:p w14:paraId="020D32B9"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PÓLIZA DE GARANTÍA – COBERTURA CON INICIO 2026 Y TERMINO 31 DE DICIEMBRE 2028.</w:t>
            </w:r>
          </w:p>
          <w:p w14:paraId="4F5F88F8" w14:textId="77777777" w:rsidR="002F7659" w:rsidRPr="00B756FD" w:rsidRDefault="002F7659" w:rsidP="002F7659">
            <w:pPr>
              <w:spacing w:line="276" w:lineRule="auto"/>
              <w:jc w:val="both"/>
              <w:rPr>
                <w:rFonts w:ascii="Arial" w:eastAsia="Arial" w:hAnsi="Arial" w:cs="Arial"/>
                <w:sz w:val="17"/>
                <w:szCs w:val="17"/>
                <w:lang w:eastAsia="en-US"/>
              </w:rPr>
            </w:pPr>
          </w:p>
        </w:tc>
        <w:tc>
          <w:tcPr>
            <w:tcW w:w="0" w:type="auto"/>
            <w:vAlign w:val="center"/>
          </w:tcPr>
          <w:p w14:paraId="1F1680EB"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MÁS TARDAR 5 DÍAS HÁBILES POSTERIORES A LA NOTIFICACIÓN DEL FALLO.</w:t>
            </w:r>
          </w:p>
        </w:tc>
        <w:tc>
          <w:tcPr>
            <w:tcW w:w="0" w:type="auto"/>
            <w:vAlign w:val="center"/>
          </w:tcPr>
          <w:p w14:paraId="3D5C744A" w14:textId="77777777" w:rsidR="002F7659" w:rsidRPr="00B756FD" w:rsidRDefault="002F7659" w:rsidP="002F7659">
            <w:pPr>
              <w:spacing w:line="276" w:lineRule="auto"/>
              <w:jc w:val="both"/>
              <w:rPr>
                <w:rFonts w:ascii="Arial" w:eastAsia="Arial" w:hAnsi="Arial" w:cs="Arial"/>
                <w:sz w:val="17"/>
                <w:szCs w:val="17"/>
                <w:lang w:eastAsia="en-US"/>
              </w:rPr>
            </w:pPr>
            <w:r w:rsidRPr="00B756FD">
              <w:rPr>
                <w:rFonts w:ascii="Arial" w:eastAsia="Arial" w:hAnsi="Arial" w:cs="Arial"/>
                <w:sz w:val="17"/>
                <w:szCs w:val="17"/>
                <w:lang w:eastAsia="en-US"/>
              </w:rPr>
              <w:t>A PARTIR DE LA FECHA DE ACTIVACIÓN DE LA PÓLIZA Y HASTA 31 DE DICIEMBRE DE 2028.</w:t>
            </w:r>
          </w:p>
        </w:tc>
      </w:tr>
    </w:tbl>
    <w:p w14:paraId="79D5C479" w14:textId="77777777" w:rsidR="002F7659" w:rsidRPr="002F7659" w:rsidRDefault="002F7659" w:rsidP="002F7659">
      <w:pPr>
        <w:ind w:left="426"/>
        <w:jc w:val="both"/>
        <w:rPr>
          <w:rFonts w:ascii="Arial" w:eastAsia="Arial" w:hAnsi="Arial" w:cs="Arial"/>
          <w:lang w:eastAsia="en-US"/>
        </w:rPr>
      </w:pPr>
    </w:p>
    <w:p w14:paraId="18DF5364" w14:textId="60FA7314" w:rsidR="002F7659" w:rsidRPr="002F7659" w:rsidRDefault="002F7659" w:rsidP="002F7659">
      <w:pPr>
        <w:jc w:val="both"/>
        <w:rPr>
          <w:rFonts w:ascii="Arial" w:eastAsia="Arial Unicode MS" w:hAnsi="Arial" w:cs="Arial"/>
        </w:rPr>
      </w:pPr>
      <w:r w:rsidRPr="002F7659">
        <w:rPr>
          <w:rFonts w:ascii="Arial" w:eastAsia="Arial Unicode MS" w:hAnsi="Arial" w:cs="Arial"/>
        </w:rPr>
        <w:t xml:space="preserve">Las características y componentes de cada uno de los equipos modulares, que se listan en los </w:t>
      </w:r>
      <w:r w:rsidRPr="002F7659">
        <w:rPr>
          <w:rFonts w:ascii="Arial" w:eastAsia="Arial Unicode MS" w:hAnsi="Arial" w:cs="Arial"/>
          <w:b/>
          <w:bCs/>
        </w:rPr>
        <w:t xml:space="preserve">Conceptos </w:t>
      </w:r>
      <w:r w:rsidRPr="002F7659">
        <w:rPr>
          <w:rFonts w:ascii="Arial" w:eastAsia="Arial Unicode MS" w:hAnsi="Arial" w:cs="Arial"/>
        </w:rPr>
        <w:t xml:space="preserve">del </w:t>
      </w:r>
      <w:r w:rsidRPr="002F7659">
        <w:rPr>
          <w:rFonts w:ascii="Arial" w:eastAsia="Arial Unicode MS" w:hAnsi="Arial" w:cs="Arial"/>
          <w:b/>
          <w:bCs/>
        </w:rPr>
        <w:t>1</w:t>
      </w:r>
      <w:r w:rsidRPr="002F7659">
        <w:rPr>
          <w:rFonts w:ascii="Arial" w:eastAsia="Arial Unicode MS" w:hAnsi="Arial" w:cs="Arial"/>
        </w:rPr>
        <w:t xml:space="preserve"> al</w:t>
      </w:r>
      <w:r w:rsidRPr="002F7659">
        <w:rPr>
          <w:rFonts w:ascii="Arial" w:eastAsia="Arial Unicode MS" w:hAnsi="Arial" w:cs="Arial"/>
          <w:b/>
          <w:bCs/>
        </w:rPr>
        <w:t xml:space="preserve"> 4</w:t>
      </w:r>
      <w:r w:rsidRPr="002F7659">
        <w:rPr>
          <w:rFonts w:ascii="Arial" w:eastAsia="Arial Unicode MS" w:hAnsi="Arial" w:cs="Arial"/>
        </w:rPr>
        <w:t xml:space="preserve"> de la </w:t>
      </w:r>
      <w:r w:rsidRPr="002F7659">
        <w:rPr>
          <w:rFonts w:ascii="Arial" w:eastAsia="Arial Unicode MS" w:hAnsi="Arial" w:cs="Arial"/>
          <w:b/>
          <w:bCs/>
        </w:rPr>
        <w:t xml:space="preserve">Tabla 2.- </w:t>
      </w:r>
      <w:r w:rsidRPr="002F7659">
        <w:rPr>
          <w:rFonts w:ascii="Arial" w:eastAsia="Arial" w:hAnsi="Arial" w:cs="Arial"/>
          <w:b/>
          <w:bCs/>
          <w:lang w:eastAsia="en-US"/>
        </w:rPr>
        <w:t>Descripción de la Póliza de Garantía requerida y periodos</w:t>
      </w:r>
      <w:r w:rsidRPr="002F7659">
        <w:rPr>
          <w:rFonts w:ascii="Arial" w:eastAsia="Arial Unicode MS" w:hAnsi="Arial" w:cs="Arial"/>
        </w:rPr>
        <w:t xml:space="preserve">, se describen en el </w:t>
      </w:r>
      <w:r w:rsidR="006404B9">
        <w:rPr>
          <w:rFonts w:ascii="Arial" w:eastAsia="Arial Unicode MS" w:hAnsi="Arial" w:cs="Arial"/>
          <w:b/>
          <w:bCs/>
        </w:rPr>
        <w:t>APÉNDICE</w:t>
      </w:r>
      <w:r w:rsidRPr="002F7659">
        <w:rPr>
          <w:rFonts w:ascii="Arial" w:eastAsia="Arial Unicode MS" w:hAnsi="Arial" w:cs="Arial"/>
          <w:b/>
          <w:bCs/>
        </w:rPr>
        <w:t xml:space="preserve"> 1. Listado de Equipos </w:t>
      </w:r>
      <w:r w:rsidRPr="002F7659">
        <w:rPr>
          <w:rFonts w:ascii="Arial" w:eastAsia="Arial Unicode MS" w:hAnsi="Arial" w:cs="Arial"/>
        </w:rPr>
        <w:t>de</w:t>
      </w:r>
      <w:r w:rsidR="006404B9">
        <w:rPr>
          <w:rFonts w:ascii="Arial" w:eastAsia="Arial Unicode MS" w:hAnsi="Arial" w:cs="Arial"/>
        </w:rPr>
        <w:t xml:space="preserve"> este Anexo Técnico.</w:t>
      </w:r>
    </w:p>
    <w:p w14:paraId="4A8ED980" w14:textId="77777777" w:rsidR="002F7659" w:rsidRPr="002F7659" w:rsidRDefault="002F7659" w:rsidP="002F7659">
      <w:pPr>
        <w:jc w:val="both"/>
        <w:rPr>
          <w:rFonts w:ascii="Arial" w:eastAsia="Arial Unicode MS" w:hAnsi="Arial" w:cs="Arial"/>
        </w:rPr>
      </w:pPr>
    </w:p>
    <w:p w14:paraId="653AE9DA" w14:textId="0AE93061" w:rsidR="002F7659" w:rsidRPr="002F7659" w:rsidRDefault="002F7659" w:rsidP="002F7659">
      <w:pPr>
        <w:jc w:val="both"/>
        <w:rPr>
          <w:rFonts w:ascii="Arial" w:eastAsia="Arial Unicode MS" w:hAnsi="Arial" w:cs="Arial"/>
          <w:b/>
          <w:bCs/>
        </w:rPr>
      </w:pPr>
      <w:r w:rsidRPr="002F7659">
        <w:rPr>
          <w:rFonts w:ascii="Arial" w:eastAsia="Arial Unicode MS" w:hAnsi="Arial" w:cs="Arial"/>
        </w:rPr>
        <w:t xml:space="preserve">Los domicilios donde se encuentran los equipos para los que se contratará la Póliza de Garantía se especifican en el </w:t>
      </w:r>
      <w:r w:rsidRPr="002F7659">
        <w:rPr>
          <w:rFonts w:ascii="Arial" w:eastAsia="Arial Unicode MS" w:hAnsi="Arial" w:cs="Arial"/>
          <w:b/>
          <w:bCs/>
        </w:rPr>
        <w:t>A</w:t>
      </w:r>
      <w:r w:rsidR="006404B9">
        <w:rPr>
          <w:rFonts w:ascii="Arial" w:eastAsia="Arial Unicode MS" w:hAnsi="Arial" w:cs="Arial"/>
          <w:b/>
          <w:bCs/>
        </w:rPr>
        <w:t>PÉNDICE</w:t>
      </w:r>
      <w:r w:rsidRPr="002F7659">
        <w:rPr>
          <w:rFonts w:ascii="Arial" w:eastAsia="Arial Unicode MS" w:hAnsi="Arial" w:cs="Arial"/>
          <w:b/>
          <w:bCs/>
        </w:rPr>
        <w:t xml:space="preserve"> 3</w:t>
      </w:r>
      <w:r w:rsidRPr="002F7659">
        <w:rPr>
          <w:rFonts w:ascii="Arial" w:eastAsia="Arial Unicode MS" w:hAnsi="Arial" w:cs="Arial"/>
        </w:rPr>
        <w:t xml:space="preserve"> de este </w:t>
      </w:r>
      <w:r w:rsidRPr="002F7659">
        <w:rPr>
          <w:rFonts w:ascii="Arial" w:eastAsia="Arial Unicode MS" w:hAnsi="Arial" w:cs="Arial"/>
          <w:b/>
          <w:bCs/>
        </w:rPr>
        <w:t>Anexo Técnico.</w:t>
      </w:r>
    </w:p>
    <w:p w14:paraId="202A2EAF" w14:textId="77777777" w:rsidR="002F7659" w:rsidRPr="002F7659" w:rsidRDefault="002F7659" w:rsidP="002F7659">
      <w:pPr>
        <w:keepNext/>
        <w:spacing w:before="240" w:after="180" w:line="240" w:lineRule="atLeast"/>
        <w:ind w:left="360"/>
        <w:outlineLvl w:val="0"/>
        <w:rPr>
          <w:rFonts w:ascii="Arial" w:eastAsia="Arial" w:hAnsi="Arial" w:cs="Arial"/>
          <w:b/>
          <w:lang w:eastAsia="en-US"/>
        </w:rPr>
      </w:pPr>
      <w:bookmarkStart w:id="1551" w:name="_Toc219133525"/>
      <w:r w:rsidRPr="002F7659">
        <w:rPr>
          <w:rFonts w:ascii="Arial" w:eastAsia="Arial" w:hAnsi="Arial" w:cs="Arial"/>
          <w:b/>
          <w:lang w:eastAsia="en-US"/>
        </w:rPr>
        <w:t>Póliza de Garantía para equipo de Comunicaciones de la marca Cisco Systems.</w:t>
      </w:r>
      <w:bookmarkEnd w:id="1551"/>
    </w:p>
    <w:p w14:paraId="0D4DA4ED" w14:textId="77777777" w:rsidR="002F7659" w:rsidRPr="002F7659" w:rsidRDefault="002F7659" w:rsidP="002F7659">
      <w:pPr>
        <w:spacing w:before="240" w:line="24" w:lineRule="atLeast"/>
        <w:ind w:left="360"/>
        <w:jc w:val="center"/>
        <w:rPr>
          <w:rFonts w:ascii="Arial" w:eastAsia="Arial Unicode MS" w:hAnsi="Arial" w:cs="Arial"/>
          <w:bCs/>
        </w:rPr>
      </w:pPr>
      <w:r w:rsidRPr="002F7659">
        <w:rPr>
          <w:rFonts w:ascii="Arial" w:eastAsia="Arial Unicode MS" w:hAnsi="Arial" w:cs="Arial"/>
          <w:b/>
          <w:bCs/>
        </w:rPr>
        <w:t>Tabla 3. Modelo de equipos</w:t>
      </w:r>
    </w:p>
    <w:tbl>
      <w:tblPr>
        <w:tblW w:w="5000" w:type="pct"/>
        <w:jc w:val="center"/>
        <w:tblBorders>
          <w:top w:val="single" w:sz="4" w:space="0" w:color="512F73"/>
          <w:left w:val="single" w:sz="4" w:space="0" w:color="512F73"/>
          <w:bottom w:val="single" w:sz="4" w:space="0" w:color="512F73"/>
          <w:right w:val="single" w:sz="4" w:space="0" w:color="512F73"/>
          <w:insideH w:val="single" w:sz="4" w:space="0" w:color="512F73"/>
          <w:insideV w:val="single" w:sz="4" w:space="0" w:color="512F73"/>
        </w:tblBorders>
        <w:tblLook w:val="01E0" w:firstRow="1" w:lastRow="1" w:firstColumn="1" w:lastColumn="1" w:noHBand="0" w:noVBand="0"/>
      </w:tblPr>
      <w:tblGrid>
        <w:gridCol w:w="1082"/>
        <w:gridCol w:w="1812"/>
        <w:gridCol w:w="6616"/>
      </w:tblGrid>
      <w:tr w:rsidR="002F7659" w:rsidRPr="00B756FD" w14:paraId="7F2B6F46" w14:textId="77777777">
        <w:trPr>
          <w:trHeight w:val="235"/>
          <w:tblHeader/>
          <w:jc w:val="center"/>
        </w:trPr>
        <w:tc>
          <w:tcPr>
            <w:tcW w:w="523" w:type="pct"/>
            <w:shd w:val="clear" w:color="auto" w:fill="512F73"/>
            <w:vAlign w:val="center"/>
          </w:tcPr>
          <w:p w14:paraId="76BCD829" w14:textId="77777777" w:rsidR="002F7659" w:rsidRPr="00B756FD" w:rsidRDefault="002F7659" w:rsidP="002F7659">
            <w:pPr>
              <w:widowControl w:val="0"/>
              <w:suppressAutoHyphens/>
              <w:jc w:val="center"/>
              <w:rPr>
                <w:rFonts w:ascii="Arial" w:hAnsi="Arial" w:cs="Arial"/>
                <w:b/>
                <w:color w:val="FFFFFF"/>
                <w:sz w:val="19"/>
                <w:szCs w:val="19"/>
                <w:lang w:eastAsia="en-US"/>
              </w:rPr>
            </w:pPr>
            <w:r w:rsidRPr="00B756FD">
              <w:rPr>
                <w:rFonts w:ascii="Arial" w:hAnsi="Arial" w:cs="Arial"/>
                <w:b/>
                <w:color w:val="FFFFFF"/>
                <w:sz w:val="19"/>
                <w:szCs w:val="19"/>
                <w:lang w:eastAsia="en-US"/>
              </w:rPr>
              <w:t>Cantidad requerida</w:t>
            </w:r>
          </w:p>
        </w:tc>
        <w:tc>
          <w:tcPr>
            <w:tcW w:w="976" w:type="pct"/>
            <w:shd w:val="clear" w:color="auto" w:fill="512F73"/>
            <w:vAlign w:val="center"/>
          </w:tcPr>
          <w:p w14:paraId="45BD8259" w14:textId="77777777" w:rsidR="002F7659" w:rsidRPr="00B756FD" w:rsidRDefault="002F7659" w:rsidP="002F7659">
            <w:pPr>
              <w:widowControl w:val="0"/>
              <w:suppressAutoHyphens/>
              <w:jc w:val="center"/>
              <w:rPr>
                <w:rFonts w:ascii="Arial" w:hAnsi="Arial" w:cs="Arial"/>
                <w:b/>
                <w:color w:val="FFFFFF"/>
                <w:sz w:val="19"/>
                <w:szCs w:val="19"/>
                <w:lang w:eastAsia="en-US"/>
              </w:rPr>
            </w:pPr>
            <w:r w:rsidRPr="00B756FD">
              <w:rPr>
                <w:rFonts w:ascii="Arial" w:hAnsi="Arial" w:cs="Arial"/>
                <w:b/>
                <w:color w:val="FFFFFF"/>
                <w:sz w:val="19"/>
                <w:szCs w:val="19"/>
                <w:lang w:eastAsia="en-US"/>
              </w:rPr>
              <w:t>Modelos</w:t>
            </w:r>
          </w:p>
        </w:tc>
        <w:tc>
          <w:tcPr>
            <w:tcW w:w="3501" w:type="pct"/>
            <w:shd w:val="clear" w:color="auto" w:fill="512F73"/>
            <w:vAlign w:val="center"/>
          </w:tcPr>
          <w:p w14:paraId="123E6814" w14:textId="77777777" w:rsidR="002F7659" w:rsidRPr="00B756FD" w:rsidRDefault="002F7659" w:rsidP="002F7659">
            <w:pPr>
              <w:widowControl w:val="0"/>
              <w:suppressAutoHyphens/>
              <w:jc w:val="center"/>
              <w:rPr>
                <w:rFonts w:ascii="Arial" w:hAnsi="Arial" w:cs="Arial"/>
                <w:b/>
                <w:color w:val="FFFFFF"/>
                <w:sz w:val="19"/>
                <w:szCs w:val="19"/>
                <w:lang w:eastAsia="en-US"/>
              </w:rPr>
            </w:pPr>
            <w:r w:rsidRPr="00B756FD">
              <w:rPr>
                <w:rFonts w:ascii="Arial" w:hAnsi="Arial" w:cs="Arial"/>
                <w:b/>
                <w:color w:val="FFFFFF"/>
                <w:sz w:val="19"/>
                <w:szCs w:val="19"/>
                <w:lang w:eastAsia="en-US"/>
              </w:rPr>
              <w:t>Descripción y características técnicas mínimas</w:t>
            </w:r>
          </w:p>
        </w:tc>
      </w:tr>
      <w:tr w:rsidR="002F7659" w:rsidRPr="00B756FD" w14:paraId="21FF071E" w14:textId="77777777">
        <w:trPr>
          <w:trHeight w:val="408"/>
          <w:jc w:val="center"/>
        </w:trPr>
        <w:tc>
          <w:tcPr>
            <w:tcW w:w="523" w:type="pct"/>
            <w:vAlign w:val="center"/>
          </w:tcPr>
          <w:p w14:paraId="4058D07C" w14:textId="77777777" w:rsidR="002F7659" w:rsidRPr="00B756FD" w:rsidRDefault="002F7659" w:rsidP="002F7659">
            <w:pPr>
              <w:jc w:val="center"/>
              <w:rPr>
                <w:rFonts w:ascii="Arial" w:hAnsi="Arial" w:cs="Arial"/>
                <w:sz w:val="19"/>
                <w:szCs w:val="19"/>
                <w:lang w:val="es-ES_tradnl" w:eastAsia="en-US"/>
              </w:rPr>
            </w:pPr>
            <w:r w:rsidRPr="00B756FD">
              <w:rPr>
                <w:rFonts w:ascii="Arial" w:hAnsi="Arial" w:cs="Arial"/>
                <w:sz w:val="19"/>
                <w:szCs w:val="19"/>
                <w:lang w:val="es-ES_tradnl" w:eastAsia="en-US"/>
              </w:rPr>
              <w:t>1</w:t>
            </w:r>
          </w:p>
        </w:tc>
        <w:tc>
          <w:tcPr>
            <w:tcW w:w="976" w:type="pct"/>
            <w:vAlign w:val="center"/>
          </w:tcPr>
          <w:p w14:paraId="2A42E8DC"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AIR-AP1815I-A-K9</w:t>
            </w:r>
          </w:p>
          <w:p w14:paraId="63EC0228"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AIR-AP1852I-A-K9</w:t>
            </w:r>
          </w:p>
          <w:p w14:paraId="701BA83F"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CW9166I-ROW</w:t>
            </w:r>
          </w:p>
          <w:p w14:paraId="7012726B"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FPR4110-ASA-K9</w:t>
            </w:r>
          </w:p>
          <w:p w14:paraId="0EBC64B1"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FPR4112-ASA-K9</w:t>
            </w:r>
          </w:p>
          <w:p w14:paraId="6C6F8A7A"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ASR1001-X</w:t>
            </w:r>
          </w:p>
          <w:p w14:paraId="0E2062A9"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WS-C2960X-24TS-L</w:t>
            </w:r>
          </w:p>
          <w:p w14:paraId="0B759616"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WS-C2960X-48TS-L</w:t>
            </w:r>
          </w:p>
          <w:p w14:paraId="390B6F4F"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N2K-C2348UPQ</w:t>
            </w:r>
          </w:p>
          <w:p w14:paraId="06B9EEB6" w14:textId="77777777" w:rsidR="002F7659" w:rsidRPr="00B756FD" w:rsidRDefault="002F7659" w:rsidP="002F7659">
            <w:pPr>
              <w:spacing w:line="360" w:lineRule="auto"/>
              <w:rPr>
                <w:rFonts w:ascii="Arial" w:hAnsi="Arial" w:cs="Arial"/>
                <w:sz w:val="19"/>
                <w:szCs w:val="19"/>
                <w:lang w:val="pt-PT" w:eastAsia="en-US"/>
              </w:rPr>
            </w:pPr>
            <w:r w:rsidRPr="00B756FD">
              <w:rPr>
                <w:rFonts w:ascii="Arial" w:hAnsi="Arial" w:cs="Arial"/>
                <w:sz w:val="19"/>
                <w:szCs w:val="19"/>
                <w:lang w:val="pt-PT" w:eastAsia="en-US"/>
              </w:rPr>
              <w:t>N3K-C3548-X-SPL3</w:t>
            </w:r>
          </w:p>
          <w:p w14:paraId="26077AC2" w14:textId="77777777" w:rsidR="002F7659" w:rsidRPr="00B756FD" w:rsidRDefault="002F7659" w:rsidP="002F7659">
            <w:pPr>
              <w:spacing w:line="360" w:lineRule="auto"/>
              <w:rPr>
                <w:rFonts w:ascii="Arial" w:hAnsi="Arial" w:cs="Arial"/>
                <w:sz w:val="19"/>
                <w:szCs w:val="19"/>
                <w:lang w:val="pt-PT" w:eastAsia="en-US"/>
              </w:rPr>
            </w:pPr>
            <w:r w:rsidRPr="00B756FD">
              <w:rPr>
                <w:rFonts w:ascii="Arial" w:hAnsi="Arial" w:cs="Arial"/>
                <w:sz w:val="19"/>
                <w:szCs w:val="19"/>
                <w:lang w:val="pt-PT" w:eastAsia="en-US"/>
              </w:rPr>
              <w:t>N77-C7706-B36S3E-R</w:t>
            </w:r>
          </w:p>
          <w:p w14:paraId="07FD38A0" w14:textId="77777777" w:rsidR="002F7659" w:rsidRPr="00B756FD" w:rsidRDefault="002F7659" w:rsidP="002F7659">
            <w:pPr>
              <w:spacing w:line="360" w:lineRule="auto"/>
              <w:rPr>
                <w:rFonts w:ascii="Arial" w:hAnsi="Arial" w:cs="Arial"/>
                <w:sz w:val="19"/>
                <w:szCs w:val="19"/>
                <w:lang w:val="pt-PT" w:eastAsia="en-US"/>
              </w:rPr>
            </w:pPr>
            <w:r w:rsidRPr="00B756FD">
              <w:rPr>
                <w:rFonts w:ascii="Arial" w:hAnsi="Arial" w:cs="Arial"/>
                <w:sz w:val="19"/>
                <w:szCs w:val="19"/>
                <w:lang w:val="pt-PT" w:eastAsia="en-US"/>
              </w:rPr>
              <w:t>N9K-C93180YC-EX</w:t>
            </w:r>
          </w:p>
          <w:p w14:paraId="187204EE" w14:textId="77777777" w:rsidR="002F7659" w:rsidRPr="00B756FD" w:rsidRDefault="002F7659" w:rsidP="002F7659">
            <w:pPr>
              <w:spacing w:line="360" w:lineRule="auto"/>
              <w:rPr>
                <w:rFonts w:ascii="Arial" w:hAnsi="Arial" w:cs="Arial"/>
                <w:sz w:val="19"/>
                <w:szCs w:val="19"/>
                <w:lang w:val="pt-PT" w:eastAsia="en-US"/>
              </w:rPr>
            </w:pPr>
            <w:r w:rsidRPr="00B756FD">
              <w:rPr>
                <w:rFonts w:ascii="Arial" w:hAnsi="Arial" w:cs="Arial"/>
                <w:sz w:val="19"/>
                <w:szCs w:val="19"/>
                <w:lang w:val="pt-PT" w:eastAsia="en-US"/>
              </w:rPr>
              <w:t>C9300-48U-E</w:t>
            </w:r>
          </w:p>
          <w:p w14:paraId="6933D7C7" w14:textId="77777777" w:rsidR="002F7659" w:rsidRPr="00B756FD" w:rsidRDefault="002F7659" w:rsidP="002F7659">
            <w:pPr>
              <w:spacing w:line="360" w:lineRule="auto"/>
              <w:rPr>
                <w:rFonts w:ascii="Arial" w:hAnsi="Arial" w:cs="Arial"/>
                <w:sz w:val="19"/>
                <w:szCs w:val="19"/>
                <w:lang w:val="pt-PT" w:eastAsia="en-US"/>
              </w:rPr>
            </w:pPr>
            <w:r w:rsidRPr="00B756FD">
              <w:rPr>
                <w:rFonts w:ascii="Arial" w:hAnsi="Arial" w:cs="Arial"/>
                <w:sz w:val="19"/>
                <w:szCs w:val="19"/>
                <w:lang w:val="pt-PT" w:eastAsia="en-US"/>
              </w:rPr>
              <w:t>C9300-48P-E</w:t>
            </w:r>
          </w:p>
          <w:p w14:paraId="04E9EBC7"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C9115AXI-A</w:t>
            </w:r>
          </w:p>
          <w:p w14:paraId="1D06D5C9"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C9800-40-K9</w:t>
            </w:r>
          </w:p>
          <w:p w14:paraId="2A44451B"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CP-8845-K9</w:t>
            </w:r>
          </w:p>
          <w:p w14:paraId="181BE26B"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lastRenderedPageBreak/>
              <w:t>VG310</w:t>
            </w:r>
          </w:p>
          <w:p w14:paraId="00C9F2E6"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CS-KITPLUS-K9</w:t>
            </w:r>
          </w:p>
          <w:p w14:paraId="5E7814BB"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CS-ROOM55-K9</w:t>
            </w:r>
          </w:p>
          <w:p w14:paraId="3FC02619" w14:textId="77777777" w:rsidR="002F7659" w:rsidRPr="00B756FD" w:rsidRDefault="002F7659" w:rsidP="002F7659">
            <w:pPr>
              <w:spacing w:line="360" w:lineRule="auto"/>
              <w:rPr>
                <w:rFonts w:ascii="Arial" w:hAnsi="Arial" w:cs="Arial"/>
                <w:sz w:val="19"/>
                <w:szCs w:val="19"/>
                <w:lang w:val="en-US" w:eastAsia="en-US"/>
              </w:rPr>
            </w:pPr>
            <w:r w:rsidRPr="00B756FD">
              <w:rPr>
                <w:rFonts w:ascii="Arial" w:hAnsi="Arial" w:cs="Arial"/>
                <w:sz w:val="19"/>
                <w:szCs w:val="19"/>
                <w:lang w:val="en-US" w:eastAsia="en-US"/>
              </w:rPr>
              <w:t>SPARK ROOM 55</w:t>
            </w:r>
          </w:p>
          <w:p w14:paraId="49825C0E" w14:textId="77777777" w:rsidR="002F7659" w:rsidRPr="00B756FD" w:rsidRDefault="002F7659" w:rsidP="002F7659">
            <w:pPr>
              <w:spacing w:line="276" w:lineRule="auto"/>
              <w:rPr>
                <w:rFonts w:ascii="Arial" w:hAnsi="Arial" w:cs="Arial"/>
                <w:sz w:val="19"/>
                <w:szCs w:val="19"/>
                <w:lang w:val="en-US" w:eastAsia="en-US"/>
              </w:rPr>
            </w:pPr>
          </w:p>
        </w:tc>
        <w:tc>
          <w:tcPr>
            <w:tcW w:w="3501" w:type="pct"/>
            <w:vAlign w:val="center"/>
          </w:tcPr>
          <w:p w14:paraId="29127029" w14:textId="77777777" w:rsidR="002F7659" w:rsidRPr="00B756FD" w:rsidRDefault="002F7659" w:rsidP="002F7659">
            <w:pPr>
              <w:spacing w:after="200" w:line="276" w:lineRule="auto"/>
              <w:ind w:left="720"/>
              <w:contextualSpacing/>
              <w:rPr>
                <w:rFonts w:ascii="Arial" w:eastAsia="MS Mincho" w:hAnsi="Arial" w:cs="Arial"/>
                <w:b/>
                <w:i/>
                <w:sz w:val="19"/>
                <w:szCs w:val="19"/>
                <w:lang w:eastAsia="es-MX"/>
              </w:rPr>
            </w:pPr>
            <w:r w:rsidRPr="00B756FD">
              <w:rPr>
                <w:rFonts w:ascii="Arial" w:eastAsia="MS Mincho" w:hAnsi="Arial" w:cs="Arial"/>
                <w:b/>
                <w:i/>
                <w:sz w:val="19"/>
                <w:szCs w:val="19"/>
                <w:lang w:eastAsia="es-MX"/>
              </w:rPr>
              <w:lastRenderedPageBreak/>
              <w:t>Póliza de garantía que cubra los siguientes aspectos:</w:t>
            </w:r>
          </w:p>
          <w:p w14:paraId="43659E06" w14:textId="77777777" w:rsidR="002F7659" w:rsidRPr="00B756FD" w:rsidRDefault="002F7659" w:rsidP="002F7659">
            <w:pPr>
              <w:spacing w:after="200" w:line="276" w:lineRule="auto"/>
              <w:contextualSpacing/>
              <w:rPr>
                <w:rFonts w:ascii="Arial" w:eastAsia="Arial" w:hAnsi="Arial" w:cs="Arial"/>
                <w:sz w:val="19"/>
                <w:szCs w:val="19"/>
                <w:lang w:eastAsia="en-US"/>
              </w:rPr>
            </w:pPr>
          </w:p>
          <w:p w14:paraId="2C6C30CF"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El Instituto Nacional Electoral requiere la contratación de una Póliza de Garantía para su infraestructura de comunicaciones, con periodos de cobertura diferenciados por concepto y con fechas de término predefinidas, a fin de atender cualquier tipo de falla física en los equipos y en cualquiera de sus componentes, mediante la gestión de un RMA (</w:t>
            </w:r>
            <w:proofErr w:type="spellStart"/>
            <w:r w:rsidRPr="00B756FD">
              <w:rPr>
                <w:rFonts w:ascii="Arial" w:eastAsia="Luxi Sans" w:hAnsi="Arial" w:cs="Arial"/>
                <w:sz w:val="19"/>
                <w:szCs w:val="19"/>
                <w:lang w:eastAsia="en-US"/>
              </w:rPr>
              <w:t>Return</w:t>
            </w:r>
            <w:proofErr w:type="spellEnd"/>
            <w:r w:rsidRPr="00B756FD">
              <w:rPr>
                <w:rFonts w:ascii="Arial" w:eastAsia="Luxi Sans" w:hAnsi="Arial" w:cs="Arial"/>
                <w:sz w:val="19"/>
                <w:szCs w:val="19"/>
                <w:lang w:eastAsia="en-US"/>
              </w:rPr>
              <w:t xml:space="preserve"> </w:t>
            </w:r>
            <w:proofErr w:type="spellStart"/>
            <w:r w:rsidRPr="00B756FD">
              <w:rPr>
                <w:rFonts w:ascii="Arial" w:eastAsia="Luxi Sans" w:hAnsi="Arial" w:cs="Arial"/>
                <w:sz w:val="19"/>
                <w:szCs w:val="19"/>
                <w:lang w:eastAsia="en-US"/>
              </w:rPr>
              <w:t>of</w:t>
            </w:r>
            <w:proofErr w:type="spellEnd"/>
            <w:r w:rsidRPr="00B756FD">
              <w:rPr>
                <w:rFonts w:ascii="Arial" w:eastAsia="Luxi Sans" w:hAnsi="Arial" w:cs="Arial"/>
                <w:sz w:val="19"/>
                <w:szCs w:val="19"/>
                <w:lang w:eastAsia="en-US"/>
              </w:rPr>
              <w:t xml:space="preserve"> Material </w:t>
            </w:r>
            <w:proofErr w:type="spellStart"/>
            <w:r w:rsidRPr="00B756FD">
              <w:rPr>
                <w:rFonts w:ascii="Arial" w:eastAsia="Luxi Sans" w:hAnsi="Arial" w:cs="Arial"/>
                <w:sz w:val="19"/>
                <w:szCs w:val="19"/>
                <w:lang w:eastAsia="en-US"/>
              </w:rPr>
              <w:t>Authorization</w:t>
            </w:r>
            <w:proofErr w:type="spellEnd"/>
            <w:r w:rsidRPr="00B756FD">
              <w:rPr>
                <w:rFonts w:ascii="Arial" w:eastAsia="Luxi Sans" w:hAnsi="Arial" w:cs="Arial"/>
                <w:sz w:val="19"/>
                <w:szCs w:val="19"/>
                <w:lang w:eastAsia="en-US"/>
              </w:rPr>
              <w:t>), excluyendo expresamente software y firmware.</w:t>
            </w:r>
          </w:p>
          <w:p w14:paraId="4D994CDD"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0D26A80F"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 xml:space="preserve">Para los equipos contenidos en los Conceptos del 1 al 4, se requiere una Póliza de Garantía con periodos de cobertura diferenciados por concepto, cuya activación deberá realizarse conforme a la fecha señalada en la </w:t>
            </w:r>
            <w:r w:rsidRPr="00B756FD">
              <w:rPr>
                <w:rFonts w:ascii="Arial" w:eastAsia="Luxi Sans" w:hAnsi="Arial" w:cs="Arial"/>
                <w:b/>
                <w:bCs/>
                <w:sz w:val="19"/>
                <w:szCs w:val="19"/>
                <w:lang w:eastAsia="en-US"/>
              </w:rPr>
              <w:t>Tabla 2.- Descripción de la Póliza de Garantía requerida y periodos</w:t>
            </w:r>
            <w:r w:rsidRPr="00B756FD">
              <w:rPr>
                <w:rFonts w:ascii="Arial" w:eastAsia="Luxi Sans" w:hAnsi="Arial" w:cs="Arial"/>
                <w:sz w:val="19"/>
                <w:szCs w:val="19"/>
                <w:lang w:eastAsia="en-US"/>
              </w:rPr>
              <w:t>. La vigencia de la cobertura iniciará a partir de la activación de la póliza y concluirá en la fecha límite establecida para cada concepto, conforme a dicha tabla y a los listados de equipos y componentes descritos en los Anexos 1 Y 2 correspondientes de este Anexo Técnico.</w:t>
            </w:r>
          </w:p>
          <w:p w14:paraId="1F09FEE6"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5D8480EA"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 xml:space="preserve">El tipo de soporte técnico requerido por el Instituto Nacional Electoral corresponde al esquema </w:t>
            </w:r>
            <w:r w:rsidRPr="00B756FD">
              <w:rPr>
                <w:rFonts w:ascii="Arial" w:eastAsia="Luxi Sans" w:hAnsi="Arial" w:cs="Arial"/>
                <w:b/>
                <w:bCs/>
                <w:sz w:val="19"/>
                <w:szCs w:val="19"/>
                <w:lang w:eastAsia="en-US"/>
              </w:rPr>
              <w:t xml:space="preserve">Cisco </w:t>
            </w:r>
            <w:proofErr w:type="spellStart"/>
            <w:r w:rsidRPr="00B756FD">
              <w:rPr>
                <w:rFonts w:ascii="Arial" w:eastAsia="Luxi Sans" w:hAnsi="Arial" w:cs="Arial"/>
                <w:b/>
                <w:bCs/>
                <w:sz w:val="19"/>
                <w:szCs w:val="19"/>
                <w:lang w:eastAsia="en-US"/>
              </w:rPr>
              <w:t>Support</w:t>
            </w:r>
            <w:proofErr w:type="spellEnd"/>
            <w:r w:rsidRPr="00B756FD">
              <w:rPr>
                <w:rFonts w:ascii="Arial" w:eastAsia="Luxi Sans" w:hAnsi="Arial" w:cs="Arial"/>
                <w:b/>
                <w:bCs/>
                <w:sz w:val="19"/>
                <w:szCs w:val="19"/>
                <w:lang w:eastAsia="en-US"/>
              </w:rPr>
              <w:t xml:space="preserve"> – Standard</w:t>
            </w:r>
            <w:r w:rsidRPr="00B756FD">
              <w:rPr>
                <w:rFonts w:ascii="Arial" w:eastAsia="Luxi Sans" w:hAnsi="Arial" w:cs="Arial"/>
                <w:sz w:val="19"/>
                <w:szCs w:val="19"/>
                <w:lang w:eastAsia="en-US"/>
              </w:rPr>
              <w:t>, o su equivalente vigente del fabricante, siempre que cumpla con los niveles de atención, cobertura, soporte técnico y reemplazo de hardware requeridos en el presente Anexo Técnico.</w:t>
            </w:r>
          </w:p>
          <w:p w14:paraId="3F527629"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598BE4F9"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 xml:space="preserve">El proveedor deberá contratar con el fabricante Cisco Systems la póliza de soporte necesaria para garantizar la atención de fallas y el reemplazo de piezas, equipos o componentes aplicables mediante la gestión de RMA, conforme a las condiciones de cobertura establecidas por el fabricante para el esquema </w:t>
            </w:r>
            <w:r w:rsidRPr="00B756FD">
              <w:rPr>
                <w:rFonts w:ascii="Arial" w:eastAsia="Luxi Sans" w:hAnsi="Arial" w:cs="Arial"/>
                <w:b/>
                <w:bCs/>
                <w:sz w:val="19"/>
                <w:szCs w:val="19"/>
                <w:lang w:eastAsia="en-US"/>
              </w:rPr>
              <w:t xml:space="preserve">Cisco </w:t>
            </w:r>
            <w:proofErr w:type="spellStart"/>
            <w:r w:rsidRPr="00B756FD">
              <w:rPr>
                <w:rFonts w:ascii="Arial" w:eastAsia="Luxi Sans" w:hAnsi="Arial" w:cs="Arial"/>
                <w:b/>
                <w:bCs/>
                <w:sz w:val="19"/>
                <w:szCs w:val="19"/>
                <w:lang w:eastAsia="en-US"/>
              </w:rPr>
              <w:t>Support</w:t>
            </w:r>
            <w:proofErr w:type="spellEnd"/>
            <w:r w:rsidRPr="00B756FD">
              <w:rPr>
                <w:rFonts w:ascii="Arial" w:eastAsia="Luxi Sans" w:hAnsi="Arial" w:cs="Arial"/>
                <w:b/>
                <w:bCs/>
                <w:sz w:val="19"/>
                <w:szCs w:val="19"/>
                <w:lang w:eastAsia="en-US"/>
              </w:rPr>
              <w:t xml:space="preserve"> – Standard</w:t>
            </w:r>
            <w:r w:rsidRPr="00B756FD">
              <w:rPr>
                <w:rFonts w:ascii="Arial" w:eastAsia="Luxi Sans" w:hAnsi="Arial" w:cs="Arial"/>
                <w:sz w:val="19"/>
                <w:szCs w:val="19"/>
                <w:lang w:eastAsia="en-US"/>
              </w:rPr>
              <w:t>.</w:t>
            </w:r>
          </w:p>
          <w:p w14:paraId="66DC1BBE"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25212875" w14:textId="3A295398"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 xml:space="preserve">El proveedor deberá entregar al Instituto Nacional Electoral la constancia, certificado, contrato de servicio o documento oficial emitido por el fabricante o canal autorizado, mediante el cual se acredite la contratación y activación de la póliza correspondiente, en la cual se consideren los tipos de soporte, así como los tiempos descritos, como se muestra a continuación en el campo “Soporte Técnico” para cada uno de los equipos contenidos en los conceptos del 1 al 4, del </w:t>
            </w:r>
            <w:r w:rsidRPr="00B756FD">
              <w:rPr>
                <w:rFonts w:ascii="Arial" w:eastAsia="Arial Unicode MS" w:hAnsi="Arial" w:cs="Arial"/>
                <w:sz w:val="19"/>
                <w:szCs w:val="19"/>
              </w:rPr>
              <w:t xml:space="preserve">numeral </w:t>
            </w:r>
            <w:r w:rsidRPr="00B756FD">
              <w:rPr>
                <w:rFonts w:ascii="Arial" w:eastAsia="Arial Unicode MS" w:hAnsi="Arial" w:cs="Arial"/>
                <w:b/>
                <w:bCs/>
                <w:sz w:val="19"/>
                <w:szCs w:val="19"/>
              </w:rPr>
              <w:t>2.- Descripción General</w:t>
            </w:r>
            <w:r w:rsidRPr="00B756FD">
              <w:rPr>
                <w:rFonts w:ascii="Arial" w:eastAsia="Arial Unicode MS" w:hAnsi="Arial" w:cs="Arial"/>
                <w:sz w:val="19"/>
                <w:szCs w:val="19"/>
              </w:rPr>
              <w:t xml:space="preserve">, </w:t>
            </w:r>
            <w:r w:rsidRPr="00B756FD">
              <w:rPr>
                <w:rFonts w:ascii="Arial" w:eastAsia="Arial Unicode MS" w:hAnsi="Arial" w:cs="Arial"/>
                <w:b/>
                <w:bCs/>
                <w:sz w:val="19"/>
                <w:szCs w:val="19"/>
              </w:rPr>
              <w:t xml:space="preserve">Tabla 2.- </w:t>
            </w:r>
            <w:r w:rsidRPr="00B756FD">
              <w:rPr>
                <w:rFonts w:ascii="Arial" w:eastAsia="Arial" w:hAnsi="Arial" w:cs="Arial"/>
                <w:b/>
                <w:bCs/>
                <w:sz w:val="19"/>
                <w:szCs w:val="19"/>
                <w:lang w:eastAsia="en-US"/>
              </w:rPr>
              <w:t>Descripción de la Póliza de Garantía requerida</w:t>
            </w:r>
            <w:r w:rsidRPr="00B756FD">
              <w:rPr>
                <w:rFonts w:ascii="Arial" w:eastAsia="Arial" w:hAnsi="Arial" w:cs="Arial"/>
                <w:sz w:val="19"/>
                <w:szCs w:val="19"/>
                <w:lang w:eastAsia="en-US"/>
              </w:rPr>
              <w:t xml:space="preserve"> y que </w:t>
            </w:r>
            <w:r w:rsidRPr="00B756FD">
              <w:rPr>
                <w:rFonts w:ascii="Arial" w:eastAsia="Arial Unicode MS" w:hAnsi="Arial" w:cs="Arial"/>
                <w:sz w:val="19"/>
                <w:szCs w:val="19"/>
              </w:rPr>
              <w:t xml:space="preserve">se describen en el </w:t>
            </w:r>
            <w:r w:rsidRPr="00B756FD">
              <w:rPr>
                <w:rFonts w:ascii="Arial" w:eastAsia="Arial Unicode MS" w:hAnsi="Arial" w:cs="Arial"/>
                <w:b/>
                <w:bCs/>
                <w:sz w:val="19"/>
                <w:szCs w:val="19"/>
              </w:rPr>
              <w:t>A</w:t>
            </w:r>
            <w:r w:rsidR="006404B9">
              <w:rPr>
                <w:rFonts w:ascii="Arial" w:eastAsia="Arial Unicode MS" w:hAnsi="Arial" w:cs="Arial"/>
                <w:b/>
                <w:bCs/>
                <w:sz w:val="19"/>
                <w:szCs w:val="19"/>
              </w:rPr>
              <w:t>PÉNDICE</w:t>
            </w:r>
            <w:r w:rsidRPr="00B756FD">
              <w:rPr>
                <w:rFonts w:ascii="Arial" w:eastAsia="Arial Unicode MS" w:hAnsi="Arial" w:cs="Arial"/>
                <w:b/>
                <w:bCs/>
                <w:sz w:val="19"/>
                <w:szCs w:val="19"/>
              </w:rPr>
              <w:t xml:space="preserve"> 1 y 2 </w:t>
            </w:r>
            <w:r w:rsidRPr="00B756FD">
              <w:rPr>
                <w:rFonts w:ascii="Arial" w:eastAsia="Arial Unicode MS" w:hAnsi="Arial" w:cs="Arial"/>
                <w:sz w:val="19"/>
                <w:szCs w:val="19"/>
              </w:rPr>
              <w:t>de este</w:t>
            </w:r>
            <w:r w:rsidRPr="00B756FD">
              <w:rPr>
                <w:rFonts w:ascii="Arial" w:eastAsia="Arial Unicode MS" w:hAnsi="Arial" w:cs="Arial"/>
                <w:b/>
                <w:bCs/>
                <w:sz w:val="19"/>
                <w:szCs w:val="19"/>
              </w:rPr>
              <w:t xml:space="preserve"> Anexo Técnico</w:t>
            </w:r>
            <w:r w:rsidRPr="00B756FD">
              <w:rPr>
                <w:rFonts w:ascii="Arial" w:eastAsia="Arial Unicode MS" w:hAnsi="Arial" w:cs="Arial"/>
                <w:sz w:val="19"/>
                <w:szCs w:val="19"/>
              </w:rPr>
              <w:t>,</w:t>
            </w:r>
            <w:r w:rsidRPr="00B756FD">
              <w:rPr>
                <w:rFonts w:ascii="Arial" w:eastAsia="Luxi Sans" w:hAnsi="Arial" w:cs="Arial"/>
                <w:sz w:val="19"/>
                <w:szCs w:val="19"/>
                <w:lang w:eastAsia="en-US"/>
              </w:rPr>
              <w:t xml:space="preserve"> según se requiera para dar atención y solución de fallas.</w:t>
            </w:r>
          </w:p>
          <w:p w14:paraId="0419E195" w14:textId="77777777" w:rsidR="002F7659" w:rsidRPr="00B756FD" w:rsidRDefault="002F7659" w:rsidP="002F7659">
            <w:pPr>
              <w:spacing w:after="200" w:line="276" w:lineRule="auto"/>
              <w:contextualSpacing/>
              <w:rPr>
                <w:rFonts w:ascii="Arial" w:eastAsia="Luxi Sans" w:hAnsi="Arial" w:cs="Arial"/>
                <w:sz w:val="19"/>
                <w:szCs w:val="19"/>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1379"/>
              <w:gridCol w:w="1487"/>
              <w:gridCol w:w="1819"/>
            </w:tblGrid>
            <w:tr w:rsidR="002F7659" w:rsidRPr="00962C18" w14:paraId="3A85F492" w14:textId="77777777">
              <w:trPr>
                <w:trHeight w:val="523"/>
                <w:jc w:val="center"/>
              </w:trPr>
              <w:tc>
                <w:tcPr>
                  <w:tcW w:w="994" w:type="dxa"/>
                  <w:shd w:val="clear" w:color="auto" w:fill="512F73"/>
                  <w:vAlign w:val="center"/>
                </w:tcPr>
                <w:p w14:paraId="6FEFB2C5" w14:textId="77777777" w:rsidR="002F7659" w:rsidRPr="00962C18" w:rsidRDefault="002F7659" w:rsidP="002F7659">
                  <w:pPr>
                    <w:jc w:val="center"/>
                    <w:rPr>
                      <w:rFonts w:ascii="Arial" w:eastAsia="Arial" w:hAnsi="Arial" w:cs="Arial"/>
                      <w:b/>
                      <w:bCs/>
                      <w:color w:val="FFFFFF"/>
                      <w:sz w:val="18"/>
                      <w:szCs w:val="18"/>
                      <w:lang w:eastAsia="en-US"/>
                    </w:rPr>
                  </w:pPr>
                  <w:r w:rsidRPr="00962C18">
                    <w:rPr>
                      <w:rFonts w:ascii="Arial" w:eastAsia="Arial" w:hAnsi="Arial" w:cs="Arial"/>
                      <w:b/>
                      <w:bCs/>
                      <w:color w:val="FFFFFF"/>
                      <w:sz w:val="18"/>
                      <w:szCs w:val="18"/>
                      <w:lang w:eastAsia="en-US"/>
                    </w:rPr>
                    <w:t>SOPORTE TÉCNICO</w:t>
                  </w:r>
                </w:p>
              </w:tc>
              <w:tc>
                <w:tcPr>
                  <w:tcW w:w="1379" w:type="dxa"/>
                  <w:shd w:val="clear" w:color="auto" w:fill="512F73"/>
                  <w:vAlign w:val="center"/>
                </w:tcPr>
                <w:p w14:paraId="59AA1EC2" w14:textId="77777777" w:rsidR="002F7659" w:rsidRPr="00962C18" w:rsidRDefault="002F7659" w:rsidP="002F7659">
                  <w:pPr>
                    <w:jc w:val="center"/>
                    <w:rPr>
                      <w:rFonts w:ascii="Arial" w:eastAsia="Arial" w:hAnsi="Arial" w:cs="Arial"/>
                      <w:b/>
                      <w:bCs/>
                      <w:color w:val="FFFFFF"/>
                      <w:sz w:val="18"/>
                      <w:szCs w:val="18"/>
                      <w:lang w:eastAsia="en-US"/>
                    </w:rPr>
                  </w:pPr>
                  <w:r w:rsidRPr="00962C18">
                    <w:rPr>
                      <w:rFonts w:ascii="Arial" w:eastAsia="Arial" w:hAnsi="Arial" w:cs="Arial"/>
                      <w:b/>
                      <w:bCs/>
                      <w:color w:val="FFFFFF"/>
                      <w:sz w:val="18"/>
                      <w:szCs w:val="18"/>
                      <w:lang w:eastAsia="en-US"/>
                    </w:rPr>
                    <w:t>HORARIOS DE ATENCIÓN</w:t>
                  </w:r>
                </w:p>
              </w:tc>
              <w:tc>
                <w:tcPr>
                  <w:tcW w:w="1246" w:type="dxa"/>
                  <w:shd w:val="clear" w:color="auto" w:fill="512F73"/>
                  <w:vAlign w:val="center"/>
                </w:tcPr>
                <w:p w14:paraId="6E6AE798" w14:textId="77777777" w:rsidR="002F7659" w:rsidRPr="00962C18" w:rsidRDefault="002F7659" w:rsidP="002F7659">
                  <w:pPr>
                    <w:jc w:val="center"/>
                    <w:rPr>
                      <w:rFonts w:ascii="Arial" w:eastAsia="Arial" w:hAnsi="Arial" w:cs="Arial"/>
                      <w:b/>
                      <w:bCs/>
                      <w:color w:val="FFFFFF"/>
                      <w:sz w:val="18"/>
                      <w:szCs w:val="18"/>
                      <w:lang w:eastAsia="en-US"/>
                    </w:rPr>
                  </w:pPr>
                  <w:r w:rsidRPr="00962C18">
                    <w:rPr>
                      <w:rFonts w:ascii="Arial" w:eastAsia="Arial" w:hAnsi="Arial" w:cs="Arial"/>
                      <w:b/>
                      <w:bCs/>
                      <w:color w:val="FFFFFF"/>
                      <w:sz w:val="18"/>
                      <w:szCs w:val="18"/>
                      <w:lang w:eastAsia="en-US"/>
                    </w:rPr>
                    <w:t>TIEMPOS DE RESPUESTA Y DIAGNOSTICO</w:t>
                  </w:r>
                </w:p>
              </w:tc>
              <w:tc>
                <w:tcPr>
                  <w:tcW w:w="1819" w:type="dxa"/>
                  <w:shd w:val="clear" w:color="auto" w:fill="512F73"/>
                  <w:vAlign w:val="center"/>
                </w:tcPr>
                <w:p w14:paraId="16439A5F" w14:textId="77777777" w:rsidR="002F7659" w:rsidRPr="00962C18" w:rsidRDefault="002F7659" w:rsidP="002F7659">
                  <w:pPr>
                    <w:jc w:val="center"/>
                    <w:rPr>
                      <w:rFonts w:ascii="Arial" w:eastAsia="Arial" w:hAnsi="Arial" w:cs="Arial"/>
                      <w:b/>
                      <w:bCs/>
                      <w:color w:val="FFFFFF"/>
                      <w:sz w:val="18"/>
                      <w:szCs w:val="18"/>
                      <w:lang w:eastAsia="en-US"/>
                    </w:rPr>
                  </w:pPr>
                  <w:r w:rsidRPr="00962C18">
                    <w:rPr>
                      <w:rFonts w:ascii="Arial" w:eastAsia="Arial" w:hAnsi="Arial" w:cs="Arial"/>
                      <w:b/>
                      <w:bCs/>
                      <w:color w:val="FFFFFF"/>
                      <w:sz w:val="18"/>
                      <w:szCs w:val="18"/>
                      <w:lang w:eastAsia="en-US"/>
                    </w:rPr>
                    <w:t>TIEMPO DE SOLUCIÓN Y/O REEMPLAZO DE EQUIPO</w:t>
                  </w:r>
                </w:p>
              </w:tc>
            </w:tr>
            <w:tr w:rsidR="002F7659" w:rsidRPr="00962C18" w14:paraId="70C94B85" w14:textId="77777777">
              <w:trPr>
                <w:trHeight w:val="498"/>
                <w:jc w:val="center"/>
              </w:trPr>
              <w:tc>
                <w:tcPr>
                  <w:tcW w:w="994" w:type="dxa"/>
                  <w:vAlign w:val="center"/>
                </w:tcPr>
                <w:p w14:paraId="40045882" w14:textId="77777777" w:rsidR="002F7659" w:rsidRPr="00962C18" w:rsidRDefault="002F7659" w:rsidP="002F7659">
                  <w:pPr>
                    <w:jc w:val="center"/>
                    <w:rPr>
                      <w:rFonts w:ascii="Arial" w:eastAsia="Arial" w:hAnsi="Arial" w:cs="Arial"/>
                      <w:b/>
                      <w:bCs/>
                      <w:sz w:val="18"/>
                      <w:szCs w:val="18"/>
                      <w:lang w:eastAsia="en-US"/>
                    </w:rPr>
                  </w:pPr>
                  <w:r w:rsidRPr="00962C18">
                    <w:rPr>
                      <w:rFonts w:ascii="Arial" w:eastAsia="Arial" w:hAnsi="Arial" w:cs="Arial"/>
                      <w:b/>
                      <w:sz w:val="18"/>
                      <w:szCs w:val="18"/>
                      <w:lang w:eastAsia="en-US"/>
                    </w:rPr>
                    <w:t>8x5xNBD</w:t>
                  </w:r>
                </w:p>
              </w:tc>
              <w:tc>
                <w:tcPr>
                  <w:tcW w:w="1379" w:type="dxa"/>
                  <w:vAlign w:val="center"/>
                </w:tcPr>
                <w:p w14:paraId="01C45A68"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LUNES A VIERNES</w:t>
                  </w:r>
                </w:p>
                <w:p w14:paraId="64CCFFD3"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DE 09:00 HRS.</w:t>
                  </w:r>
                </w:p>
                <w:p w14:paraId="277F3CC4"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A 18:00 HRS.</w:t>
                  </w:r>
                </w:p>
              </w:tc>
              <w:tc>
                <w:tcPr>
                  <w:tcW w:w="1246" w:type="dxa"/>
                  <w:vAlign w:val="center"/>
                </w:tcPr>
                <w:p w14:paraId="574AE007"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8 HORAS</w:t>
                  </w:r>
                </w:p>
              </w:tc>
              <w:tc>
                <w:tcPr>
                  <w:tcW w:w="1819" w:type="dxa"/>
                  <w:vAlign w:val="center"/>
                </w:tcPr>
                <w:p w14:paraId="6E81488D"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SIGUIENTE DIA HÁBIL, UNA VEZ DIAGNOSTICADA LA FALLA.</w:t>
                  </w:r>
                </w:p>
              </w:tc>
            </w:tr>
            <w:tr w:rsidR="002F7659" w:rsidRPr="00962C18" w14:paraId="73A39CBB" w14:textId="77777777">
              <w:trPr>
                <w:trHeight w:val="520"/>
                <w:jc w:val="center"/>
              </w:trPr>
              <w:tc>
                <w:tcPr>
                  <w:tcW w:w="994" w:type="dxa"/>
                  <w:vAlign w:val="center"/>
                </w:tcPr>
                <w:p w14:paraId="756328B8" w14:textId="77777777" w:rsidR="002F7659" w:rsidRPr="00962C18" w:rsidRDefault="002F7659" w:rsidP="002F7659">
                  <w:pPr>
                    <w:jc w:val="center"/>
                    <w:rPr>
                      <w:rFonts w:ascii="Arial" w:eastAsia="Arial" w:hAnsi="Arial" w:cs="Arial"/>
                      <w:b/>
                      <w:sz w:val="18"/>
                      <w:szCs w:val="18"/>
                      <w:lang w:eastAsia="en-US"/>
                    </w:rPr>
                  </w:pPr>
                  <w:r w:rsidRPr="00962C18">
                    <w:rPr>
                      <w:rFonts w:ascii="Arial" w:eastAsia="Arial" w:hAnsi="Arial" w:cs="Arial"/>
                      <w:b/>
                      <w:sz w:val="18"/>
                      <w:szCs w:val="18"/>
                      <w:lang w:eastAsia="en-US"/>
                    </w:rPr>
                    <w:t>24x7x4</w:t>
                  </w:r>
                </w:p>
              </w:tc>
              <w:tc>
                <w:tcPr>
                  <w:tcW w:w="1379" w:type="dxa"/>
                  <w:vAlign w:val="center"/>
                </w:tcPr>
                <w:p w14:paraId="781E2156"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LUNES A DOMINGO</w:t>
                  </w:r>
                </w:p>
                <w:p w14:paraId="36F1E23E"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24 HORAS.</w:t>
                  </w:r>
                </w:p>
              </w:tc>
              <w:tc>
                <w:tcPr>
                  <w:tcW w:w="1246" w:type="dxa"/>
                  <w:vAlign w:val="center"/>
                </w:tcPr>
                <w:p w14:paraId="7881440E"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4 HORAS</w:t>
                  </w:r>
                </w:p>
              </w:tc>
              <w:tc>
                <w:tcPr>
                  <w:tcW w:w="1819" w:type="dxa"/>
                  <w:vAlign w:val="center"/>
                </w:tcPr>
                <w:p w14:paraId="121CBDA2" w14:textId="77777777" w:rsidR="002F7659" w:rsidRPr="00962C18" w:rsidRDefault="002F7659" w:rsidP="002F7659">
                  <w:pPr>
                    <w:jc w:val="center"/>
                    <w:rPr>
                      <w:rFonts w:ascii="Arial" w:eastAsia="Arial" w:hAnsi="Arial" w:cs="Arial"/>
                      <w:sz w:val="18"/>
                      <w:szCs w:val="18"/>
                      <w:lang w:eastAsia="en-US"/>
                    </w:rPr>
                  </w:pPr>
                  <w:r w:rsidRPr="00962C18">
                    <w:rPr>
                      <w:rFonts w:ascii="Arial" w:eastAsia="Arial" w:hAnsi="Arial" w:cs="Arial"/>
                      <w:sz w:val="18"/>
                      <w:szCs w:val="18"/>
                      <w:lang w:eastAsia="en-US"/>
                    </w:rPr>
                    <w:t>4 HORAS, UNA VEZ DIAGNOSTICADA LA FALLA.</w:t>
                  </w:r>
                </w:p>
              </w:tc>
            </w:tr>
          </w:tbl>
          <w:p w14:paraId="66C0AA91"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Para los Tiempos de Respuesta y Tiempo de Solución y/o Reemplazo de Equipo debe considerarse lo siguiente:</w:t>
            </w:r>
          </w:p>
          <w:p w14:paraId="085C679A"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5BFF3A23"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 xml:space="preserve">Tiempo de Respuesta: Abarca desde el reporte de la falla por parte del Instituto al proveedor hasta el diagnóstico de </w:t>
            </w:r>
            <w:proofErr w:type="gramStart"/>
            <w:r w:rsidRPr="00B756FD">
              <w:rPr>
                <w:rFonts w:ascii="Arial" w:eastAsia="Luxi Sans" w:hAnsi="Arial" w:cs="Arial"/>
                <w:sz w:val="19"/>
                <w:szCs w:val="19"/>
                <w:lang w:eastAsia="en-US"/>
              </w:rPr>
              <w:t>la misma</w:t>
            </w:r>
            <w:proofErr w:type="gramEnd"/>
            <w:r w:rsidRPr="00B756FD">
              <w:rPr>
                <w:rFonts w:ascii="Arial" w:eastAsia="Luxi Sans" w:hAnsi="Arial" w:cs="Arial"/>
                <w:sz w:val="19"/>
                <w:szCs w:val="19"/>
                <w:lang w:eastAsia="en-US"/>
              </w:rPr>
              <w:t>, incluyendo el primer contacto por parte del centro de atención del proveedor, los tiempos de traslado de ingeniero a sitio en caso de requerirse estos últimos.</w:t>
            </w:r>
          </w:p>
          <w:p w14:paraId="69663D95"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12557A6A"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Tiempo de Solución y/o Reemplazo de Equipo: Inicia a partir del diagnóstico de la falla y concluye una vez que sea solucionada la falla o entregado el equipo de reemplazo.</w:t>
            </w:r>
          </w:p>
          <w:p w14:paraId="7445DC97"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372C93E1"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En caso de que algún equipo presente fallas en alguno de sus componentes y este no pueda ser reparado en el tiempo de solución que corresponde, se deberá proporcionar un equipo de reemplazo (temporal) de características funcionales iguales o mejores que las del equipo dañado. El tiempo máximo de reparación y entrega del equipo (definitivo) no deberá exceder de los 10 días naturales. Una vez reparado, entregado y puesto en operación el equipo en cuestión, se podrá retirar el equipo de reemplazo.</w:t>
            </w:r>
          </w:p>
          <w:p w14:paraId="4431DE81"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p>
          <w:p w14:paraId="4831C471" w14:textId="77777777" w:rsidR="002F7659" w:rsidRPr="00B756FD" w:rsidRDefault="002F7659" w:rsidP="002F7659">
            <w:pPr>
              <w:spacing w:after="200" w:line="276" w:lineRule="auto"/>
              <w:contextualSpacing/>
              <w:jc w:val="both"/>
              <w:rPr>
                <w:rFonts w:ascii="Arial" w:eastAsia="Luxi Sans" w:hAnsi="Arial" w:cs="Arial"/>
                <w:sz w:val="19"/>
                <w:szCs w:val="19"/>
                <w:lang w:eastAsia="en-US"/>
              </w:rPr>
            </w:pPr>
            <w:r w:rsidRPr="00B756FD">
              <w:rPr>
                <w:rFonts w:ascii="Arial" w:eastAsia="Luxi Sans" w:hAnsi="Arial" w:cs="Arial"/>
                <w:sz w:val="19"/>
                <w:szCs w:val="19"/>
                <w:lang w:eastAsia="en-US"/>
              </w:rPr>
              <w:t>El proveedor deberá ofrecer garantía sobre los equipos de reemplazo en el mismo esquema que tenía el equipo reemplazado, esto durante el periodo restante contratado en la póliza original y en sustitución del equipo reemplazo.</w:t>
            </w:r>
          </w:p>
          <w:p w14:paraId="384A0B21" w14:textId="77777777" w:rsidR="002F7659" w:rsidRPr="00B756FD" w:rsidRDefault="002F7659" w:rsidP="002F7659">
            <w:pPr>
              <w:spacing w:after="200" w:line="276" w:lineRule="auto"/>
              <w:ind w:left="720"/>
              <w:contextualSpacing/>
              <w:jc w:val="both"/>
              <w:rPr>
                <w:rFonts w:ascii="Arial" w:eastAsia="Arial" w:hAnsi="Arial" w:cs="Arial"/>
                <w:sz w:val="19"/>
                <w:szCs w:val="19"/>
                <w:lang w:eastAsia="en-US"/>
              </w:rPr>
            </w:pPr>
          </w:p>
          <w:p w14:paraId="0B99AFEE" w14:textId="77777777" w:rsidR="002F7659" w:rsidRPr="00B756FD" w:rsidRDefault="002F7659" w:rsidP="002F7659">
            <w:pPr>
              <w:spacing w:after="200" w:line="276" w:lineRule="auto"/>
              <w:contextualSpacing/>
              <w:jc w:val="both"/>
              <w:rPr>
                <w:rFonts w:ascii="Arial" w:eastAsia="Arial" w:hAnsi="Arial" w:cs="Arial"/>
                <w:sz w:val="19"/>
                <w:szCs w:val="19"/>
                <w:lang w:eastAsia="en-US"/>
              </w:rPr>
            </w:pPr>
            <w:r w:rsidRPr="00B756FD">
              <w:rPr>
                <w:rFonts w:ascii="Arial" w:eastAsia="Arial" w:hAnsi="Arial" w:cs="Arial"/>
                <w:b/>
                <w:bCs/>
                <w:sz w:val="19"/>
                <w:szCs w:val="19"/>
                <w:lang w:eastAsia="en-US"/>
              </w:rPr>
              <w:t>Acuerdo de la Póliza de Garantía:</w:t>
            </w:r>
            <w:r w:rsidRPr="00B756FD">
              <w:rPr>
                <w:rFonts w:ascii="Arial" w:eastAsia="Arial" w:hAnsi="Arial" w:cs="Arial"/>
                <w:sz w:val="19"/>
                <w:szCs w:val="19"/>
                <w:lang w:eastAsia="en-US"/>
              </w:rPr>
              <w:t xml:space="preserve"> Dar atención a reportes por falla o daño en la infraestructura, dar soporte, reparar y/o reemplazar componentes y/o </w:t>
            </w:r>
            <w:r w:rsidRPr="00B756FD">
              <w:rPr>
                <w:rFonts w:ascii="Arial" w:eastAsia="Arial" w:hAnsi="Arial" w:cs="Arial"/>
                <w:sz w:val="19"/>
                <w:szCs w:val="19"/>
                <w:lang w:eastAsia="en-US"/>
              </w:rPr>
              <w:lastRenderedPageBreak/>
              <w:t>equipos dañados, mediante la gestión de un RMA (</w:t>
            </w:r>
            <w:proofErr w:type="spellStart"/>
            <w:r w:rsidRPr="00B756FD">
              <w:rPr>
                <w:rFonts w:ascii="Arial" w:eastAsia="Arial" w:hAnsi="Arial" w:cs="Arial"/>
                <w:sz w:val="19"/>
                <w:szCs w:val="19"/>
                <w:lang w:eastAsia="en-US"/>
              </w:rPr>
              <w:t>Return</w:t>
            </w:r>
            <w:proofErr w:type="spellEnd"/>
            <w:r w:rsidRPr="00B756FD">
              <w:rPr>
                <w:rFonts w:ascii="Arial" w:eastAsia="Arial" w:hAnsi="Arial" w:cs="Arial"/>
                <w:sz w:val="19"/>
                <w:szCs w:val="19"/>
                <w:lang w:eastAsia="en-US"/>
              </w:rPr>
              <w:t xml:space="preserve"> </w:t>
            </w:r>
            <w:proofErr w:type="spellStart"/>
            <w:r w:rsidRPr="00B756FD">
              <w:rPr>
                <w:rFonts w:ascii="Arial" w:eastAsia="Arial" w:hAnsi="Arial" w:cs="Arial"/>
                <w:sz w:val="19"/>
                <w:szCs w:val="19"/>
                <w:lang w:eastAsia="en-US"/>
              </w:rPr>
              <w:t>of</w:t>
            </w:r>
            <w:proofErr w:type="spellEnd"/>
            <w:r w:rsidRPr="00B756FD">
              <w:rPr>
                <w:rFonts w:ascii="Arial" w:eastAsia="Arial" w:hAnsi="Arial" w:cs="Arial"/>
                <w:sz w:val="19"/>
                <w:szCs w:val="19"/>
                <w:lang w:eastAsia="en-US"/>
              </w:rPr>
              <w:t xml:space="preserve"> Material </w:t>
            </w:r>
            <w:proofErr w:type="spellStart"/>
            <w:r w:rsidRPr="00B756FD">
              <w:rPr>
                <w:rFonts w:ascii="Arial" w:eastAsia="Arial" w:hAnsi="Arial" w:cs="Arial"/>
                <w:sz w:val="19"/>
                <w:szCs w:val="19"/>
                <w:lang w:eastAsia="en-US"/>
              </w:rPr>
              <w:t>Authorization</w:t>
            </w:r>
            <w:proofErr w:type="spellEnd"/>
            <w:r w:rsidRPr="00B756FD">
              <w:rPr>
                <w:rFonts w:ascii="Arial" w:eastAsia="Arial" w:hAnsi="Arial" w:cs="Arial"/>
                <w:sz w:val="19"/>
                <w:szCs w:val="19"/>
                <w:lang w:eastAsia="en-US"/>
              </w:rPr>
              <w:t>).</w:t>
            </w:r>
          </w:p>
        </w:tc>
      </w:tr>
    </w:tbl>
    <w:p w14:paraId="4FC0D294" w14:textId="77777777" w:rsidR="002F7659" w:rsidRPr="002F7659" w:rsidRDefault="002F7659" w:rsidP="002F7659">
      <w:pPr>
        <w:jc w:val="both"/>
        <w:rPr>
          <w:rFonts w:ascii="Arial" w:eastAsia="Arial" w:hAnsi="Arial" w:cs="Arial"/>
          <w:lang w:eastAsia="en-US"/>
        </w:rPr>
      </w:pPr>
    </w:p>
    <w:p w14:paraId="335B58F3" w14:textId="77777777" w:rsidR="002F7659" w:rsidRPr="002F7659" w:rsidRDefault="002F7659" w:rsidP="002F7659">
      <w:pPr>
        <w:spacing w:before="120"/>
        <w:contextualSpacing/>
        <w:rPr>
          <w:rFonts w:ascii="Arial" w:eastAsia="Arial" w:hAnsi="Arial" w:cs="Arial"/>
          <w:b/>
          <w:caps/>
          <w:color w:val="000000"/>
          <w:lang w:eastAsia="en-US"/>
        </w:rPr>
      </w:pPr>
      <w:r w:rsidRPr="002F7659">
        <w:rPr>
          <w:rFonts w:ascii="Arial" w:eastAsia="Arial" w:hAnsi="Arial" w:cs="Arial"/>
          <w:b/>
          <w:caps/>
          <w:color w:val="000000"/>
          <w:lang w:eastAsia="en-US"/>
        </w:rPr>
        <w:t>Partida 2 - Suscripción al servicio Cisco Collaboration Flex 3.0</w:t>
      </w:r>
    </w:p>
    <w:p w14:paraId="52702C4E" w14:textId="77777777" w:rsidR="002F7659" w:rsidRPr="002F7659" w:rsidRDefault="002F7659" w:rsidP="002F7659">
      <w:pPr>
        <w:jc w:val="both"/>
        <w:rPr>
          <w:rFonts w:ascii="Arial" w:eastAsia="Arial" w:hAnsi="Arial" w:cs="Arial"/>
          <w:lang w:eastAsia="en-US"/>
        </w:rPr>
      </w:pPr>
    </w:p>
    <w:p w14:paraId="346097DC" w14:textId="77777777" w:rsidR="002F7659" w:rsidRPr="002F7659" w:rsidRDefault="002F7659" w:rsidP="002F7659">
      <w:pPr>
        <w:jc w:val="both"/>
        <w:rPr>
          <w:rFonts w:ascii="Arial" w:eastAsia="Arial" w:hAnsi="Arial" w:cs="Arial"/>
          <w:lang w:eastAsia="en-US"/>
        </w:rPr>
      </w:pPr>
      <w:r w:rsidRPr="002F7659">
        <w:rPr>
          <w:rFonts w:ascii="Arial" w:eastAsia="Arial" w:hAnsi="Arial" w:cs="Arial"/>
          <w:lang w:eastAsia="en-US"/>
        </w:rPr>
        <w:t>El Instituto cuenta con los siguientes aplicativos, como se muestra a continuación:</w:t>
      </w:r>
    </w:p>
    <w:p w14:paraId="78AE9F7F" w14:textId="77777777" w:rsidR="002F7659" w:rsidRPr="002F7659" w:rsidRDefault="002F7659" w:rsidP="002F7659">
      <w:pPr>
        <w:spacing w:before="240" w:line="24" w:lineRule="atLeast"/>
        <w:ind w:left="360"/>
        <w:jc w:val="center"/>
        <w:rPr>
          <w:rFonts w:ascii="Arial" w:eastAsia="Arial Unicode MS" w:hAnsi="Arial" w:cs="Arial"/>
          <w:bCs/>
        </w:rPr>
      </w:pPr>
      <w:r w:rsidRPr="002F7659">
        <w:rPr>
          <w:rFonts w:ascii="Arial" w:eastAsia="Arial Unicode MS" w:hAnsi="Arial" w:cs="Arial"/>
          <w:b/>
          <w:bCs/>
        </w:rPr>
        <w:t>Tabla 4. Aplicativos Telefonía IP</w:t>
      </w:r>
    </w:p>
    <w:tbl>
      <w:tblPr>
        <w:tblW w:w="6469" w:type="dxa"/>
        <w:jc w:val="center"/>
        <w:tblBorders>
          <w:top w:val="single" w:sz="4" w:space="0" w:color="582D73"/>
          <w:left w:val="single" w:sz="4" w:space="0" w:color="582D73"/>
          <w:bottom w:val="single" w:sz="4" w:space="0" w:color="582D73"/>
          <w:right w:val="single" w:sz="4" w:space="0" w:color="582D73"/>
          <w:insideH w:val="single" w:sz="4" w:space="0" w:color="582D73"/>
          <w:insideV w:val="single" w:sz="4" w:space="0" w:color="582D73"/>
        </w:tblBorders>
        <w:tblLayout w:type="fixed"/>
        <w:tblLook w:val="0400" w:firstRow="0" w:lastRow="0" w:firstColumn="0" w:lastColumn="0" w:noHBand="0" w:noVBand="1"/>
      </w:tblPr>
      <w:tblGrid>
        <w:gridCol w:w="1134"/>
        <w:gridCol w:w="2170"/>
        <w:gridCol w:w="3165"/>
      </w:tblGrid>
      <w:tr w:rsidR="002F7659" w:rsidRPr="002F7659" w14:paraId="0963507B" w14:textId="77777777">
        <w:trPr>
          <w:trHeight w:val="61"/>
          <w:jc w:val="center"/>
        </w:trPr>
        <w:tc>
          <w:tcPr>
            <w:tcW w:w="1134" w:type="dxa"/>
            <w:shd w:val="clear" w:color="auto" w:fill="582D73"/>
            <w:vAlign w:val="center"/>
          </w:tcPr>
          <w:p w14:paraId="5E29BD67"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Cantidad</w:t>
            </w:r>
          </w:p>
        </w:tc>
        <w:tc>
          <w:tcPr>
            <w:tcW w:w="2170" w:type="dxa"/>
            <w:shd w:val="clear" w:color="auto" w:fill="582D73"/>
            <w:vAlign w:val="center"/>
          </w:tcPr>
          <w:p w14:paraId="0253F269"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Aplicativo</w:t>
            </w:r>
          </w:p>
        </w:tc>
        <w:tc>
          <w:tcPr>
            <w:tcW w:w="3165" w:type="dxa"/>
            <w:shd w:val="clear" w:color="auto" w:fill="582D73"/>
            <w:vAlign w:val="center"/>
          </w:tcPr>
          <w:p w14:paraId="69875F63"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Versión</w:t>
            </w:r>
          </w:p>
        </w:tc>
      </w:tr>
      <w:tr w:rsidR="002F7659" w:rsidRPr="002F7659" w14:paraId="79D2FF52" w14:textId="77777777">
        <w:trPr>
          <w:trHeight w:val="223"/>
          <w:jc w:val="center"/>
        </w:trPr>
        <w:tc>
          <w:tcPr>
            <w:tcW w:w="1134" w:type="dxa"/>
            <w:vAlign w:val="center"/>
          </w:tcPr>
          <w:p w14:paraId="42133E4C"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w:t>
            </w:r>
          </w:p>
        </w:tc>
        <w:tc>
          <w:tcPr>
            <w:tcW w:w="2170" w:type="dxa"/>
            <w:vAlign w:val="center"/>
          </w:tcPr>
          <w:p w14:paraId="7749CB9D"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CUCM - Publisher</w:t>
            </w:r>
          </w:p>
        </w:tc>
        <w:tc>
          <w:tcPr>
            <w:tcW w:w="3165" w:type="dxa"/>
            <w:vAlign w:val="center"/>
          </w:tcPr>
          <w:p w14:paraId="6515365A"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14.0.1.14900-94</w:t>
            </w:r>
          </w:p>
        </w:tc>
      </w:tr>
      <w:tr w:rsidR="002F7659" w:rsidRPr="002F7659" w14:paraId="3A970A76" w14:textId="77777777">
        <w:trPr>
          <w:trHeight w:val="272"/>
          <w:jc w:val="center"/>
        </w:trPr>
        <w:tc>
          <w:tcPr>
            <w:tcW w:w="1134" w:type="dxa"/>
            <w:vAlign w:val="center"/>
          </w:tcPr>
          <w:p w14:paraId="2E99EAD2"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w:t>
            </w:r>
          </w:p>
        </w:tc>
        <w:tc>
          <w:tcPr>
            <w:tcW w:w="2170" w:type="dxa"/>
            <w:vAlign w:val="center"/>
          </w:tcPr>
          <w:p w14:paraId="61D241D8"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xml:space="preserve">CUCM - </w:t>
            </w:r>
            <w:proofErr w:type="spellStart"/>
            <w:r w:rsidRPr="002F7659">
              <w:rPr>
                <w:rFonts w:ascii="Arial" w:eastAsia="Arial" w:hAnsi="Arial" w:cs="Arial"/>
                <w:color w:val="000000"/>
                <w:lang w:eastAsia="en-US"/>
              </w:rPr>
              <w:t>Subscriber</w:t>
            </w:r>
            <w:proofErr w:type="spellEnd"/>
          </w:p>
        </w:tc>
        <w:tc>
          <w:tcPr>
            <w:tcW w:w="3165" w:type="dxa"/>
            <w:vAlign w:val="center"/>
          </w:tcPr>
          <w:p w14:paraId="5A34E737"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14.0.1.14900-94</w:t>
            </w:r>
          </w:p>
        </w:tc>
      </w:tr>
      <w:tr w:rsidR="002F7659" w:rsidRPr="002F7659" w14:paraId="4F15E9EE" w14:textId="77777777">
        <w:trPr>
          <w:trHeight w:val="88"/>
          <w:jc w:val="center"/>
        </w:trPr>
        <w:tc>
          <w:tcPr>
            <w:tcW w:w="1134" w:type="dxa"/>
            <w:vAlign w:val="center"/>
          </w:tcPr>
          <w:p w14:paraId="4F7936C5"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w:t>
            </w:r>
          </w:p>
        </w:tc>
        <w:tc>
          <w:tcPr>
            <w:tcW w:w="2170" w:type="dxa"/>
            <w:vAlign w:val="center"/>
          </w:tcPr>
          <w:p w14:paraId="7836FE9A" w14:textId="77777777" w:rsidR="002F7659" w:rsidRPr="002F7659" w:rsidRDefault="002F7659" w:rsidP="002F7659">
            <w:pPr>
              <w:jc w:val="center"/>
              <w:rPr>
                <w:rFonts w:ascii="Arial" w:eastAsia="Arial" w:hAnsi="Arial" w:cs="Arial"/>
                <w:color w:val="000000"/>
                <w:lang w:eastAsia="en-US"/>
              </w:rPr>
            </w:pPr>
            <w:proofErr w:type="spellStart"/>
            <w:r w:rsidRPr="002F7659">
              <w:rPr>
                <w:rFonts w:ascii="Arial" w:eastAsia="Arial" w:hAnsi="Arial" w:cs="Arial"/>
                <w:color w:val="000000"/>
                <w:lang w:eastAsia="en-US"/>
              </w:rPr>
              <w:t>Presence</w:t>
            </w:r>
            <w:proofErr w:type="spellEnd"/>
          </w:p>
        </w:tc>
        <w:tc>
          <w:tcPr>
            <w:tcW w:w="3165" w:type="dxa"/>
            <w:vAlign w:val="center"/>
          </w:tcPr>
          <w:p w14:paraId="70D24E62"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14.0.1.14900-4</w:t>
            </w:r>
          </w:p>
        </w:tc>
      </w:tr>
      <w:tr w:rsidR="002F7659" w:rsidRPr="002F7659" w14:paraId="5FF848D0" w14:textId="77777777">
        <w:trPr>
          <w:trHeight w:val="272"/>
          <w:jc w:val="center"/>
        </w:trPr>
        <w:tc>
          <w:tcPr>
            <w:tcW w:w="1134" w:type="dxa"/>
            <w:vAlign w:val="center"/>
          </w:tcPr>
          <w:p w14:paraId="16BC31B2"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w:t>
            </w:r>
          </w:p>
        </w:tc>
        <w:tc>
          <w:tcPr>
            <w:tcW w:w="2170" w:type="dxa"/>
            <w:vAlign w:val="center"/>
          </w:tcPr>
          <w:p w14:paraId="4CCB3229"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Unity</w:t>
            </w:r>
          </w:p>
        </w:tc>
        <w:tc>
          <w:tcPr>
            <w:tcW w:w="3165" w:type="dxa"/>
            <w:vAlign w:val="center"/>
          </w:tcPr>
          <w:p w14:paraId="2A502716"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14.0.1.14900-36</w:t>
            </w:r>
          </w:p>
        </w:tc>
      </w:tr>
      <w:tr w:rsidR="002F7659" w:rsidRPr="002F7659" w14:paraId="1A79FB1D" w14:textId="77777777">
        <w:trPr>
          <w:trHeight w:val="272"/>
          <w:jc w:val="center"/>
        </w:trPr>
        <w:tc>
          <w:tcPr>
            <w:tcW w:w="1134" w:type="dxa"/>
            <w:vAlign w:val="center"/>
          </w:tcPr>
          <w:p w14:paraId="530E3AE3"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w:t>
            </w:r>
          </w:p>
        </w:tc>
        <w:tc>
          <w:tcPr>
            <w:tcW w:w="2170" w:type="dxa"/>
            <w:vAlign w:val="center"/>
          </w:tcPr>
          <w:p w14:paraId="63F602CF" w14:textId="77777777" w:rsidR="002F7659" w:rsidRPr="002F7659" w:rsidRDefault="002F7659" w:rsidP="002F7659">
            <w:pPr>
              <w:jc w:val="center"/>
              <w:rPr>
                <w:rFonts w:ascii="Arial" w:eastAsia="Arial" w:hAnsi="Arial" w:cs="Arial"/>
                <w:color w:val="000000"/>
                <w:lang w:eastAsia="en-US"/>
              </w:rPr>
            </w:pPr>
            <w:proofErr w:type="spellStart"/>
            <w:r w:rsidRPr="002F7659">
              <w:rPr>
                <w:rFonts w:ascii="Arial" w:eastAsia="Arial" w:hAnsi="Arial" w:cs="Arial"/>
                <w:color w:val="000000"/>
                <w:lang w:eastAsia="en-US"/>
              </w:rPr>
              <w:t>Expressway</w:t>
            </w:r>
            <w:proofErr w:type="spellEnd"/>
            <w:r w:rsidRPr="002F7659">
              <w:rPr>
                <w:rFonts w:ascii="Arial" w:eastAsia="Arial" w:hAnsi="Arial" w:cs="Arial"/>
                <w:color w:val="000000"/>
                <w:lang w:eastAsia="en-US"/>
              </w:rPr>
              <w:t>-E</w:t>
            </w:r>
          </w:p>
        </w:tc>
        <w:tc>
          <w:tcPr>
            <w:tcW w:w="3165" w:type="dxa"/>
            <w:vAlign w:val="center"/>
          </w:tcPr>
          <w:p w14:paraId="6FD6B210"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X14.0</w:t>
            </w:r>
          </w:p>
        </w:tc>
      </w:tr>
      <w:tr w:rsidR="002F7659" w:rsidRPr="002F7659" w14:paraId="03A24605" w14:textId="77777777">
        <w:trPr>
          <w:trHeight w:val="367"/>
          <w:jc w:val="center"/>
        </w:trPr>
        <w:tc>
          <w:tcPr>
            <w:tcW w:w="1134" w:type="dxa"/>
            <w:vAlign w:val="center"/>
          </w:tcPr>
          <w:p w14:paraId="54A33F35"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1</w:t>
            </w:r>
          </w:p>
        </w:tc>
        <w:tc>
          <w:tcPr>
            <w:tcW w:w="2170" w:type="dxa"/>
            <w:vAlign w:val="center"/>
          </w:tcPr>
          <w:p w14:paraId="15BCAC86" w14:textId="77777777" w:rsidR="002F7659" w:rsidRPr="002F7659" w:rsidRDefault="002F7659" w:rsidP="002F7659">
            <w:pPr>
              <w:jc w:val="center"/>
              <w:rPr>
                <w:rFonts w:ascii="Arial" w:eastAsia="Arial" w:hAnsi="Arial" w:cs="Arial"/>
                <w:color w:val="000000"/>
                <w:lang w:eastAsia="en-US"/>
              </w:rPr>
            </w:pPr>
            <w:proofErr w:type="spellStart"/>
            <w:r w:rsidRPr="002F7659">
              <w:rPr>
                <w:rFonts w:ascii="Arial" w:eastAsia="Arial" w:hAnsi="Arial" w:cs="Arial"/>
                <w:color w:val="000000"/>
                <w:lang w:eastAsia="en-US"/>
              </w:rPr>
              <w:t>Expressway</w:t>
            </w:r>
            <w:proofErr w:type="spellEnd"/>
            <w:r w:rsidRPr="002F7659">
              <w:rPr>
                <w:rFonts w:ascii="Arial" w:eastAsia="Arial" w:hAnsi="Arial" w:cs="Arial"/>
                <w:color w:val="000000"/>
                <w:lang w:eastAsia="en-US"/>
              </w:rPr>
              <w:t>-C</w:t>
            </w:r>
          </w:p>
        </w:tc>
        <w:tc>
          <w:tcPr>
            <w:tcW w:w="3165" w:type="dxa"/>
            <w:vAlign w:val="center"/>
          </w:tcPr>
          <w:p w14:paraId="0233431C"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X14.0</w:t>
            </w:r>
          </w:p>
        </w:tc>
      </w:tr>
    </w:tbl>
    <w:p w14:paraId="0364CDD1" w14:textId="77777777" w:rsidR="002F7659" w:rsidRPr="002F7659" w:rsidRDefault="002F7659" w:rsidP="002F7659">
      <w:pPr>
        <w:spacing w:before="240" w:line="288" w:lineRule="auto"/>
        <w:rPr>
          <w:rFonts w:ascii="Arial" w:eastAsia="Arial Unicode MS" w:hAnsi="Arial" w:cs="Arial"/>
          <w:bCs/>
        </w:rPr>
      </w:pPr>
      <w:r w:rsidRPr="002F7659">
        <w:rPr>
          <w:rFonts w:ascii="Arial" w:eastAsia="Arial Unicode MS" w:hAnsi="Arial" w:cs="Arial"/>
          <w:bCs/>
        </w:rPr>
        <w:t>Los dispositivos que forman parte de la infraestructura de telefonía son de los siguientes modelos:</w:t>
      </w:r>
    </w:p>
    <w:p w14:paraId="4D388489" w14:textId="77777777" w:rsidR="002F7659" w:rsidRPr="002F7659" w:rsidRDefault="002F7659" w:rsidP="002F7659">
      <w:pPr>
        <w:spacing w:before="240" w:line="24" w:lineRule="atLeast"/>
        <w:ind w:left="360"/>
        <w:jc w:val="center"/>
        <w:rPr>
          <w:rFonts w:ascii="Arial" w:eastAsia="Arial Unicode MS" w:hAnsi="Arial" w:cs="Arial"/>
          <w:bCs/>
        </w:rPr>
      </w:pPr>
      <w:r w:rsidRPr="002F7659">
        <w:rPr>
          <w:rFonts w:ascii="Arial" w:eastAsia="Arial Unicode MS" w:hAnsi="Arial" w:cs="Arial"/>
          <w:b/>
          <w:bCs/>
        </w:rPr>
        <w:t>Tabla 5. Modelos de Dispositivos</w:t>
      </w:r>
    </w:p>
    <w:tbl>
      <w:tblPr>
        <w:tblW w:w="8935" w:type="dxa"/>
        <w:jc w:val="center"/>
        <w:tblBorders>
          <w:top w:val="single" w:sz="4" w:space="0" w:color="582D73"/>
          <w:left w:val="single" w:sz="4" w:space="0" w:color="582D73"/>
          <w:bottom w:val="single" w:sz="4" w:space="0" w:color="582D73"/>
          <w:right w:val="single" w:sz="4" w:space="0" w:color="582D73"/>
          <w:insideH w:val="single" w:sz="4" w:space="0" w:color="582D73"/>
          <w:insideV w:val="single" w:sz="4" w:space="0" w:color="582D73"/>
        </w:tblBorders>
        <w:tblLayout w:type="fixed"/>
        <w:tblLook w:val="0400" w:firstRow="0" w:lastRow="0" w:firstColumn="0" w:lastColumn="0" w:noHBand="0" w:noVBand="1"/>
      </w:tblPr>
      <w:tblGrid>
        <w:gridCol w:w="4091"/>
        <w:gridCol w:w="1592"/>
        <w:gridCol w:w="1625"/>
        <w:gridCol w:w="1627"/>
      </w:tblGrid>
      <w:tr w:rsidR="002F7659" w:rsidRPr="002F7659" w14:paraId="3BF5AE33" w14:textId="77777777">
        <w:trPr>
          <w:trHeight w:val="43"/>
          <w:tblHeader/>
          <w:jc w:val="center"/>
        </w:trPr>
        <w:tc>
          <w:tcPr>
            <w:tcW w:w="4091" w:type="dxa"/>
            <w:shd w:val="clear" w:color="auto" w:fill="582D73"/>
            <w:vAlign w:val="center"/>
          </w:tcPr>
          <w:p w14:paraId="0C416081"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Dispositivo</w:t>
            </w:r>
          </w:p>
        </w:tc>
        <w:tc>
          <w:tcPr>
            <w:tcW w:w="4844" w:type="dxa"/>
            <w:gridSpan w:val="3"/>
            <w:shd w:val="clear" w:color="auto" w:fill="582D73"/>
            <w:vAlign w:val="center"/>
          </w:tcPr>
          <w:p w14:paraId="431FF48D"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Modelos</w:t>
            </w:r>
          </w:p>
        </w:tc>
      </w:tr>
      <w:tr w:rsidR="002F7659" w:rsidRPr="002F7659" w14:paraId="0E20C1EC" w14:textId="77777777">
        <w:trPr>
          <w:trHeight w:val="125"/>
          <w:jc w:val="center"/>
        </w:trPr>
        <w:tc>
          <w:tcPr>
            <w:tcW w:w="4091" w:type="dxa"/>
            <w:vMerge w:val="restart"/>
            <w:vAlign w:val="center"/>
          </w:tcPr>
          <w:p w14:paraId="5B28A05C"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Teléfonos IP</w:t>
            </w:r>
          </w:p>
        </w:tc>
        <w:tc>
          <w:tcPr>
            <w:tcW w:w="1592" w:type="dxa"/>
            <w:vAlign w:val="center"/>
          </w:tcPr>
          <w:p w14:paraId="409CCE5A"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Análogos</w:t>
            </w:r>
          </w:p>
        </w:tc>
        <w:tc>
          <w:tcPr>
            <w:tcW w:w="1625" w:type="dxa"/>
            <w:vAlign w:val="center"/>
          </w:tcPr>
          <w:p w14:paraId="5AA51FDF"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7940</w:t>
            </w:r>
          </w:p>
        </w:tc>
        <w:tc>
          <w:tcPr>
            <w:tcW w:w="1627" w:type="dxa"/>
            <w:vAlign w:val="center"/>
          </w:tcPr>
          <w:p w14:paraId="0BC48B4D"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7861</w:t>
            </w:r>
          </w:p>
        </w:tc>
      </w:tr>
      <w:tr w:rsidR="002F7659" w:rsidRPr="002F7659" w14:paraId="6A61F3A3" w14:textId="77777777">
        <w:trPr>
          <w:trHeight w:val="276"/>
          <w:jc w:val="center"/>
        </w:trPr>
        <w:tc>
          <w:tcPr>
            <w:tcW w:w="4091" w:type="dxa"/>
            <w:vMerge/>
            <w:vAlign w:val="center"/>
          </w:tcPr>
          <w:p w14:paraId="19BC3003"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638A9C2F"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3905</w:t>
            </w:r>
          </w:p>
        </w:tc>
        <w:tc>
          <w:tcPr>
            <w:tcW w:w="1625" w:type="dxa"/>
            <w:vAlign w:val="center"/>
          </w:tcPr>
          <w:p w14:paraId="5796A0A6"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7942</w:t>
            </w:r>
          </w:p>
        </w:tc>
        <w:tc>
          <w:tcPr>
            <w:tcW w:w="1627" w:type="dxa"/>
            <w:vAlign w:val="center"/>
          </w:tcPr>
          <w:p w14:paraId="489DD785"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8811</w:t>
            </w:r>
          </w:p>
        </w:tc>
      </w:tr>
      <w:tr w:rsidR="002F7659" w:rsidRPr="002F7659" w14:paraId="01DE2075" w14:textId="77777777">
        <w:trPr>
          <w:trHeight w:val="276"/>
          <w:jc w:val="center"/>
        </w:trPr>
        <w:tc>
          <w:tcPr>
            <w:tcW w:w="4091" w:type="dxa"/>
            <w:vMerge/>
            <w:vAlign w:val="center"/>
          </w:tcPr>
          <w:p w14:paraId="4ACCAAC0"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28BF6F3A"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6941</w:t>
            </w:r>
          </w:p>
        </w:tc>
        <w:tc>
          <w:tcPr>
            <w:tcW w:w="1625" w:type="dxa"/>
            <w:vAlign w:val="center"/>
          </w:tcPr>
          <w:p w14:paraId="531AD7FD"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7960</w:t>
            </w:r>
          </w:p>
        </w:tc>
        <w:tc>
          <w:tcPr>
            <w:tcW w:w="1627" w:type="dxa"/>
            <w:vAlign w:val="center"/>
          </w:tcPr>
          <w:p w14:paraId="47DCEF88"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8831</w:t>
            </w:r>
          </w:p>
        </w:tc>
      </w:tr>
      <w:tr w:rsidR="002F7659" w:rsidRPr="002F7659" w14:paraId="4FB9E807" w14:textId="77777777">
        <w:trPr>
          <w:trHeight w:val="276"/>
          <w:jc w:val="center"/>
        </w:trPr>
        <w:tc>
          <w:tcPr>
            <w:tcW w:w="4091" w:type="dxa"/>
            <w:vMerge/>
            <w:vAlign w:val="center"/>
          </w:tcPr>
          <w:p w14:paraId="418FD922"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4689C2C6"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6961</w:t>
            </w:r>
          </w:p>
        </w:tc>
        <w:tc>
          <w:tcPr>
            <w:tcW w:w="1625" w:type="dxa"/>
            <w:vAlign w:val="center"/>
          </w:tcPr>
          <w:p w14:paraId="2E01F31B"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7975</w:t>
            </w:r>
          </w:p>
        </w:tc>
        <w:tc>
          <w:tcPr>
            <w:tcW w:w="1627" w:type="dxa"/>
            <w:vAlign w:val="center"/>
          </w:tcPr>
          <w:p w14:paraId="1BD83019"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8832</w:t>
            </w:r>
          </w:p>
        </w:tc>
      </w:tr>
      <w:tr w:rsidR="002F7659" w:rsidRPr="002F7659" w14:paraId="2031AB82" w14:textId="77777777">
        <w:trPr>
          <w:trHeight w:val="276"/>
          <w:jc w:val="center"/>
        </w:trPr>
        <w:tc>
          <w:tcPr>
            <w:tcW w:w="4091" w:type="dxa"/>
            <w:vMerge/>
            <w:vAlign w:val="center"/>
          </w:tcPr>
          <w:p w14:paraId="2A07302F"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70D0342B"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7911</w:t>
            </w:r>
          </w:p>
        </w:tc>
        <w:tc>
          <w:tcPr>
            <w:tcW w:w="1625" w:type="dxa"/>
            <w:vAlign w:val="center"/>
          </w:tcPr>
          <w:p w14:paraId="7E6E3F31"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7821</w:t>
            </w:r>
          </w:p>
        </w:tc>
        <w:tc>
          <w:tcPr>
            <w:tcW w:w="1627" w:type="dxa"/>
            <w:vAlign w:val="center"/>
          </w:tcPr>
          <w:p w14:paraId="667B3874"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8845</w:t>
            </w:r>
          </w:p>
        </w:tc>
      </w:tr>
      <w:tr w:rsidR="002F7659" w:rsidRPr="002F7659" w14:paraId="30F65913" w14:textId="77777777">
        <w:trPr>
          <w:trHeight w:val="43"/>
          <w:jc w:val="center"/>
        </w:trPr>
        <w:tc>
          <w:tcPr>
            <w:tcW w:w="4091" w:type="dxa"/>
            <w:vMerge/>
            <w:vAlign w:val="center"/>
          </w:tcPr>
          <w:p w14:paraId="2C8D6D40"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48A4ED9E"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7937</w:t>
            </w:r>
          </w:p>
        </w:tc>
        <w:tc>
          <w:tcPr>
            <w:tcW w:w="1625" w:type="dxa"/>
            <w:vAlign w:val="center"/>
          </w:tcPr>
          <w:p w14:paraId="7A3C972B"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7841</w:t>
            </w:r>
          </w:p>
        </w:tc>
        <w:tc>
          <w:tcPr>
            <w:tcW w:w="1627" w:type="dxa"/>
            <w:vAlign w:val="center"/>
          </w:tcPr>
          <w:p w14:paraId="0180457C"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9971</w:t>
            </w:r>
          </w:p>
        </w:tc>
      </w:tr>
      <w:tr w:rsidR="002F7659" w:rsidRPr="002F7659" w14:paraId="27884274" w14:textId="77777777">
        <w:trPr>
          <w:trHeight w:val="276"/>
          <w:jc w:val="center"/>
        </w:trPr>
        <w:tc>
          <w:tcPr>
            <w:tcW w:w="4091" w:type="dxa"/>
            <w:vMerge w:val="restart"/>
            <w:vAlign w:val="center"/>
          </w:tcPr>
          <w:p w14:paraId="75C3FC20"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Equipos de videoconferencia</w:t>
            </w:r>
          </w:p>
        </w:tc>
        <w:tc>
          <w:tcPr>
            <w:tcW w:w="1592" w:type="dxa"/>
            <w:vAlign w:val="center"/>
          </w:tcPr>
          <w:p w14:paraId="7AAC553D"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EX90</w:t>
            </w:r>
          </w:p>
        </w:tc>
        <w:tc>
          <w:tcPr>
            <w:tcW w:w="1625" w:type="dxa"/>
            <w:vAlign w:val="center"/>
          </w:tcPr>
          <w:p w14:paraId="404F0643"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MX200</w:t>
            </w:r>
          </w:p>
        </w:tc>
        <w:tc>
          <w:tcPr>
            <w:tcW w:w="1627" w:type="dxa"/>
            <w:vAlign w:val="center"/>
          </w:tcPr>
          <w:p w14:paraId="32B010FB"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ROOM 55</w:t>
            </w:r>
          </w:p>
        </w:tc>
      </w:tr>
      <w:tr w:rsidR="002F7659" w:rsidRPr="002F7659" w14:paraId="16642C45" w14:textId="77777777">
        <w:trPr>
          <w:trHeight w:val="276"/>
          <w:jc w:val="center"/>
        </w:trPr>
        <w:tc>
          <w:tcPr>
            <w:tcW w:w="4091" w:type="dxa"/>
            <w:vMerge/>
            <w:vAlign w:val="center"/>
          </w:tcPr>
          <w:p w14:paraId="316A2ABE"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50F68341"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SX10</w:t>
            </w:r>
          </w:p>
        </w:tc>
        <w:tc>
          <w:tcPr>
            <w:tcW w:w="1625" w:type="dxa"/>
            <w:vAlign w:val="center"/>
          </w:tcPr>
          <w:p w14:paraId="1C16325A"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MX300</w:t>
            </w:r>
          </w:p>
        </w:tc>
        <w:tc>
          <w:tcPr>
            <w:tcW w:w="1627" w:type="dxa"/>
            <w:vAlign w:val="center"/>
          </w:tcPr>
          <w:p w14:paraId="1A966317"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xml:space="preserve"> Board Room </w:t>
            </w:r>
            <w:proofErr w:type="gramStart"/>
            <w:r w:rsidRPr="002F7659">
              <w:rPr>
                <w:rFonts w:ascii="Arial" w:eastAsia="Arial" w:hAnsi="Arial" w:cs="Arial"/>
                <w:color w:val="000000"/>
                <w:lang w:eastAsia="en-US"/>
              </w:rPr>
              <w:t>Pro 55</w:t>
            </w:r>
            <w:proofErr w:type="gramEnd"/>
          </w:p>
        </w:tc>
      </w:tr>
      <w:tr w:rsidR="002F7659" w:rsidRPr="002F7659" w14:paraId="0D46E8ED" w14:textId="77777777" w:rsidTr="002F7659">
        <w:trPr>
          <w:trHeight w:val="166"/>
          <w:jc w:val="center"/>
        </w:trPr>
        <w:tc>
          <w:tcPr>
            <w:tcW w:w="4091" w:type="dxa"/>
            <w:vMerge/>
            <w:vAlign w:val="center"/>
          </w:tcPr>
          <w:p w14:paraId="1C030E6A"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3C4CA697"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SX20</w:t>
            </w:r>
          </w:p>
        </w:tc>
        <w:tc>
          <w:tcPr>
            <w:tcW w:w="1625" w:type="dxa"/>
            <w:vAlign w:val="center"/>
          </w:tcPr>
          <w:p w14:paraId="639FBD87"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SPARK KIT PLUS</w:t>
            </w:r>
          </w:p>
        </w:tc>
        <w:tc>
          <w:tcPr>
            <w:tcW w:w="1627" w:type="dxa"/>
            <w:shd w:val="clear" w:color="auto" w:fill="000000"/>
            <w:vAlign w:val="center"/>
          </w:tcPr>
          <w:p w14:paraId="0236D99C"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r>
      <w:tr w:rsidR="002F7659" w:rsidRPr="002F7659" w14:paraId="68E1A9DF" w14:textId="77777777">
        <w:trPr>
          <w:trHeight w:val="276"/>
          <w:jc w:val="center"/>
        </w:trPr>
        <w:tc>
          <w:tcPr>
            <w:tcW w:w="4091" w:type="dxa"/>
            <w:vMerge w:val="restart"/>
            <w:vAlign w:val="center"/>
          </w:tcPr>
          <w:p w14:paraId="746288DD" w14:textId="77777777" w:rsidR="002F7659" w:rsidRPr="002F7659" w:rsidRDefault="002F7659" w:rsidP="002F7659">
            <w:pPr>
              <w:jc w:val="center"/>
              <w:rPr>
                <w:rFonts w:ascii="Arial" w:eastAsia="Arial" w:hAnsi="Arial" w:cs="Arial"/>
                <w:color w:val="000000"/>
                <w:lang w:eastAsia="en-US"/>
              </w:rPr>
            </w:pPr>
            <w:proofErr w:type="spellStart"/>
            <w:r w:rsidRPr="002F7659">
              <w:rPr>
                <w:rFonts w:ascii="Arial" w:eastAsia="Arial" w:hAnsi="Arial" w:cs="Arial"/>
                <w:color w:val="000000"/>
                <w:lang w:eastAsia="en-US"/>
              </w:rPr>
              <w:t>Gateways</w:t>
            </w:r>
            <w:proofErr w:type="spellEnd"/>
          </w:p>
        </w:tc>
        <w:tc>
          <w:tcPr>
            <w:tcW w:w="1592" w:type="dxa"/>
            <w:vAlign w:val="center"/>
          </w:tcPr>
          <w:p w14:paraId="03298309"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2811</w:t>
            </w:r>
          </w:p>
        </w:tc>
        <w:tc>
          <w:tcPr>
            <w:tcW w:w="1625" w:type="dxa"/>
            <w:vAlign w:val="center"/>
          </w:tcPr>
          <w:p w14:paraId="6A94A517"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2911</w:t>
            </w:r>
          </w:p>
        </w:tc>
        <w:tc>
          <w:tcPr>
            <w:tcW w:w="1627" w:type="dxa"/>
            <w:vAlign w:val="center"/>
          </w:tcPr>
          <w:p w14:paraId="638E65BB"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3925</w:t>
            </w:r>
          </w:p>
        </w:tc>
      </w:tr>
      <w:tr w:rsidR="002F7659" w:rsidRPr="002F7659" w14:paraId="06E5F1F9" w14:textId="77777777">
        <w:trPr>
          <w:trHeight w:val="276"/>
          <w:jc w:val="center"/>
        </w:trPr>
        <w:tc>
          <w:tcPr>
            <w:tcW w:w="4091" w:type="dxa"/>
            <w:vMerge/>
            <w:vAlign w:val="center"/>
          </w:tcPr>
          <w:p w14:paraId="343EC247"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66AFF7B4"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2851</w:t>
            </w:r>
          </w:p>
        </w:tc>
        <w:tc>
          <w:tcPr>
            <w:tcW w:w="1625" w:type="dxa"/>
            <w:vAlign w:val="center"/>
          </w:tcPr>
          <w:p w14:paraId="07BEB366"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2921</w:t>
            </w:r>
          </w:p>
        </w:tc>
        <w:tc>
          <w:tcPr>
            <w:tcW w:w="1627" w:type="dxa"/>
            <w:vAlign w:val="center"/>
          </w:tcPr>
          <w:p w14:paraId="39F4FEF6"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3945</w:t>
            </w:r>
          </w:p>
        </w:tc>
      </w:tr>
      <w:tr w:rsidR="002F7659" w:rsidRPr="002F7659" w14:paraId="4955171B" w14:textId="77777777">
        <w:trPr>
          <w:trHeight w:val="43"/>
          <w:jc w:val="center"/>
        </w:trPr>
        <w:tc>
          <w:tcPr>
            <w:tcW w:w="4091" w:type="dxa"/>
            <w:vMerge/>
            <w:vAlign w:val="center"/>
          </w:tcPr>
          <w:p w14:paraId="3E807F53"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62A170E3"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2901</w:t>
            </w:r>
          </w:p>
        </w:tc>
        <w:tc>
          <w:tcPr>
            <w:tcW w:w="1625" w:type="dxa"/>
            <w:vAlign w:val="center"/>
          </w:tcPr>
          <w:p w14:paraId="66749738"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3845</w:t>
            </w:r>
          </w:p>
        </w:tc>
        <w:tc>
          <w:tcPr>
            <w:tcW w:w="1627" w:type="dxa"/>
            <w:vAlign w:val="center"/>
          </w:tcPr>
          <w:p w14:paraId="21DA289F"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4321</w:t>
            </w:r>
          </w:p>
        </w:tc>
      </w:tr>
      <w:tr w:rsidR="002F7659" w:rsidRPr="002F7659" w14:paraId="42B35C0A" w14:textId="77777777" w:rsidTr="002F7659">
        <w:trPr>
          <w:trHeight w:val="276"/>
          <w:jc w:val="center"/>
        </w:trPr>
        <w:tc>
          <w:tcPr>
            <w:tcW w:w="4091" w:type="dxa"/>
            <w:vMerge w:val="restart"/>
            <w:vAlign w:val="center"/>
          </w:tcPr>
          <w:p w14:paraId="60643B40" w14:textId="77777777" w:rsidR="002F7659" w:rsidRPr="002F7659" w:rsidRDefault="002F7659" w:rsidP="002F7659">
            <w:pPr>
              <w:jc w:val="center"/>
              <w:rPr>
                <w:rFonts w:ascii="Arial" w:eastAsia="Arial" w:hAnsi="Arial" w:cs="Arial"/>
                <w:color w:val="000000"/>
                <w:lang w:eastAsia="en-US"/>
              </w:rPr>
            </w:pPr>
            <w:proofErr w:type="spellStart"/>
            <w:r w:rsidRPr="002F7659">
              <w:rPr>
                <w:rFonts w:ascii="Arial" w:eastAsia="Arial" w:hAnsi="Arial" w:cs="Arial"/>
                <w:color w:val="000000"/>
                <w:lang w:eastAsia="en-US"/>
              </w:rPr>
              <w:t>VGs</w:t>
            </w:r>
            <w:proofErr w:type="spellEnd"/>
          </w:p>
        </w:tc>
        <w:tc>
          <w:tcPr>
            <w:tcW w:w="1592" w:type="dxa"/>
            <w:vAlign w:val="center"/>
          </w:tcPr>
          <w:p w14:paraId="0041FB4B"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VG224</w:t>
            </w:r>
          </w:p>
        </w:tc>
        <w:tc>
          <w:tcPr>
            <w:tcW w:w="1625" w:type="dxa"/>
            <w:shd w:val="clear" w:color="auto" w:fill="000000"/>
            <w:vAlign w:val="center"/>
          </w:tcPr>
          <w:p w14:paraId="7E521514"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c>
          <w:tcPr>
            <w:tcW w:w="1627" w:type="dxa"/>
            <w:shd w:val="clear" w:color="auto" w:fill="000000"/>
            <w:vAlign w:val="center"/>
          </w:tcPr>
          <w:p w14:paraId="2DFFA03F"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r>
      <w:tr w:rsidR="002F7659" w:rsidRPr="002F7659" w14:paraId="24406B60" w14:textId="77777777" w:rsidTr="002F7659">
        <w:trPr>
          <w:trHeight w:val="276"/>
          <w:jc w:val="center"/>
        </w:trPr>
        <w:tc>
          <w:tcPr>
            <w:tcW w:w="4091" w:type="dxa"/>
            <w:vMerge/>
            <w:vAlign w:val="center"/>
          </w:tcPr>
          <w:p w14:paraId="75DECC96"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7F5B9857"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VG310</w:t>
            </w:r>
          </w:p>
        </w:tc>
        <w:tc>
          <w:tcPr>
            <w:tcW w:w="1625" w:type="dxa"/>
            <w:shd w:val="clear" w:color="auto" w:fill="000000"/>
            <w:vAlign w:val="center"/>
          </w:tcPr>
          <w:p w14:paraId="77F03990"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c>
          <w:tcPr>
            <w:tcW w:w="1627" w:type="dxa"/>
            <w:shd w:val="clear" w:color="auto" w:fill="000000"/>
            <w:vAlign w:val="center"/>
          </w:tcPr>
          <w:p w14:paraId="55DD422C"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r>
      <w:tr w:rsidR="002F7659" w:rsidRPr="002F7659" w14:paraId="663329E7" w14:textId="77777777" w:rsidTr="002F7659">
        <w:trPr>
          <w:trHeight w:val="276"/>
          <w:jc w:val="center"/>
        </w:trPr>
        <w:tc>
          <w:tcPr>
            <w:tcW w:w="4091" w:type="dxa"/>
            <w:vMerge/>
            <w:vAlign w:val="center"/>
          </w:tcPr>
          <w:p w14:paraId="56641019" w14:textId="77777777" w:rsidR="002F7659" w:rsidRPr="002F7659" w:rsidRDefault="002F7659" w:rsidP="002F7659">
            <w:pPr>
              <w:widowControl w:val="0"/>
              <w:pBdr>
                <w:top w:val="nil"/>
                <w:left w:val="nil"/>
                <w:bottom w:val="nil"/>
                <w:right w:val="nil"/>
                <w:between w:val="nil"/>
              </w:pBdr>
              <w:spacing w:line="276" w:lineRule="auto"/>
              <w:rPr>
                <w:rFonts w:ascii="Arial" w:eastAsia="Arial" w:hAnsi="Arial" w:cs="Arial"/>
                <w:color w:val="000000"/>
                <w:lang w:eastAsia="en-US"/>
              </w:rPr>
            </w:pPr>
          </w:p>
        </w:tc>
        <w:tc>
          <w:tcPr>
            <w:tcW w:w="1592" w:type="dxa"/>
            <w:vAlign w:val="center"/>
          </w:tcPr>
          <w:p w14:paraId="57CA8132"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VG248</w:t>
            </w:r>
          </w:p>
        </w:tc>
        <w:tc>
          <w:tcPr>
            <w:tcW w:w="1625" w:type="dxa"/>
            <w:shd w:val="clear" w:color="auto" w:fill="000000"/>
            <w:vAlign w:val="center"/>
          </w:tcPr>
          <w:p w14:paraId="0ECB4D82"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c>
          <w:tcPr>
            <w:tcW w:w="1627" w:type="dxa"/>
            <w:shd w:val="clear" w:color="auto" w:fill="000000"/>
            <w:vAlign w:val="center"/>
          </w:tcPr>
          <w:p w14:paraId="28692EBF" w14:textId="77777777" w:rsidR="002F7659" w:rsidRPr="002F7659" w:rsidRDefault="002F7659" w:rsidP="002F7659">
            <w:pPr>
              <w:jc w:val="center"/>
              <w:rPr>
                <w:rFonts w:ascii="Arial" w:eastAsia="Arial" w:hAnsi="Arial" w:cs="Arial"/>
                <w:color w:val="000000"/>
                <w:lang w:eastAsia="en-US"/>
              </w:rPr>
            </w:pPr>
            <w:r w:rsidRPr="002F7659">
              <w:rPr>
                <w:rFonts w:ascii="Arial" w:eastAsia="Arial" w:hAnsi="Arial" w:cs="Arial"/>
                <w:color w:val="000000"/>
                <w:lang w:eastAsia="en-US"/>
              </w:rPr>
              <w:t> </w:t>
            </w:r>
          </w:p>
        </w:tc>
      </w:tr>
    </w:tbl>
    <w:p w14:paraId="53DB7EEC" w14:textId="77777777" w:rsidR="002F7659" w:rsidRPr="002F7659" w:rsidRDefault="002F7659" w:rsidP="002F7659">
      <w:pPr>
        <w:ind w:left="360"/>
        <w:jc w:val="both"/>
        <w:rPr>
          <w:rFonts w:ascii="Arial" w:eastAsia="Arial" w:hAnsi="Arial" w:cs="Arial"/>
          <w:lang w:eastAsia="en-US"/>
        </w:rPr>
      </w:pPr>
    </w:p>
    <w:p w14:paraId="26A1152D" w14:textId="77777777" w:rsidR="002F7659" w:rsidRPr="002F7659" w:rsidRDefault="002F7659" w:rsidP="002F7659">
      <w:pPr>
        <w:jc w:val="both"/>
        <w:rPr>
          <w:rFonts w:ascii="Arial" w:eastAsia="Arial" w:hAnsi="Arial" w:cs="Arial"/>
          <w:lang w:eastAsia="en-US"/>
        </w:rPr>
      </w:pPr>
      <w:r w:rsidRPr="002F7659">
        <w:rPr>
          <w:rFonts w:ascii="Arial" w:eastAsia="Arial" w:hAnsi="Arial" w:cs="Arial"/>
          <w:lang w:eastAsia="en-US"/>
        </w:rPr>
        <w:t xml:space="preserve">El Instituto requiere la contratación de las suscripciones al servicio Cisco </w:t>
      </w:r>
      <w:proofErr w:type="spellStart"/>
      <w:r w:rsidRPr="002F7659">
        <w:rPr>
          <w:rFonts w:ascii="Arial" w:eastAsia="Arial" w:hAnsi="Arial" w:cs="Arial"/>
          <w:lang w:eastAsia="en-US"/>
        </w:rPr>
        <w:t>Collaboration</w:t>
      </w:r>
      <w:proofErr w:type="spellEnd"/>
      <w:r w:rsidRPr="002F7659">
        <w:rPr>
          <w:rFonts w:ascii="Arial" w:eastAsia="Arial" w:hAnsi="Arial" w:cs="Arial"/>
          <w:lang w:eastAsia="en-US"/>
        </w:rPr>
        <w:t xml:space="preserve"> Flex 3.0 de acuerdo con lo siguiente:</w:t>
      </w:r>
    </w:p>
    <w:p w14:paraId="0CB63957" w14:textId="77777777" w:rsidR="002F7659" w:rsidRPr="002F7659" w:rsidRDefault="002F7659" w:rsidP="002F7659">
      <w:pPr>
        <w:jc w:val="both"/>
        <w:rPr>
          <w:rFonts w:ascii="Arial" w:eastAsia="Arial" w:hAnsi="Arial" w:cs="Arial"/>
          <w:lang w:eastAsia="en-US"/>
        </w:rPr>
      </w:pPr>
    </w:p>
    <w:tbl>
      <w:tblPr>
        <w:tblW w:w="8494" w:type="dxa"/>
        <w:jc w:val="center"/>
        <w:tblBorders>
          <w:top w:val="single" w:sz="4" w:space="0" w:color="582D73"/>
          <w:left w:val="single" w:sz="4" w:space="0" w:color="582D73"/>
          <w:bottom w:val="single" w:sz="4" w:space="0" w:color="582D73"/>
          <w:right w:val="single" w:sz="4" w:space="0" w:color="582D73"/>
          <w:insideH w:val="single" w:sz="4" w:space="0" w:color="582D73"/>
          <w:insideV w:val="single" w:sz="4" w:space="0" w:color="582D73"/>
        </w:tblBorders>
        <w:tblLayout w:type="fixed"/>
        <w:tblLook w:val="0000" w:firstRow="0" w:lastRow="0" w:firstColumn="0" w:lastColumn="0" w:noHBand="0" w:noVBand="0"/>
      </w:tblPr>
      <w:tblGrid>
        <w:gridCol w:w="1156"/>
        <w:gridCol w:w="1635"/>
        <w:gridCol w:w="3735"/>
        <w:gridCol w:w="1968"/>
      </w:tblGrid>
      <w:tr w:rsidR="002F7659" w:rsidRPr="002F7659" w14:paraId="137AAC42" w14:textId="77777777">
        <w:trPr>
          <w:trHeight w:val="253"/>
          <w:tblHeader/>
          <w:jc w:val="center"/>
        </w:trPr>
        <w:tc>
          <w:tcPr>
            <w:tcW w:w="1156" w:type="dxa"/>
            <w:shd w:val="clear" w:color="auto" w:fill="582D73"/>
            <w:vAlign w:val="center"/>
          </w:tcPr>
          <w:p w14:paraId="45C277DA"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lastRenderedPageBreak/>
              <w:t>Cantidad requerida</w:t>
            </w:r>
          </w:p>
        </w:tc>
        <w:tc>
          <w:tcPr>
            <w:tcW w:w="1635" w:type="dxa"/>
            <w:shd w:val="clear" w:color="auto" w:fill="582D73"/>
            <w:vAlign w:val="center"/>
          </w:tcPr>
          <w:p w14:paraId="507CB758"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Descripción</w:t>
            </w:r>
          </w:p>
        </w:tc>
        <w:tc>
          <w:tcPr>
            <w:tcW w:w="3735" w:type="dxa"/>
            <w:shd w:val="clear" w:color="auto" w:fill="582D73"/>
            <w:vAlign w:val="center"/>
          </w:tcPr>
          <w:p w14:paraId="5B9279F1"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Características técnicas mínimas</w:t>
            </w:r>
          </w:p>
        </w:tc>
        <w:tc>
          <w:tcPr>
            <w:tcW w:w="1968" w:type="dxa"/>
            <w:shd w:val="clear" w:color="auto" w:fill="582D73"/>
            <w:vAlign w:val="center"/>
          </w:tcPr>
          <w:p w14:paraId="1D5CFDA0"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Vigencia requerida para las suscripciones, el soporte técnico y actualizaciones</w:t>
            </w:r>
          </w:p>
        </w:tc>
      </w:tr>
      <w:tr w:rsidR="002F7659" w:rsidRPr="002F7659" w14:paraId="2A59275B" w14:textId="77777777">
        <w:trPr>
          <w:trHeight w:val="1002"/>
          <w:jc w:val="center"/>
        </w:trPr>
        <w:tc>
          <w:tcPr>
            <w:tcW w:w="1156" w:type="dxa"/>
            <w:vAlign w:val="center"/>
          </w:tcPr>
          <w:p w14:paraId="642F1E3D" w14:textId="77777777" w:rsidR="002F7659" w:rsidRPr="002F7659" w:rsidRDefault="002F7659" w:rsidP="002F7659">
            <w:pPr>
              <w:jc w:val="center"/>
              <w:rPr>
                <w:rFonts w:ascii="Arial" w:eastAsia="Arial" w:hAnsi="Arial" w:cs="Arial"/>
                <w:b/>
                <w:lang w:eastAsia="en-US"/>
              </w:rPr>
            </w:pPr>
            <w:r w:rsidRPr="002F7659">
              <w:rPr>
                <w:rFonts w:ascii="Arial" w:eastAsia="Arial" w:hAnsi="Arial" w:cs="Arial"/>
                <w:b/>
                <w:lang w:eastAsia="en-US"/>
              </w:rPr>
              <w:t>1</w:t>
            </w:r>
          </w:p>
        </w:tc>
        <w:tc>
          <w:tcPr>
            <w:tcW w:w="1635" w:type="dxa"/>
            <w:vAlign w:val="center"/>
          </w:tcPr>
          <w:p w14:paraId="7EA80830" w14:textId="77777777" w:rsidR="002F7659" w:rsidRPr="002F7659" w:rsidRDefault="002F7659" w:rsidP="002F7659">
            <w:pPr>
              <w:jc w:val="both"/>
              <w:rPr>
                <w:rFonts w:ascii="Arial" w:eastAsia="Arial" w:hAnsi="Arial" w:cs="Arial"/>
                <w:lang w:eastAsia="en-US"/>
              </w:rPr>
            </w:pPr>
            <w:r w:rsidRPr="002F7659">
              <w:rPr>
                <w:rFonts w:ascii="Arial" w:eastAsia="Arial" w:hAnsi="Arial" w:cs="Arial"/>
                <w:b/>
                <w:lang w:eastAsia="en-US"/>
              </w:rPr>
              <w:t xml:space="preserve">Suscripción al servicio Cisco </w:t>
            </w:r>
            <w:proofErr w:type="spellStart"/>
            <w:r w:rsidRPr="002F7659">
              <w:rPr>
                <w:rFonts w:ascii="Arial" w:eastAsia="Arial" w:hAnsi="Arial" w:cs="Arial"/>
                <w:b/>
                <w:lang w:eastAsia="en-US"/>
              </w:rPr>
              <w:t>Collaboration</w:t>
            </w:r>
            <w:proofErr w:type="spellEnd"/>
            <w:r w:rsidRPr="002F7659">
              <w:rPr>
                <w:rFonts w:ascii="Arial" w:eastAsia="Arial" w:hAnsi="Arial" w:cs="Arial"/>
                <w:b/>
                <w:lang w:eastAsia="en-US"/>
              </w:rPr>
              <w:t xml:space="preserve"> Flex 3.0 </w:t>
            </w:r>
          </w:p>
        </w:tc>
        <w:tc>
          <w:tcPr>
            <w:tcW w:w="3735" w:type="dxa"/>
            <w:vAlign w:val="center"/>
          </w:tcPr>
          <w:p w14:paraId="0F4F0736" w14:textId="77777777" w:rsidR="002F7659" w:rsidRPr="002F7659" w:rsidRDefault="002F7659" w:rsidP="002F7659">
            <w:pPr>
              <w:pBdr>
                <w:top w:val="nil"/>
                <w:left w:val="nil"/>
                <w:bottom w:val="nil"/>
                <w:right w:val="nil"/>
                <w:between w:val="nil"/>
              </w:pBdr>
              <w:spacing w:after="200" w:line="276" w:lineRule="auto"/>
              <w:rPr>
                <w:rFonts w:ascii="Arial" w:eastAsia="Arial" w:hAnsi="Arial" w:cs="Arial"/>
                <w:color w:val="000000"/>
                <w:lang w:eastAsia="en-US"/>
              </w:rPr>
            </w:pPr>
            <w:r w:rsidRPr="002F7659">
              <w:rPr>
                <w:rFonts w:ascii="Arial" w:eastAsia="Arial" w:hAnsi="Arial" w:cs="Arial"/>
                <w:color w:val="000000"/>
                <w:lang w:eastAsia="en-US"/>
              </w:rPr>
              <w:t xml:space="preserve">Se requiere la suscripción al servicio Cisco </w:t>
            </w:r>
            <w:proofErr w:type="spellStart"/>
            <w:r w:rsidRPr="002F7659">
              <w:rPr>
                <w:rFonts w:ascii="Arial" w:eastAsia="Arial" w:hAnsi="Arial" w:cs="Arial"/>
                <w:color w:val="000000"/>
                <w:lang w:eastAsia="en-US"/>
              </w:rPr>
              <w:t>Collaboration</w:t>
            </w:r>
            <w:proofErr w:type="spellEnd"/>
            <w:r w:rsidRPr="002F7659">
              <w:rPr>
                <w:rFonts w:ascii="Arial" w:eastAsia="Arial" w:hAnsi="Arial" w:cs="Arial"/>
                <w:color w:val="000000"/>
                <w:lang w:eastAsia="en-US"/>
              </w:rPr>
              <w:t xml:space="preserve"> Flex 3.0, de acuerdo con lo siguiente:</w:t>
            </w:r>
          </w:p>
          <w:p w14:paraId="65D45A23" w14:textId="77777777" w:rsidR="002F7659" w:rsidRPr="002F7659" w:rsidRDefault="002F7659">
            <w:pPr>
              <w:numPr>
                <w:ilvl w:val="0"/>
                <w:numId w:val="127"/>
              </w:numPr>
              <w:pBdr>
                <w:top w:val="nil"/>
                <w:left w:val="nil"/>
                <w:bottom w:val="nil"/>
                <w:right w:val="nil"/>
                <w:between w:val="nil"/>
              </w:pBdr>
              <w:jc w:val="both"/>
              <w:rPr>
                <w:rFonts w:ascii="Arial" w:eastAsia="Arial" w:hAnsi="Arial" w:cs="Arial"/>
                <w:smallCaps/>
                <w:color w:val="000000"/>
                <w:lang w:eastAsia="en-US"/>
              </w:rPr>
            </w:pPr>
            <w:r w:rsidRPr="002F7659">
              <w:rPr>
                <w:rFonts w:ascii="Arial" w:eastAsia="Arial" w:hAnsi="Arial" w:cs="Arial"/>
                <w:color w:val="000000"/>
                <w:lang w:eastAsia="en-US"/>
              </w:rPr>
              <w:t xml:space="preserve">Suscripción para dispositivos de telefonía y </w:t>
            </w:r>
            <w:proofErr w:type="spellStart"/>
            <w:r w:rsidRPr="002F7659">
              <w:rPr>
                <w:rFonts w:ascii="Arial" w:eastAsia="Arial" w:hAnsi="Arial" w:cs="Arial"/>
                <w:color w:val="000000"/>
                <w:lang w:eastAsia="en-US"/>
              </w:rPr>
              <w:t>Telepresence</w:t>
            </w:r>
            <w:proofErr w:type="spellEnd"/>
            <w:r w:rsidRPr="002F7659">
              <w:rPr>
                <w:rFonts w:ascii="Arial" w:eastAsia="Arial" w:hAnsi="Arial" w:cs="Arial"/>
                <w:color w:val="000000"/>
                <w:lang w:eastAsia="en-US"/>
              </w:rPr>
              <w:t xml:space="preserve"> para equipos de videoconferencia</w:t>
            </w:r>
            <w:r w:rsidRPr="002F7659">
              <w:rPr>
                <w:rFonts w:ascii="Arial" w:eastAsia="Arial" w:hAnsi="Arial" w:cs="Arial"/>
                <w:smallCaps/>
                <w:color w:val="000000"/>
                <w:lang w:eastAsia="en-US"/>
              </w:rPr>
              <w:t>.</w:t>
            </w:r>
          </w:p>
          <w:p w14:paraId="1E92E169" w14:textId="77777777" w:rsidR="002F7659" w:rsidRPr="002F7659" w:rsidRDefault="002F7659">
            <w:pPr>
              <w:numPr>
                <w:ilvl w:val="1"/>
                <w:numId w:val="127"/>
              </w:numPr>
              <w:pBdr>
                <w:top w:val="nil"/>
                <w:left w:val="nil"/>
                <w:bottom w:val="nil"/>
                <w:right w:val="nil"/>
                <w:between w:val="nil"/>
              </w:pBdr>
              <w:jc w:val="both"/>
              <w:rPr>
                <w:rFonts w:ascii="Arial" w:eastAsia="Arial" w:hAnsi="Arial" w:cs="Arial"/>
                <w:smallCaps/>
                <w:color w:val="000000"/>
                <w:lang w:eastAsia="en-US"/>
              </w:rPr>
            </w:pPr>
            <w:r w:rsidRPr="002F7659">
              <w:rPr>
                <w:rFonts w:ascii="Arial" w:eastAsia="Arial" w:hAnsi="Arial" w:cs="Arial"/>
                <w:color w:val="000000"/>
                <w:lang w:eastAsia="en-US"/>
              </w:rPr>
              <w:t xml:space="preserve">Pro para mínimo 600 y máximo 900 </w:t>
            </w:r>
          </w:p>
          <w:p w14:paraId="03DE33D1" w14:textId="77777777" w:rsidR="002F7659" w:rsidRPr="002F7659" w:rsidRDefault="002F7659">
            <w:pPr>
              <w:numPr>
                <w:ilvl w:val="1"/>
                <w:numId w:val="127"/>
              </w:numPr>
              <w:pBdr>
                <w:top w:val="nil"/>
                <w:left w:val="nil"/>
                <w:bottom w:val="nil"/>
                <w:right w:val="nil"/>
                <w:between w:val="nil"/>
              </w:pBdr>
              <w:jc w:val="both"/>
              <w:rPr>
                <w:rFonts w:ascii="Arial" w:eastAsia="Arial" w:hAnsi="Arial" w:cs="Arial"/>
                <w:color w:val="000000"/>
                <w:lang w:eastAsia="en-US"/>
              </w:rPr>
            </w:pPr>
            <w:proofErr w:type="spellStart"/>
            <w:r w:rsidRPr="002F7659">
              <w:rPr>
                <w:rFonts w:ascii="Arial" w:eastAsia="Arial" w:hAnsi="Arial" w:cs="Arial"/>
                <w:color w:val="000000"/>
                <w:lang w:eastAsia="en-US"/>
              </w:rPr>
              <w:t>Enhanced</w:t>
            </w:r>
            <w:proofErr w:type="spellEnd"/>
            <w:r w:rsidRPr="002F7659">
              <w:rPr>
                <w:rFonts w:ascii="Arial" w:eastAsia="Arial" w:hAnsi="Arial" w:cs="Arial"/>
                <w:color w:val="000000"/>
                <w:lang w:eastAsia="en-US"/>
              </w:rPr>
              <w:t xml:space="preserve"> para mínimo 3000 y máximo 4500.</w:t>
            </w:r>
          </w:p>
          <w:p w14:paraId="7E769504" w14:textId="77777777" w:rsidR="002F7659" w:rsidRPr="002F7659" w:rsidRDefault="002F7659">
            <w:pPr>
              <w:numPr>
                <w:ilvl w:val="1"/>
                <w:numId w:val="127"/>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t>Access para mínimo 2400 y máximo 3600</w:t>
            </w:r>
          </w:p>
          <w:p w14:paraId="263FAE38" w14:textId="77777777" w:rsidR="002F7659" w:rsidRPr="002F7659" w:rsidRDefault="002F7659">
            <w:pPr>
              <w:numPr>
                <w:ilvl w:val="1"/>
                <w:numId w:val="127"/>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t>Video Presencia para mínimo 65 y máximo 80</w:t>
            </w:r>
          </w:p>
          <w:p w14:paraId="740B663E" w14:textId="77777777" w:rsidR="002F7659" w:rsidRPr="002F7659" w:rsidRDefault="002F7659">
            <w:pPr>
              <w:numPr>
                <w:ilvl w:val="0"/>
                <w:numId w:val="127"/>
              </w:numPr>
              <w:pBdr>
                <w:top w:val="nil"/>
                <w:left w:val="nil"/>
                <w:bottom w:val="nil"/>
                <w:right w:val="nil"/>
                <w:between w:val="nil"/>
              </w:pBdr>
              <w:jc w:val="both"/>
              <w:rPr>
                <w:rFonts w:ascii="Arial" w:eastAsia="Arial" w:hAnsi="Arial" w:cs="Arial"/>
                <w:smallCaps/>
                <w:color w:val="000000"/>
                <w:lang w:eastAsia="en-US"/>
              </w:rPr>
            </w:pPr>
            <w:r w:rsidRPr="002F7659">
              <w:rPr>
                <w:rFonts w:ascii="Arial" w:eastAsia="Arial" w:hAnsi="Arial" w:cs="Arial"/>
                <w:color w:val="000000"/>
                <w:lang w:eastAsia="en-US"/>
              </w:rPr>
              <w:t>Acceso al portal del fabricante para la descarga de software y consulta de documentación.</w:t>
            </w:r>
          </w:p>
          <w:p w14:paraId="745E58CC" w14:textId="77777777" w:rsidR="002F7659" w:rsidRPr="002F7659" w:rsidRDefault="002F7659">
            <w:pPr>
              <w:numPr>
                <w:ilvl w:val="0"/>
                <w:numId w:val="127"/>
              </w:numPr>
              <w:spacing w:line="276" w:lineRule="auto"/>
              <w:jc w:val="both"/>
              <w:rPr>
                <w:rFonts w:ascii="Arial" w:eastAsia="Arial" w:hAnsi="Arial" w:cs="Arial"/>
                <w:lang w:eastAsia="en-US"/>
              </w:rPr>
            </w:pPr>
            <w:r w:rsidRPr="002F7659">
              <w:rPr>
                <w:rFonts w:ascii="Arial" w:eastAsia="Arial" w:hAnsi="Arial" w:cs="Arial"/>
                <w:lang w:eastAsia="en-US"/>
              </w:rPr>
              <w:t>Interoperable con AMPS 2.0</w:t>
            </w:r>
          </w:p>
          <w:p w14:paraId="6281891C" w14:textId="77777777" w:rsidR="002F7659" w:rsidRPr="002F7659" w:rsidRDefault="002F7659">
            <w:pPr>
              <w:numPr>
                <w:ilvl w:val="0"/>
                <w:numId w:val="127"/>
              </w:numPr>
              <w:pBdr>
                <w:top w:val="nil"/>
                <w:left w:val="nil"/>
                <w:bottom w:val="nil"/>
                <w:right w:val="nil"/>
                <w:between w:val="nil"/>
              </w:pBdr>
              <w:jc w:val="both"/>
              <w:rPr>
                <w:rFonts w:ascii="Arial" w:eastAsia="Arial" w:hAnsi="Arial" w:cs="Arial"/>
                <w:smallCaps/>
                <w:color w:val="000000"/>
                <w:lang w:eastAsia="en-US"/>
              </w:rPr>
            </w:pPr>
            <w:r w:rsidRPr="002F7659">
              <w:rPr>
                <w:rFonts w:ascii="Arial" w:eastAsia="Arial" w:hAnsi="Arial" w:cs="Arial"/>
                <w:color w:val="000000"/>
                <w:lang w:eastAsia="en-US"/>
              </w:rPr>
              <w:t>Soporte técnico básico para Flex Plan que incluya por lo menos:</w:t>
            </w:r>
          </w:p>
          <w:p w14:paraId="1E75F2E1" w14:textId="77777777" w:rsidR="002F7659" w:rsidRPr="002F7659" w:rsidRDefault="002F7659">
            <w:pPr>
              <w:numPr>
                <w:ilvl w:val="0"/>
                <w:numId w:val="128"/>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t>Esquema de escalamiento para la atención de solicitudes, incluyendo la escalación con el fabricante.</w:t>
            </w:r>
          </w:p>
          <w:p w14:paraId="2DF3774F" w14:textId="77777777" w:rsidR="002F7659" w:rsidRPr="002F7659" w:rsidRDefault="002F7659">
            <w:pPr>
              <w:numPr>
                <w:ilvl w:val="0"/>
                <w:numId w:val="128"/>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t>Incluir el nombre de los responsables, teléfonos, correos electrónicos y tiempos de escalación</w:t>
            </w:r>
          </w:p>
          <w:p w14:paraId="7034D5CE" w14:textId="77777777" w:rsidR="002F7659" w:rsidRPr="002F7659" w:rsidRDefault="002F7659">
            <w:pPr>
              <w:numPr>
                <w:ilvl w:val="0"/>
                <w:numId w:val="128"/>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t xml:space="preserve">El </w:t>
            </w:r>
            <w:r w:rsidRPr="002F7659">
              <w:rPr>
                <w:rFonts w:ascii="Arial" w:eastAsia="Arial" w:hAnsi="Arial" w:cs="Arial"/>
                <w:b/>
                <w:color w:val="000000"/>
                <w:lang w:eastAsia="en-US"/>
              </w:rPr>
              <w:t>“Proveedor”</w:t>
            </w:r>
            <w:r w:rsidRPr="002F7659">
              <w:rPr>
                <w:rFonts w:ascii="Arial" w:eastAsia="Arial" w:hAnsi="Arial" w:cs="Arial"/>
                <w:color w:val="000000"/>
                <w:lang w:eastAsia="en-US"/>
              </w:rPr>
              <w:t xml:space="preserve"> se encargará de la administración, clasificación, monitoreo, seguimiento de las solicitudes de soporte, informando el avance y estado de cada una hasta el cierre de estas.</w:t>
            </w:r>
          </w:p>
          <w:p w14:paraId="35FB444F" w14:textId="77777777" w:rsidR="002F7659" w:rsidRPr="002F7659" w:rsidRDefault="002F7659">
            <w:pPr>
              <w:numPr>
                <w:ilvl w:val="0"/>
                <w:numId w:val="128"/>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t>Para el cierre de cada solicitud de soporte se deberá enviar un correo al administrador, al supervisor del contrato, así como al personal que el Instituto consideré para la validación y visto bueno para el cierre del reporte.</w:t>
            </w:r>
          </w:p>
          <w:p w14:paraId="037869F0" w14:textId="77777777" w:rsidR="002F7659" w:rsidRPr="002F7659" w:rsidRDefault="002F7659">
            <w:pPr>
              <w:numPr>
                <w:ilvl w:val="0"/>
                <w:numId w:val="128"/>
              </w:numPr>
              <w:pBdr>
                <w:top w:val="nil"/>
                <w:left w:val="nil"/>
                <w:bottom w:val="nil"/>
                <w:right w:val="nil"/>
                <w:between w:val="nil"/>
              </w:pBdr>
              <w:jc w:val="both"/>
              <w:rPr>
                <w:rFonts w:ascii="Arial" w:eastAsia="Arial" w:hAnsi="Arial" w:cs="Arial"/>
                <w:color w:val="000000"/>
                <w:lang w:eastAsia="en-US"/>
              </w:rPr>
            </w:pPr>
            <w:r w:rsidRPr="002F7659">
              <w:rPr>
                <w:rFonts w:ascii="Arial" w:eastAsia="Arial" w:hAnsi="Arial" w:cs="Arial"/>
                <w:color w:val="000000"/>
                <w:lang w:eastAsia="en-US"/>
              </w:rPr>
              <w:lastRenderedPageBreak/>
              <w:t xml:space="preserve">El </w:t>
            </w:r>
            <w:r w:rsidRPr="002F7659">
              <w:rPr>
                <w:rFonts w:ascii="Arial" w:eastAsia="Arial" w:hAnsi="Arial" w:cs="Arial"/>
                <w:b/>
                <w:color w:val="000000"/>
                <w:lang w:eastAsia="en-US"/>
              </w:rPr>
              <w:t>“Proveedor”</w:t>
            </w:r>
            <w:r w:rsidRPr="002F7659">
              <w:rPr>
                <w:rFonts w:ascii="Arial" w:eastAsia="Arial" w:hAnsi="Arial" w:cs="Arial"/>
                <w:color w:val="000000"/>
                <w:lang w:eastAsia="en-US"/>
              </w:rPr>
              <w:t xml:space="preserve"> debe proporcionar el soporte técnico las 24 horas del día los 7 días de la semana (24x7) durante la vigencia de la suscripción</w:t>
            </w:r>
          </w:p>
        </w:tc>
        <w:tc>
          <w:tcPr>
            <w:tcW w:w="1968" w:type="dxa"/>
            <w:vAlign w:val="center"/>
          </w:tcPr>
          <w:p w14:paraId="3D84CA7E" w14:textId="77777777" w:rsidR="002F7659" w:rsidRPr="002F7659" w:rsidRDefault="002F7659" w:rsidP="002F7659">
            <w:pPr>
              <w:widowControl w:val="0"/>
              <w:jc w:val="center"/>
              <w:rPr>
                <w:rFonts w:ascii="Arial" w:eastAsia="Arial" w:hAnsi="Arial" w:cs="Arial"/>
                <w:lang w:eastAsia="en-US"/>
              </w:rPr>
            </w:pPr>
            <w:r w:rsidRPr="002F7659">
              <w:rPr>
                <w:rFonts w:ascii="Arial" w:eastAsia="Arial" w:hAnsi="Arial" w:cs="Arial"/>
                <w:color w:val="000000"/>
                <w:lang w:eastAsia="en-US"/>
              </w:rPr>
              <w:lastRenderedPageBreak/>
              <w:t>A más tardar 5 días hábiles posteriores a la notificación del fallo y hasta el 31 de diciembre de 2026</w:t>
            </w:r>
          </w:p>
        </w:tc>
      </w:tr>
    </w:tbl>
    <w:p w14:paraId="394790E5" w14:textId="77777777" w:rsidR="002F7659" w:rsidRPr="002F7659" w:rsidRDefault="002F7659" w:rsidP="002F7659">
      <w:pPr>
        <w:spacing w:before="120" w:line="480" w:lineRule="auto"/>
        <w:contextualSpacing/>
        <w:rPr>
          <w:rFonts w:ascii="Arial" w:eastAsia="Arial" w:hAnsi="Arial" w:cs="Arial"/>
          <w:b/>
          <w:caps/>
          <w:color w:val="000000"/>
          <w:lang w:eastAsia="en-US"/>
        </w:rPr>
      </w:pPr>
    </w:p>
    <w:p w14:paraId="098E7BEF" w14:textId="77777777" w:rsidR="002F7659" w:rsidRPr="002F7659" w:rsidRDefault="002F7659" w:rsidP="002F7659">
      <w:pPr>
        <w:spacing w:before="120" w:line="480" w:lineRule="auto"/>
        <w:contextualSpacing/>
        <w:rPr>
          <w:rFonts w:ascii="Arial" w:eastAsia="Arial" w:hAnsi="Arial" w:cs="Arial"/>
          <w:b/>
          <w:caps/>
          <w:color w:val="000000"/>
          <w:lang w:eastAsia="en-US"/>
        </w:rPr>
      </w:pPr>
      <w:r w:rsidRPr="002F7659">
        <w:rPr>
          <w:rFonts w:ascii="Arial" w:eastAsia="Arial" w:hAnsi="Arial" w:cs="Arial"/>
          <w:b/>
          <w:caps/>
          <w:color w:val="000000"/>
          <w:lang w:eastAsia="en-US"/>
        </w:rPr>
        <w:t>Partida 3 - Suscripciones al servicio Cisco Webex</w:t>
      </w:r>
    </w:p>
    <w:p w14:paraId="3A353207" w14:textId="77777777" w:rsidR="002F7659" w:rsidRPr="002F7659" w:rsidRDefault="002F7659" w:rsidP="002F7659">
      <w:pPr>
        <w:autoSpaceDE w:val="0"/>
        <w:autoSpaceDN w:val="0"/>
        <w:adjustRightInd w:val="0"/>
        <w:rPr>
          <w:rFonts w:ascii="Arial" w:eastAsia="Arial" w:hAnsi="Arial" w:cs="Arial"/>
          <w:color w:val="000000"/>
          <w:lang w:eastAsia="en-US"/>
        </w:rPr>
      </w:pPr>
      <w:r w:rsidRPr="002F7659">
        <w:rPr>
          <w:rFonts w:ascii="Arial" w:eastAsia="Arial" w:hAnsi="Arial" w:cs="Arial"/>
          <w:lang w:eastAsia="en-US"/>
        </w:rPr>
        <w:t xml:space="preserve">Se requiere la suscripción al servicio de reuniones virtuales mediante videoconferencia, a través del modelo Cisco </w:t>
      </w:r>
      <w:proofErr w:type="spellStart"/>
      <w:r w:rsidRPr="002F7659">
        <w:rPr>
          <w:rFonts w:ascii="Arial" w:eastAsia="Arial" w:hAnsi="Arial" w:cs="Arial"/>
          <w:lang w:eastAsia="en-US"/>
        </w:rPr>
        <w:t>Webex</w:t>
      </w:r>
      <w:proofErr w:type="spellEnd"/>
      <w:r w:rsidRPr="002F7659">
        <w:rPr>
          <w:rFonts w:ascii="Arial" w:eastAsia="Arial" w:hAnsi="Arial" w:cs="Arial"/>
          <w:lang w:eastAsia="en-US"/>
        </w:rPr>
        <w:t xml:space="preserve"> Flex 3.0 Enterprise </w:t>
      </w:r>
      <w:proofErr w:type="spellStart"/>
      <w:r w:rsidRPr="002F7659">
        <w:rPr>
          <w:rFonts w:ascii="Arial" w:eastAsia="Arial" w:hAnsi="Arial" w:cs="Arial"/>
          <w:lang w:eastAsia="en-US"/>
        </w:rPr>
        <w:t>Agreement</w:t>
      </w:r>
      <w:proofErr w:type="spellEnd"/>
      <w:r w:rsidRPr="002F7659">
        <w:rPr>
          <w:rFonts w:ascii="Arial" w:eastAsia="Arial" w:hAnsi="Arial" w:cs="Arial"/>
          <w:b/>
          <w:bCs/>
          <w:color w:val="000000"/>
          <w:lang w:eastAsia="en-US"/>
        </w:rPr>
        <w:t xml:space="preserve"> </w:t>
      </w:r>
    </w:p>
    <w:p w14:paraId="25CD04D8" w14:textId="77777777" w:rsidR="002F7659" w:rsidRPr="002F7659" w:rsidRDefault="002F7659" w:rsidP="002F7659">
      <w:pPr>
        <w:ind w:left="360"/>
        <w:jc w:val="both"/>
        <w:rPr>
          <w:rFonts w:ascii="Arial" w:eastAsia="Arial" w:hAnsi="Arial" w:cs="Arial"/>
          <w:lang w:eastAsia="en-US"/>
        </w:rPr>
      </w:pPr>
    </w:p>
    <w:p w14:paraId="453FA531" w14:textId="77777777" w:rsidR="002F7659" w:rsidRPr="002F7659" w:rsidRDefault="002F7659" w:rsidP="002F7659">
      <w:pPr>
        <w:jc w:val="both"/>
        <w:rPr>
          <w:rFonts w:ascii="Arial" w:eastAsia="Arial" w:hAnsi="Arial" w:cs="Arial"/>
          <w:lang w:eastAsia="en-US"/>
        </w:rPr>
      </w:pPr>
      <w:r w:rsidRPr="002F7659">
        <w:rPr>
          <w:rFonts w:ascii="Arial" w:eastAsia="Arial" w:hAnsi="Arial" w:cs="Arial"/>
          <w:lang w:eastAsia="en-US"/>
        </w:rPr>
        <w:t xml:space="preserve">El Instituto requiere la contratación de las suscripciones al servicio Cisco </w:t>
      </w:r>
      <w:proofErr w:type="spellStart"/>
      <w:r w:rsidRPr="002F7659">
        <w:rPr>
          <w:rFonts w:ascii="Arial" w:eastAsia="Arial" w:hAnsi="Arial" w:cs="Arial"/>
          <w:lang w:eastAsia="en-US"/>
        </w:rPr>
        <w:t>Webex</w:t>
      </w:r>
      <w:proofErr w:type="spellEnd"/>
      <w:r w:rsidRPr="002F7659">
        <w:rPr>
          <w:rFonts w:ascii="Arial" w:eastAsia="Arial" w:hAnsi="Arial" w:cs="Arial"/>
          <w:lang w:eastAsia="en-US"/>
        </w:rPr>
        <w:t xml:space="preserve"> de acuerdo con lo siguiente:</w:t>
      </w:r>
    </w:p>
    <w:p w14:paraId="35B110A8" w14:textId="77777777" w:rsidR="002F7659" w:rsidRPr="002F7659" w:rsidRDefault="002F7659" w:rsidP="002F7659">
      <w:pPr>
        <w:ind w:left="360"/>
        <w:jc w:val="both"/>
        <w:rPr>
          <w:rFonts w:ascii="Arial" w:eastAsia="Arial" w:hAnsi="Arial" w:cs="Arial"/>
          <w:lang w:eastAsia="en-US"/>
        </w:rPr>
      </w:pPr>
    </w:p>
    <w:tbl>
      <w:tblPr>
        <w:tblW w:w="8494" w:type="dxa"/>
        <w:jc w:val="center"/>
        <w:tblBorders>
          <w:top w:val="single" w:sz="4" w:space="0" w:color="582D73"/>
          <w:left w:val="single" w:sz="4" w:space="0" w:color="582D73"/>
          <w:bottom w:val="single" w:sz="4" w:space="0" w:color="582D73"/>
          <w:right w:val="single" w:sz="4" w:space="0" w:color="582D73"/>
          <w:insideH w:val="single" w:sz="4" w:space="0" w:color="582D73"/>
          <w:insideV w:val="single" w:sz="4" w:space="0" w:color="582D73"/>
        </w:tblBorders>
        <w:tblLayout w:type="fixed"/>
        <w:tblLook w:val="0000" w:firstRow="0" w:lastRow="0" w:firstColumn="0" w:lastColumn="0" w:noHBand="0" w:noVBand="0"/>
      </w:tblPr>
      <w:tblGrid>
        <w:gridCol w:w="1156"/>
        <w:gridCol w:w="1635"/>
        <w:gridCol w:w="3735"/>
        <w:gridCol w:w="1968"/>
      </w:tblGrid>
      <w:tr w:rsidR="002F7659" w:rsidRPr="002F7659" w14:paraId="7762BD5C" w14:textId="77777777">
        <w:trPr>
          <w:trHeight w:val="253"/>
          <w:tblHeader/>
          <w:jc w:val="center"/>
        </w:trPr>
        <w:tc>
          <w:tcPr>
            <w:tcW w:w="1156" w:type="dxa"/>
            <w:shd w:val="clear" w:color="auto" w:fill="582D73"/>
            <w:vAlign w:val="center"/>
          </w:tcPr>
          <w:p w14:paraId="64D8DE49"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Cantidad requerida</w:t>
            </w:r>
          </w:p>
        </w:tc>
        <w:tc>
          <w:tcPr>
            <w:tcW w:w="1635" w:type="dxa"/>
            <w:shd w:val="clear" w:color="auto" w:fill="582D73"/>
            <w:vAlign w:val="center"/>
          </w:tcPr>
          <w:p w14:paraId="6ED48DE1"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Descripción</w:t>
            </w:r>
          </w:p>
        </w:tc>
        <w:tc>
          <w:tcPr>
            <w:tcW w:w="3735" w:type="dxa"/>
            <w:shd w:val="clear" w:color="auto" w:fill="582D73"/>
            <w:vAlign w:val="center"/>
          </w:tcPr>
          <w:p w14:paraId="6B53D823"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Características técnicas mínimas</w:t>
            </w:r>
          </w:p>
        </w:tc>
        <w:tc>
          <w:tcPr>
            <w:tcW w:w="1968" w:type="dxa"/>
            <w:shd w:val="clear" w:color="auto" w:fill="582D73"/>
            <w:vAlign w:val="center"/>
          </w:tcPr>
          <w:p w14:paraId="0A97AA08" w14:textId="77777777" w:rsidR="002F7659" w:rsidRPr="002F7659" w:rsidRDefault="002F7659" w:rsidP="002F7659">
            <w:pPr>
              <w:widowControl w:val="0"/>
              <w:jc w:val="center"/>
              <w:rPr>
                <w:rFonts w:ascii="Arial" w:eastAsia="Arial" w:hAnsi="Arial" w:cs="Arial"/>
                <w:b/>
                <w:color w:val="FFFFFF"/>
                <w:lang w:eastAsia="en-US"/>
              </w:rPr>
            </w:pPr>
            <w:r w:rsidRPr="002F7659">
              <w:rPr>
                <w:rFonts w:ascii="Arial" w:eastAsia="Arial" w:hAnsi="Arial" w:cs="Arial"/>
                <w:b/>
                <w:color w:val="FFFFFF"/>
                <w:lang w:eastAsia="en-US"/>
              </w:rPr>
              <w:t>Vigencia requerida para las suscripciones, el soporte técnico y actualizaciones</w:t>
            </w:r>
          </w:p>
        </w:tc>
      </w:tr>
      <w:tr w:rsidR="002F7659" w:rsidRPr="002F7659" w14:paraId="19E53811" w14:textId="77777777">
        <w:trPr>
          <w:trHeight w:val="946"/>
          <w:jc w:val="center"/>
        </w:trPr>
        <w:tc>
          <w:tcPr>
            <w:tcW w:w="1156" w:type="dxa"/>
            <w:vAlign w:val="center"/>
          </w:tcPr>
          <w:p w14:paraId="22076510" w14:textId="77777777" w:rsidR="002F7659" w:rsidRPr="002F7659" w:rsidRDefault="002F7659" w:rsidP="002F7659">
            <w:pPr>
              <w:jc w:val="center"/>
              <w:rPr>
                <w:rFonts w:ascii="Arial" w:eastAsia="Arial" w:hAnsi="Arial" w:cs="Arial"/>
                <w:b/>
                <w:lang w:eastAsia="en-US"/>
              </w:rPr>
            </w:pPr>
            <w:r w:rsidRPr="002F7659">
              <w:rPr>
                <w:rFonts w:ascii="Arial" w:eastAsia="Arial" w:hAnsi="Arial" w:cs="Arial"/>
                <w:b/>
                <w:lang w:eastAsia="en-US"/>
              </w:rPr>
              <w:t>1</w:t>
            </w:r>
          </w:p>
        </w:tc>
        <w:tc>
          <w:tcPr>
            <w:tcW w:w="1635" w:type="dxa"/>
            <w:vAlign w:val="center"/>
          </w:tcPr>
          <w:p w14:paraId="10BCED5C" w14:textId="77777777" w:rsidR="002F7659" w:rsidRPr="002F7659" w:rsidRDefault="002F7659" w:rsidP="002F7659">
            <w:pPr>
              <w:jc w:val="both"/>
              <w:rPr>
                <w:rFonts w:ascii="Arial" w:eastAsia="Arial" w:hAnsi="Arial" w:cs="Arial"/>
                <w:b/>
                <w:lang w:eastAsia="en-US"/>
              </w:rPr>
            </w:pPr>
            <w:r w:rsidRPr="002F7659">
              <w:rPr>
                <w:rFonts w:ascii="Arial" w:eastAsia="Arial" w:hAnsi="Arial" w:cs="Arial"/>
                <w:b/>
                <w:lang w:eastAsia="en-US"/>
              </w:rPr>
              <w:t xml:space="preserve">Suscripciones al servicio Cisco </w:t>
            </w:r>
            <w:proofErr w:type="spellStart"/>
            <w:r w:rsidRPr="002F7659">
              <w:rPr>
                <w:rFonts w:ascii="Arial" w:eastAsia="Arial" w:hAnsi="Arial" w:cs="Arial"/>
                <w:b/>
                <w:lang w:eastAsia="en-US"/>
              </w:rPr>
              <w:t>Webex</w:t>
            </w:r>
            <w:proofErr w:type="spellEnd"/>
          </w:p>
        </w:tc>
        <w:tc>
          <w:tcPr>
            <w:tcW w:w="3735" w:type="dxa"/>
            <w:vAlign w:val="center"/>
          </w:tcPr>
          <w:p w14:paraId="3AEA8E08" w14:textId="77777777" w:rsidR="002F7659" w:rsidRPr="002F7659" w:rsidRDefault="002F7659" w:rsidP="002F7659">
            <w:pPr>
              <w:jc w:val="both"/>
              <w:rPr>
                <w:rFonts w:ascii="Arial" w:eastAsia="Arial" w:hAnsi="Arial" w:cs="Arial"/>
                <w:lang w:eastAsia="en-US"/>
              </w:rPr>
            </w:pPr>
            <w:r w:rsidRPr="002F7659">
              <w:rPr>
                <w:rFonts w:ascii="Arial" w:eastAsia="Arial" w:hAnsi="Arial" w:cs="Arial"/>
                <w:lang w:eastAsia="en-US"/>
              </w:rPr>
              <w:t xml:space="preserve"> Se requiere la suscripción al servicio de reuniones virtuales mediante videoconferencia, a través del modelo Cisco </w:t>
            </w:r>
            <w:proofErr w:type="spellStart"/>
            <w:r w:rsidRPr="002F7659">
              <w:rPr>
                <w:rFonts w:ascii="Arial" w:eastAsia="Arial" w:hAnsi="Arial" w:cs="Arial"/>
                <w:lang w:eastAsia="en-US"/>
              </w:rPr>
              <w:t>Webex</w:t>
            </w:r>
            <w:proofErr w:type="spellEnd"/>
            <w:r w:rsidRPr="002F7659">
              <w:rPr>
                <w:rFonts w:ascii="Arial" w:eastAsia="Arial" w:hAnsi="Arial" w:cs="Arial"/>
                <w:lang w:eastAsia="en-US"/>
              </w:rPr>
              <w:t xml:space="preserve"> Suite, de acuerdo con lo siguiente:</w:t>
            </w:r>
          </w:p>
          <w:p w14:paraId="535797CE" w14:textId="77777777" w:rsidR="002F7659" w:rsidRPr="002F7659" w:rsidRDefault="002F7659">
            <w:pPr>
              <w:numPr>
                <w:ilvl w:val="0"/>
                <w:numId w:val="129"/>
              </w:numPr>
              <w:pBdr>
                <w:top w:val="nil"/>
                <w:left w:val="nil"/>
                <w:bottom w:val="nil"/>
                <w:right w:val="nil"/>
                <w:between w:val="nil"/>
              </w:pBdr>
              <w:spacing w:line="276" w:lineRule="auto"/>
              <w:jc w:val="both"/>
              <w:rPr>
                <w:rFonts w:ascii="Arial" w:eastAsia="Arial" w:hAnsi="Arial" w:cs="Arial"/>
                <w:smallCaps/>
                <w:color w:val="000000"/>
                <w:lang w:eastAsia="en-US"/>
              </w:rPr>
            </w:pPr>
            <w:r w:rsidRPr="002F7659">
              <w:rPr>
                <w:rFonts w:ascii="Arial" w:eastAsia="Arial" w:hAnsi="Arial" w:cs="Arial"/>
                <w:color w:val="000000"/>
                <w:lang w:eastAsia="en-US"/>
              </w:rPr>
              <w:t xml:space="preserve">Suscripción para un mínimo de 288 y un máximo de 480 usuarios con la Suite Cisco </w:t>
            </w:r>
            <w:proofErr w:type="spellStart"/>
            <w:r w:rsidRPr="002F7659">
              <w:rPr>
                <w:rFonts w:ascii="Arial" w:eastAsia="Arial" w:hAnsi="Arial" w:cs="Arial"/>
                <w:color w:val="000000"/>
                <w:lang w:eastAsia="en-US"/>
              </w:rPr>
              <w:t>Webex</w:t>
            </w:r>
            <w:proofErr w:type="spellEnd"/>
            <w:r w:rsidRPr="002F7659">
              <w:rPr>
                <w:rFonts w:ascii="Arial" w:eastAsia="Arial" w:hAnsi="Arial" w:cs="Arial"/>
                <w:color w:val="000000"/>
                <w:lang w:eastAsia="en-US"/>
              </w:rPr>
              <w:t xml:space="preserve">, con la capacidad de incluir hasta 1000 participantes por cada reunión tipo </w:t>
            </w:r>
            <w:proofErr w:type="gramStart"/>
            <w:r w:rsidRPr="002F7659">
              <w:rPr>
                <w:rFonts w:ascii="Arial" w:eastAsia="Arial" w:hAnsi="Arial" w:cs="Arial"/>
                <w:color w:val="000000"/>
                <w:lang w:eastAsia="en-US"/>
              </w:rPr>
              <w:t>meetings</w:t>
            </w:r>
            <w:proofErr w:type="gramEnd"/>
            <w:r w:rsidRPr="002F7659">
              <w:rPr>
                <w:rFonts w:ascii="Arial" w:eastAsia="Arial" w:hAnsi="Arial" w:cs="Arial"/>
                <w:color w:val="000000"/>
                <w:lang w:eastAsia="en-US"/>
              </w:rPr>
              <w:t xml:space="preserve"> y 3000 participantes por cada reunión tipo </w:t>
            </w:r>
            <w:proofErr w:type="spellStart"/>
            <w:r w:rsidRPr="002F7659">
              <w:rPr>
                <w:rFonts w:ascii="Arial" w:eastAsia="Arial" w:hAnsi="Arial" w:cs="Arial"/>
                <w:color w:val="000000"/>
                <w:lang w:eastAsia="en-US"/>
              </w:rPr>
              <w:t>webinar</w:t>
            </w:r>
            <w:proofErr w:type="spellEnd"/>
            <w:r w:rsidRPr="002F7659">
              <w:rPr>
                <w:rFonts w:ascii="Arial" w:eastAsia="Arial" w:hAnsi="Arial" w:cs="Arial"/>
                <w:color w:val="000000"/>
                <w:lang w:eastAsia="en-US"/>
              </w:rPr>
              <w:t>.</w:t>
            </w:r>
          </w:p>
          <w:p w14:paraId="62679DF0" w14:textId="77777777" w:rsidR="002F7659" w:rsidRPr="002F7659" w:rsidRDefault="002F7659">
            <w:pPr>
              <w:numPr>
                <w:ilvl w:val="0"/>
                <w:numId w:val="129"/>
              </w:numPr>
              <w:pBdr>
                <w:top w:val="nil"/>
                <w:left w:val="nil"/>
                <w:bottom w:val="nil"/>
                <w:right w:val="nil"/>
                <w:between w:val="nil"/>
              </w:pBdr>
              <w:spacing w:line="276" w:lineRule="auto"/>
              <w:jc w:val="both"/>
              <w:rPr>
                <w:rFonts w:ascii="Arial" w:eastAsia="Arial" w:hAnsi="Arial" w:cs="Arial"/>
                <w:smallCaps/>
                <w:color w:val="000000"/>
                <w:lang w:eastAsia="en-US"/>
              </w:rPr>
            </w:pPr>
            <w:r w:rsidRPr="002F7659">
              <w:rPr>
                <w:rFonts w:ascii="Arial" w:eastAsia="Arial" w:hAnsi="Arial" w:cs="Arial"/>
                <w:color w:val="000000"/>
                <w:lang w:eastAsia="en-US"/>
              </w:rPr>
              <w:t>Almacenamiento de grabación en la nube ilimitado.</w:t>
            </w:r>
          </w:p>
          <w:p w14:paraId="3C22F3CD" w14:textId="77777777" w:rsidR="002F7659" w:rsidRPr="002F7659" w:rsidRDefault="002F7659">
            <w:pPr>
              <w:numPr>
                <w:ilvl w:val="0"/>
                <w:numId w:val="129"/>
              </w:numPr>
              <w:pBdr>
                <w:top w:val="nil"/>
                <w:left w:val="nil"/>
                <w:bottom w:val="nil"/>
                <w:right w:val="nil"/>
                <w:between w:val="nil"/>
              </w:pBdr>
              <w:spacing w:line="276" w:lineRule="auto"/>
              <w:jc w:val="both"/>
              <w:rPr>
                <w:rFonts w:ascii="Arial" w:eastAsia="Arial" w:hAnsi="Arial" w:cs="Arial"/>
                <w:smallCaps/>
                <w:color w:val="000000"/>
                <w:lang w:eastAsia="en-US"/>
              </w:rPr>
            </w:pPr>
            <w:r w:rsidRPr="002F7659">
              <w:rPr>
                <w:rFonts w:ascii="Arial" w:eastAsia="Arial" w:hAnsi="Arial" w:cs="Arial"/>
                <w:color w:val="000000"/>
                <w:lang w:eastAsia="en-US"/>
              </w:rPr>
              <w:t>Conexión de usuarios mediante llamada telefónica (PSTN)</w:t>
            </w:r>
          </w:p>
          <w:p w14:paraId="23EFE3BB" w14:textId="77777777" w:rsidR="002F7659" w:rsidRPr="002F7659" w:rsidRDefault="002F7659">
            <w:pPr>
              <w:numPr>
                <w:ilvl w:val="0"/>
                <w:numId w:val="129"/>
              </w:numPr>
              <w:pBdr>
                <w:top w:val="nil"/>
                <w:left w:val="nil"/>
                <w:bottom w:val="nil"/>
                <w:right w:val="nil"/>
                <w:between w:val="nil"/>
              </w:pBdr>
              <w:spacing w:line="276" w:lineRule="auto"/>
              <w:jc w:val="both"/>
              <w:rPr>
                <w:rFonts w:ascii="Arial" w:eastAsia="Arial" w:hAnsi="Arial" w:cs="Arial"/>
                <w:smallCaps/>
                <w:color w:val="000000"/>
                <w:lang w:eastAsia="en-US"/>
              </w:rPr>
            </w:pPr>
            <w:r w:rsidRPr="002F7659">
              <w:rPr>
                <w:rFonts w:ascii="Arial" w:eastAsia="Arial" w:hAnsi="Arial" w:cs="Arial"/>
                <w:color w:val="000000"/>
                <w:lang w:eastAsia="en-US"/>
              </w:rPr>
              <w:t>Soporte técnico básico para atención de incidencias relacionados a la funcionalidad de la herramienta.</w:t>
            </w:r>
          </w:p>
          <w:p w14:paraId="450031C2" w14:textId="77777777" w:rsidR="002F7659" w:rsidRPr="002F7659" w:rsidRDefault="002F7659">
            <w:pPr>
              <w:numPr>
                <w:ilvl w:val="0"/>
                <w:numId w:val="129"/>
              </w:numPr>
              <w:pBdr>
                <w:top w:val="nil"/>
                <w:left w:val="nil"/>
                <w:bottom w:val="nil"/>
                <w:right w:val="nil"/>
                <w:between w:val="nil"/>
              </w:pBdr>
              <w:spacing w:line="276" w:lineRule="auto"/>
              <w:jc w:val="both"/>
              <w:rPr>
                <w:rFonts w:ascii="Arial" w:eastAsia="Arial" w:hAnsi="Arial" w:cs="Arial"/>
                <w:smallCaps/>
                <w:color w:val="000000"/>
                <w:lang w:eastAsia="en-US"/>
              </w:rPr>
            </w:pPr>
            <w:r w:rsidRPr="002F7659">
              <w:rPr>
                <w:rFonts w:ascii="Arial" w:eastAsia="Arial" w:hAnsi="Arial" w:cs="Arial"/>
                <w:color w:val="000000"/>
                <w:lang w:eastAsia="en-US"/>
              </w:rPr>
              <w:t xml:space="preserve">Conexión a equipos de videoconferencia cisco </w:t>
            </w:r>
            <w:proofErr w:type="spellStart"/>
            <w:r w:rsidRPr="002F7659">
              <w:rPr>
                <w:rFonts w:ascii="Arial" w:eastAsia="Arial" w:hAnsi="Arial" w:cs="Arial"/>
                <w:color w:val="000000"/>
                <w:lang w:eastAsia="en-US"/>
              </w:rPr>
              <w:t>on</w:t>
            </w:r>
            <w:proofErr w:type="spellEnd"/>
            <w:r w:rsidRPr="002F7659">
              <w:rPr>
                <w:rFonts w:ascii="Arial" w:eastAsia="Arial" w:hAnsi="Arial" w:cs="Arial"/>
                <w:color w:val="000000"/>
                <w:lang w:eastAsia="en-US"/>
              </w:rPr>
              <w:t xml:space="preserve"> premise (se cuenta con servidor </w:t>
            </w:r>
            <w:proofErr w:type="spellStart"/>
            <w:r w:rsidRPr="002F7659">
              <w:rPr>
                <w:rFonts w:ascii="Arial" w:eastAsia="Arial" w:hAnsi="Arial" w:cs="Arial"/>
                <w:color w:val="000000"/>
                <w:lang w:eastAsia="en-US"/>
              </w:rPr>
              <w:t>expressway</w:t>
            </w:r>
            <w:proofErr w:type="spellEnd"/>
            <w:r w:rsidRPr="002F7659">
              <w:rPr>
                <w:rFonts w:ascii="Arial" w:eastAsia="Arial" w:hAnsi="Arial" w:cs="Arial"/>
                <w:color w:val="000000"/>
                <w:lang w:eastAsia="en-US"/>
              </w:rPr>
              <w:t>)</w:t>
            </w:r>
          </w:p>
          <w:p w14:paraId="3381BB7D" w14:textId="77777777" w:rsidR="002F7659" w:rsidRPr="002F7659" w:rsidRDefault="002F7659">
            <w:pPr>
              <w:numPr>
                <w:ilvl w:val="0"/>
                <w:numId w:val="129"/>
              </w:numPr>
              <w:pBdr>
                <w:top w:val="nil"/>
                <w:left w:val="nil"/>
                <w:bottom w:val="nil"/>
                <w:right w:val="nil"/>
                <w:between w:val="nil"/>
              </w:pBdr>
              <w:spacing w:line="276" w:lineRule="auto"/>
              <w:jc w:val="both"/>
              <w:rPr>
                <w:rFonts w:ascii="Arial" w:eastAsia="Arial" w:hAnsi="Arial" w:cs="Arial"/>
                <w:lang w:eastAsia="en-US"/>
              </w:rPr>
            </w:pPr>
            <w:r w:rsidRPr="002F7659">
              <w:rPr>
                <w:rFonts w:ascii="Arial" w:eastAsia="Arial" w:hAnsi="Arial" w:cs="Arial"/>
                <w:lang w:eastAsia="en-US"/>
              </w:rPr>
              <w:t>Interoperable con AMPS 2.0</w:t>
            </w:r>
          </w:p>
          <w:p w14:paraId="1302865A" w14:textId="77777777" w:rsidR="002F7659" w:rsidRPr="002F7659" w:rsidRDefault="002F7659">
            <w:pPr>
              <w:numPr>
                <w:ilvl w:val="0"/>
                <w:numId w:val="129"/>
              </w:numPr>
              <w:pBdr>
                <w:top w:val="nil"/>
                <w:left w:val="nil"/>
                <w:bottom w:val="nil"/>
                <w:right w:val="nil"/>
                <w:between w:val="nil"/>
              </w:pBdr>
              <w:spacing w:after="200" w:line="276" w:lineRule="auto"/>
              <w:jc w:val="both"/>
              <w:rPr>
                <w:rFonts w:ascii="Arial" w:eastAsia="Arial" w:hAnsi="Arial" w:cs="Arial"/>
                <w:lang w:eastAsia="en-US"/>
              </w:rPr>
            </w:pPr>
            <w:r w:rsidRPr="002F7659">
              <w:rPr>
                <w:rFonts w:ascii="Arial" w:eastAsia="Arial" w:hAnsi="Arial" w:cs="Arial"/>
                <w:color w:val="000000"/>
                <w:lang w:eastAsia="en-US"/>
              </w:rPr>
              <w:lastRenderedPageBreak/>
              <w:t>La suscripción deberá estar vinculada al dominio ine.webex.com</w:t>
            </w:r>
          </w:p>
        </w:tc>
        <w:tc>
          <w:tcPr>
            <w:tcW w:w="1968" w:type="dxa"/>
            <w:vAlign w:val="center"/>
          </w:tcPr>
          <w:p w14:paraId="62E8D94D" w14:textId="77777777" w:rsidR="002F7659" w:rsidRPr="002F7659" w:rsidRDefault="002F7659" w:rsidP="002F7659">
            <w:pPr>
              <w:jc w:val="center"/>
              <w:rPr>
                <w:rFonts w:ascii="Arial" w:eastAsia="Arial" w:hAnsi="Arial" w:cs="Arial"/>
                <w:lang w:eastAsia="en-US"/>
              </w:rPr>
            </w:pPr>
            <w:r w:rsidRPr="002F7659">
              <w:rPr>
                <w:rFonts w:ascii="Arial" w:eastAsia="Arial" w:hAnsi="Arial" w:cs="Arial"/>
                <w:color w:val="000000"/>
                <w:lang w:eastAsia="en-US"/>
              </w:rPr>
              <w:lastRenderedPageBreak/>
              <w:t>A más tardar 5 días hábiles posteriores a la notificación del fallo y hasta el 31 de diciembre de 2026.</w:t>
            </w:r>
          </w:p>
        </w:tc>
      </w:tr>
    </w:tbl>
    <w:p w14:paraId="607A8001" w14:textId="77777777" w:rsidR="002F7659" w:rsidRPr="002F7659" w:rsidRDefault="002F7659" w:rsidP="002F7659">
      <w:pPr>
        <w:spacing w:before="240" w:line="288" w:lineRule="auto"/>
        <w:jc w:val="both"/>
        <w:rPr>
          <w:rFonts w:ascii="Arial" w:eastAsia="Arial" w:hAnsi="Arial" w:cs="Arial"/>
          <w:iCs/>
          <w:lang w:eastAsia="en-US"/>
        </w:rPr>
      </w:pPr>
    </w:p>
    <w:p w14:paraId="568D9568" w14:textId="77777777" w:rsidR="002F7659" w:rsidRPr="002F7659" w:rsidRDefault="002F7659">
      <w:pPr>
        <w:keepNext/>
        <w:numPr>
          <w:ilvl w:val="0"/>
          <w:numId w:val="132"/>
        </w:numPr>
        <w:spacing w:before="240" w:after="180" w:line="240" w:lineRule="atLeast"/>
        <w:contextualSpacing/>
        <w:outlineLvl w:val="0"/>
        <w:rPr>
          <w:rFonts w:ascii="Arial" w:hAnsi="Arial" w:cs="Arial"/>
          <w:b/>
          <w:bCs/>
          <w:caps/>
          <w:color w:val="582D73"/>
          <w:kern w:val="32"/>
        </w:rPr>
      </w:pPr>
      <w:bookmarkStart w:id="1552" w:name="_Toc212736072"/>
      <w:r w:rsidRPr="002F7659">
        <w:rPr>
          <w:rFonts w:ascii="Arial" w:hAnsi="Arial" w:cs="Arial"/>
          <w:b/>
          <w:bCs/>
          <w:caps/>
          <w:color w:val="582D73"/>
          <w:kern w:val="32"/>
        </w:rPr>
        <w:t>ENTREGABLES</w:t>
      </w:r>
      <w:bookmarkEnd w:id="1552"/>
    </w:p>
    <w:p w14:paraId="10A997F7" w14:textId="77777777" w:rsidR="002F7659" w:rsidRPr="002F7659" w:rsidRDefault="002F7659" w:rsidP="002F7659">
      <w:pPr>
        <w:tabs>
          <w:tab w:val="left" w:pos="426"/>
        </w:tabs>
        <w:ind w:right="-1"/>
        <w:contextualSpacing/>
        <w:jc w:val="both"/>
        <w:rPr>
          <w:rFonts w:ascii="Arial" w:eastAsia="Arial" w:hAnsi="Arial" w:cs="Arial"/>
          <w:i/>
          <w:color w:val="3366FF"/>
          <w:lang w:eastAsia="en-US"/>
        </w:rPr>
      </w:pPr>
    </w:p>
    <w:p w14:paraId="5537A8C2" w14:textId="77777777" w:rsidR="002F7659" w:rsidRPr="002F7659" w:rsidRDefault="002F7659" w:rsidP="002F7659">
      <w:pPr>
        <w:jc w:val="both"/>
        <w:rPr>
          <w:rFonts w:ascii="Arial" w:eastAsia="Arial" w:hAnsi="Arial" w:cs="Arial"/>
          <w:lang w:eastAsia="en-US"/>
        </w:rPr>
      </w:pPr>
      <w:r w:rsidRPr="002F7659">
        <w:rPr>
          <w:rFonts w:ascii="Arial" w:eastAsia="Arial" w:hAnsi="Arial" w:cs="Arial"/>
          <w:lang w:eastAsia="en-US"/>
        </w:rPr>
        <w:t>El “</w:t>
      </w:r>
      <w:r w:rsidRPr="002F7659">
        <w:rPr>
          <w:rFonts w:ascii="Arial" w:eastAsia="Arial" w:hAnsi="Arial" w:cs="Arial"/>
          <w:b/>
          <w:bCs/>
          <w:lang w:eastAsia="en-US"/>
        </w:rPr>
        <w:t>Proveedor”</w:t>
      </w:r>
      <w:r w:rsidRPr="002F7659">
        <w:rPr>
          <w:rFonts w:ascii="Arial" w:eastAsia="Arial" w:hAnsi="Arial" w:cs="Arial"/>
          <w:lang w:eastAsia="en-US"/>
        </w:rPr>
        <w:t xml:space="preserve"> debe presentar los entregables que se describen a continuación:</w:t>
      </w:r>
    </w:p>
    <w:p w14:paraId="535205FF" w14:textId="77777777" w:rsidR="002F7659" w:rsidRPr="002F7659" w:rsidRDefault="002F7659" w:rsidP="002F7659">
      <w:pPr>
        <w:jc w:val="both"/>
        <w:rPr>
          <w:rFonts w:ascii="Arial" w:eastAsia="Arial" w:hAnsi="Arial" w:cs="Arial"/>
          <w:lang w:eastAsia="en-US"/>
        </w:rPr>
      </w:pPr>
    </w:p>
    <w:p w14:paraId="0CBCFA95" w14:textId="77777777" w:rsidR="002F7659" w:rsidRPr="002F7659" w:rsidRDefault="002F7659" w:rsidP="002F7659">
      <w:pPr>
        <w:jc w:val="both"/>
        <w:rPr>
          <w:rFonts w:ascii="Arial" w:eastAsia="Arial" w:hAnsi="Arial" w:cs="Arial"/>
          <w:lang w:eastAsia="en-US"/>
        </w:rPr>
      </w:pPr>
    </w:p>
    <w:tbl>
      <w:tblPr>
        <w:tblW w:w="8642" w:type="dxa"/>
        <w:jc w:val="center"/>
        <w:tblBorders>
          <w:top w:val="single" w:sz="4" w:space="0" w:color="512F73"/>
          <w:left w:val="single" w:sz="4" w:space="0" w:color="512F73"/>
          <w:bottom w:val="single" w:sz="4" w:space="0" w:color="512F73"/>
          <w:right w:val="single" w:sz="4" w:space="0" w:color="512F73"/>
          <w:insideH w:val="single" w:sz="4" w:space="0" w:color="512F73"/>
          <w:insideV w:val="single" w:sz="4" w:space="0" w:color="512F73"/>
        </w:tblBorders>
        <w:tblLayout w:type="fixed"/>
        <w:tblCellMar>
          <w:left w:w="0" w:type="dxa"/>
          <w:right w:w="0" w:type="dxa"/>
        </w:tblCellMar>
        <w:tblLook w:val="04A0" w:firstRow="1" w:lastRow="0" w:firstColumn="1" w:lastColumn="0" w:noHBand="0" w:noVBand="1"/>
      </w:tblPr>
      <w:tblGrid>
        <w:gridCol w:w="371"/>
        <w:gridCol w:w="2601"/>
        <w:gridCol w:w="1701"/>
        <w:gridCol w:w="1442"/>
        <w:gridCol w:w="2527"/>
      </w:tblGrid>
      <w:tr w:rsidR="002F7659" w:rsidRPr="002F7659" w14:paraId="4E01A0E7" w14:textId="77777777">
        <w:trPr>
          <w:trHeight w:val="437"/>
          <w:tblHeader/>
          <w:jc w:val="center"/>
        </w:trPr>
        <w:tc>
          <w:tcPr>
            <w:tcW w:w="371" w:type="dxa"/>
            <w:shd w:val="clear" w:color="auto" w:fill="512F73"/>
            <w:vAlign w:val="center"/>
            <w:hideMark/>
          </w:tcPr>
          <w:p w14:paraId="48E5CBAB" w14:textId="77777777" w:rsidR="002F7659" w:rsidRPr="002F7659" w:rsidRDefault="002F7659" w:rsidP="002F7659">
            <w:pPr>
              <w:jc w:val="center"/>
              <w:textAlignment w:val="baseline"/>
              <w:rPr>
                <w:rFonts w:ascii="Arial" w:eastAsia="Arial" w:hAnsi="Arial" w:cs="Arial"/>
                <w:b/>
                <w:bCs/>
                <w:color w:val="FFFFFF"/>
                <w:lang w:eastAsia="en-US"/>
              </w:rPr>
            </w:pPr>
            <w:r w:rsidRPr="002F7659">
              <w:rPr>
                <w:rFonts w:ascii="Arial" w:eastAsia="Arial" w:hAnsi="Arial" w:cs="Arial"/>
                <w:b/>
                <w:bCs/>
                <w:color w:val="FFFFFF"/>
                <w:lang w:eastAsia="en-US"/>
              </w:rPr>
              <w:t>No.  </w:t>
            </w:r>
          </w:p>
        </w:tc>
        <w:tc>
          <w:tcPr>
            <w:tcW w:w="2601" w:type="dxa"/>
            <w:shd w:val="clear" w:color="auto" w:fill="512F73"/>
            <w:vAlign w:val="center"/>
            <w:hideMark/>
          </w:tcPr>
          <w:p w14:paraId="32C33909" w14:textId="77777777" w:rsidR="002F7659" w:rsidRPr="002F7659" w:rsidRDefault="002F7659" w:rsidP="002F7659">
            <w:pPr>
              <w:jc w:val="center"/>
              <w:textAlignment w:val="baseline"/>
              <w:rPr>
                <w:rFonts w:ascii="Arial" w:eastAsia="Arial" w:hAnsi="Arial" w:cs="Arial"/>
                <w:b/>
                <w:bCs/>
                <w:color w:val="FFFFFF"/>
                <w:lang w:eastAsia="en-US"/>
              </w:rPr>
            </w:pPr>
            <w:r w:rsidRPr="002F7659">
              <w:rPr>
                <w:rFonts w:ascii="Arial" w:eastAsia="Arial" w:hAnsi="Arial" w:cs="Arial"/>
                <w:b/>
                <w:bCs/>
                <w:color w:val="FFFFFF"/>
                <w:lang w:eastAsia="en-US"/>
              </w:rPr>
              <w:t>Descripción </w:t>
            </w:r>
          </w:p>
        </w:tc>
        <w:tc>
          <w:tcPr>
            <w:tcW w:w="1701" w:type="dxa"/>
            <w:shd w:val="clear" w:color="auto" w:fill="512F73"/>
            <w:vAlign w:val="center"/>
            <w:hideMark/>
          </w:tcPr>
          <w:p w14:paraId="066FE6EA" w14:textId="77777777" w:rsidR="002F7659" w:rsidRPr="002F7659" w:rsidRDefault="002F7659" w:rsidP="002F7659">
            <w:pPr>
              <w:jc w:val="center"/>
              <w:textAlignment w:val="baseline"/>
              <w:rPr>
                <w:rFonts w:ascii="Arial" w:eastAsia="Arial" w:hAnsi="Arial" w:cs="Arial"/>
                <w:b/>
                <w:bCs/>
                <w:color w:val="FFFFFF"/>
                <w:lang w:eastAsia="en-US"/>
              </w:rPr>
            </w:pPr>
            <w:r w:rsidRPr="002F7659">
              <w:rPr>
                <w:rFonts w:ascii="Arial" w:eastAsia="Arial" w:hAnsi="Arial" w:cs="Arial"/>
                <w:b/>
                <w:bCs/>
                <w:color w:val="FFFFFF"/>
                <w:lang w:eastAsia="en-US"/>
              </w:rPr>
              <w:t>Forma de entrega </w:t>
            </w:r>
          </w:p>
        </w:tc>
        <w:tc>
          <w:tcPr>
            <w:tcW w:w="1442" w:type="dxa"/>
            <w:shd w:val="clear" w:color="auto" w:fill="512F73"/>
            <w:vAlign w:val="center"/>
            <w:hideMark/>
          </w:tcPr>
          <w:p w14:paraId="0DFA4DEB" w14:textId="77777777" w:rsidR="002F7659" w:rsidRPr="002F7659" w:rsidRDefault="002F7659" w:rsidP="002F7659">
            <w:pPr>
              <w:jc w:val="center"/>
              <w:textAlignment w:val="baseline"/>
              <w:rPr>
                <w:rFonts w:ascii="Arial" w:eastAsia="Arial" w:hAnsi="Arial" w:cs="Arial"/>
                <w:b/>
                <w:bCs/>
                <w:color w:val="FFFFFF"/>
                <w:lang w:eastAsia="en-US"/>
              </w:rPr>
            </w:pPr>
            <w:r w:rsidRPr="002F7659">
              <w:rPr>
                <w:rFonts w:ascii="Arial" w:eastAsia="Arial" w:hAnsi="Arial" w:cs="Arial"/>
                <w:b/>
                <w:bCs/>
                <w:color w:val="FFFFFF"/>
                <w:lang w:eastAsia="en-US"/>
              </w:rPr>
              <w:t>Plazo de entrega</w:t>
            </w:r>
          </w:p>
        </w:tc>
        <w:tc>
          <w:tcPr>
            <w:tcW w:w="2527" w:type="dxa"/>
            <w:shd w:val="clear" w:color="auto" w:fill="512F73"/>
            <w:vAlign w:val="center"/>
            <w:hideMark/>
          </w:tcPr>
          <w:p w14:paraId="568BD89B" w14:textId="77777777" w:rsidR="002F7659" w:rsidRPr="002F7659" w:rsidRDefault="002F7659" w:rsidP="002F7659">
            <w:pPr>
              <w:jc w:val="center"/>
              <w:textAlignment w:val="baseline"/>
              <w:rPr>
                <w:rFonts w:ascii="Arial" w:eastAsia="Arial" w:hAnsi="Arial" w:cs="Arial"/>
                <w:b/>
                <w:bCs/>
                <w:color w:val="FFFFFF"/>
                <w:lang w:eastAsia="en-US"/>
              </w:rPr>
            </w:pPr>
            <w:r w:rsidRPr="002F7659">
              <w:rPr>
                <w:rFonts w:ascii="Arial" w:eastAsia="Arial" w:hAnsi="Arial" w:cs="Arial"/>
                <w:b/>
                <w:bCs/>
                <w:color w:val="FFFFFF"/>
                <w:lang w:eastAsia="en-US"/>
              </w:rPr>
              <w:t>Lugar de entrega </w:t>
            </w:r>
          </w:p>
        </w:tc>
      </w:tr>
      <w:tr w:rsidR="002F7659" w:rsidRPr="002F7659" w14:paraId="10C4027A" w14:textId="77777777">
        <w:trPr>
          <w:trHeight w:val="4147"/>
          <w:jc w:val="center"/>
        </w:trPr>
        <w:tc>
          <w:tcPr>
            <w:tcW w:w="371" w:type="dxa"/>
            <w:vAlign w:val="center"/>
          </w:tcPr>
          <w:p w14:paraId="2F869BA8"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1</w:t>
            </w:r>
          </w:p>
        </w:tc>
        <w:tc>
          <w:tcPr>
            <w:tcW w:w="2601" w:type="dxa"/>
            <w:vAlign w:val="center"/>
          </w:tcPr>
          <w:p w14:paraId="5A0E386C" w14:textId="77777777" w:rsidR="002F7659" w:rsidRPr="002F7659" w:rsidRDefault="002F7659" w:rsidP="002F7659">
            <w:pPr>
              <w:ind w:left="60" w:right="174"/>
              <w:jc w:val="both"/>
              <w:textAlignment w:val="baseline"/>
              <w:rPr>
                <w:rFonts w:ascii="Arial" w:eastAsia="Arial" w:hAnsi="Arial" w:cs="Arial"/>
                <w:lang w:eastAsia="en-US"/>
              </w:rPr>
            </w:pPr>
            <w:r w:rsidRPr="002F7659">
              <w:rPr>
                <w:rFonts w:ascii="Arial" w:eastAsia="Arial" w:hAnsi="Arial" w:cs="Arial"/>
                <w:lang w:eastAsia="en-US"/>
              </w:rPr>
              <w:t xml:space="preserve">Póliza de Garantía con el fabricante Cisco Systems, en la cual se incluyan los números de serie de los equipos y/o tarjetería para la cual se contrató el servicio. La constancia de contratación de la Póliza de Garantía con el fabricante deberá especificar la cobertura de servicios y equipos contratados, así como la fecha de inicio y fin de </w:t>
            </w:r>
            <w:proofErr w:type="gramStart"/>
            <w:r w:rsidRPr="002F7659">
              <w:rPr>
                <w:rFonts w:ascii="Arial" w:eastAsia="Arial" w:hAnsi="Arial" w:cs="Arial"/>
                <w:lang w:eastAsia="en-US"/>
              </w:rPr>
              <w:t>la misma</w:t>
            </w:r>
            <w:proofErr w:type="gramEnd"/>
            <w:r w:rsidRPr="002F7659">
              <w:rPr>
                <w:rFonts w:ascii="Arial" w:eastAsia="Arial" w:hAnsi="Arial" w:cs="Arial"/>
                <w:lang w:eastAsia="en-US"/>
              </w:rPr>
              <w:t xml:space="preserve"> correspondiente a la partida 1.</w:t>
            </w:r>
          </w:p>
          <w:p w14:paraId="6E977082" w14:textId="77777777" w:rsidR="002F7659" w:rsidRPr="002F7659" w:rsidRDefault="002F7659" w:rsidP="002F7659">
            <w:pPr>
              <w:ind w:left="60" w:right="174"/>
              <w:jc w:val="both"/>
              <w:textAlignment w:val="baseline"/>
              <w:rPr>
                <w:rFonts w:ascii="Arial" w:eastAsia="Arial" w:hAnsi="Arial" w:cs="Arial"/>
                <w:lang w:eastAsia="en-US"/>
              </w:rPr>
            </w:pPr>
          </w:p>
          <w:p w14:paraId="42C40CEF" w14:textId="77777777" w:rsidR="002F7659" w:rsidRPr="002F7659" w:rsidRDefault="002F7659" w:rsidP="002F7659">
            <w:pPr>
              <w:ind w:left="60" w:right="174"/>
              <w:jc w:val="both"/>
              <w:textAlignment w:val="baseline"/>
              <w:rPr>
                <w:rFonts w:ascii="Arial" w:eastAsia="Arial" w:hAnsi="Arial" w:cs="Arial"/>
                <w:lang w:eastAsia="en-US"/>
              </w:rPr>
            </w:pPr>
            <w:r w:rsidRPr="002F7659">
              <w:rPr>
                <w:rFonts w:ascii="Arial" w:eastAsia="Arial" w:hAnsi="Arial" w:cs="Arial"/>
                <w:lang w:eastAsia="en-US"/>
              </w:rPr>
              <w:t>La constancia puede ser emitida por la representación en México del fabricante Cisco Systems, dirigida al proveedor del servicio, en la cual se incluye el No. de Contrato con el fabricante, así como el listado de equipos incluidos en dicha Póliza de Garantía.</w:t>
            </w:r>
          </w:p>
        </w:tc>
        <w:tc>
          <w:tcPr>
            <w:tcW w:w="1701" w:type="dxa"/>
            <w:vAlign w:val="center"/>
          </w:tcPr>
          <w:p w14:paraId="76310144" w14:textId="77777777" w:rsidR="002F7659" w:rsidRPr="002F7659" w:rsidRDefault="002F7659" w:rsidP="002F7659">
            <w:pPr>
              <w:ind w:left="92" w:right="175"/>
              <w:jc w:val="center"/>
              <w:rPr>
                <w:rFonts w:ascii="Arial" w:eastAsia="Arial" w:hAnsi="Arial" w:cs="Arial"/>
                <w:lang w:eastAsia="en-US"/>
              </w:rPr>
            </w:pPr>
            <w:r w:rsidRPr="002F7659">
              <w:rPr>
                <w:rFonts w:ascii="Arial" w:eastAsia="Arial" w:hAnsi="Arial" w:cs="Arial"/>
                <w:lang w:eastAsia="en-US"/>
              </w:rPr>
              <w:t>Documento Impreso, en hoja membretada y firmada por el representante legal del proveedor.</w:t>
            </w:r>
          </w:p>
        </w:tc>
        <w:tc>
          <w:tcPr>
            <w:tcW w:w="1442" w:type="dxa"/>
            <w:vMerge w:val="restart"/>
            <w:vAlign w:val="center"/>
          </w:tcPr>
          <w:p w14:paraId="510A82BE"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Se deberán entregar en un plazo no mayor a 10 días hábiles, posteriores a la notificación del fallo.</w:t>
            </w:r>
          </w:p>
        </w:tc>
        <w:tc>
          <w:tcPr>
            <w:tcW w:w="2527" w:type="dxa"/>
            <w:vMerge w:val="restart"/>
            <w:vAlign w:val="center"/>
          </w:tcPr>
          <w:p w14:paraId="1B468260" w14:textId="77777777" w:rsidR="002F7659" w:rsidRPr="002F7659" w:rsidRDefault="002F7659" w:rsidP="002F7659">
            <w:pPr>
              <w:spacing w:after="200" w:line="276" w:lineRule="auto"/>
              <w:ind w:left="178" w:right="128"/>
              <w:jc w:val="both"/>
              <w:rPr>
                <w:rFonts w:ascii="Arial" w:eastAsia="MS Mincho" w:hAnsi="Arial" w:cs="Arial"/>
                <w:lang w:eastAsia="es-MX"/>
              </w:rPr>
            </w:pPr>
            <w:r w:rsidRPr="002F7659">
              <w:rPr>
                <w:rFonts w:ascii="Arial" w:eastAsia="MS Mincho" w:hAnsi="Arial" w:cs="Arial"/>
                <w:lang w:eastAsia="es-MX"/>
              </w:rPr>
              <w:t xml:space="preserve">Para la </w:t>
            </w:r>
            <w:r w:rsidRPr="002F7659">
              <w:rPr>
                <w:rFonts w:ascii="Arial" w:eastAsia="MS Mincho" w:hAnsi="Arial" w:cs="Arial"/>
                <w:b/>
                <w:bCs/>
                <w:lang w:eastAsia="es-MX"/>
              </w:rPr>
              <w:t>Partida 1</w:t>
            </w:r>
            <w:r w:rsidRPr="002F7659">
              <w:rPr>
                <w:rFonts w:ascii="Arial" w:eastAsia="MS Mincho" w:hAnsi="Arial" w:cs="Arial"/>
                <w:lang w:eastAsia="es-MX"/>
              </w:rPr>
              <w:t>, la documentación solicitada deberá entregarse en Oficinas Centrales del Instituto Nacional Electoral, en el siguiente domicilio:</w:t>
            </w:r>
          </w:p>
          <w:p w14:paraId="7B045E0F"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Viaducto Tlalpan No. 100</w:t>
            </w:r>
          </w:p>
          <w:p w14:paraId="719966B3"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Colonia Arenal Tepepan</w:t>
            </w:r>
          </w:p>
          <w:p w14:paraId="2505C79B"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Alcaldía Tlalpan, C.P. 14610</w:t>
            </w:r>
          </w:p>
          <w:p w14:paraId="69C75268" w14:textId="77777777" w:rsidR="002F7659" w:rsidRPr="002F7659" w:rsidRDefault="002F7659" w:rsidP="002F7659">
            <w:pPr>
              <w:spacing w:after="200" w:line="276" w:lineRule="auto"/>
              <w:ind w:left="178" w:right="128"/>
              <w:contextualSpacing/>
              <w:jc w:val="both"/>
              <w:rPr>
                <w:rFonts w:ascii="Arial" w:eastAsia="Calibri" w:hAnsi="Arial" w:cs="Arial"/>
                <w:caps/>
                <w:lang w:eastAsia="en-US"/>
              </w:rPr>
            </w:pPr>
            <w:r w:rsidRPr="002F7659">
              <w:rPr>
                <w:rFonts w:ascii="Arial" w:eastAsia="Calibri" w:hAnsi="Arial" w:cs="Arial"/>
                <w:lang w:eastAsia="en-US"/>
              </w:rPr>
              <w:t>Ciudad de Mexico</w:t>
            </w:r>
          </w:p>
          <w:p w14:paraId="1EB15C77"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p>
          <w:p w14:paraId="1534FE4D"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Edificio C, Planta Baja</w:t>
            </w:r>
          </w:p>
          <w:p w14:paraId="2D0C84E0"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Subdirección de Comunicaciones</w:t>
            </w:r>
          </w:p>
          <w:p w14:paraId="545241FE"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 xml:space="preserve"> Unidad Técnica de Servicios de Informática (UTSI).</w:t>
            </w:r>
          </w:p>
          <w:p w14:paraId="72BA8516"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 xml:space="preserve">Lunes a viernes, </w:t>
            </w:r>
          </w:p>
          <w:p w14:paraId="789098B2"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 xml:space="preserve">de 09:00 </w:t>
            </w:r>
            <w:proofErr w:type="spellStart"/>
            <w:r w:rsidRPr="002F7659">
              <w:rPr>
                <w:rFonts w:ascii="Arial" w:eastAsia="Calibri" w:hAnsi="Arial" w:cs="Arial"/>
                <w:lang w:eastAsia="en-US"/>
              </w:rPr>
              <w:t>hrs</w:t>
            </w:r>
            <w:proofErr w:type="spellEnd"/>
            <w:r w:rsidRPr="002F7659">
              <w:rPr>
                <w:rFonts w:ascii="Arial" w:eastAsia="Calibri" w:hAnsi="Arial" w:cs="Arial"/>
                <w:lang w:eastAsia="en-US"/>
              </w:rPr>
              <w:t xml:space="preserve">. a 18:00 </w:t>
            </w:r>
            <w:proofErr w:type="spellStart"/>
            <w:r w:rsidRPr="002F7659">
              <w:rPr>
                <w:rFonts w:ascii="Arial" w:eastAsia="Calibri" w:hAnsi="Arial" w:cs="Arial"/>
                <w:lang w:eastAsia="en-US"/>
              </w:rPr>
              <w:t>hrs</w:t>
            </w:r>
            <w:proofErr w:type="spellEnd"/>
            <w:r w:rsidRPr="002F7659">
              <w:rPr>
                <w:rFonts w:ascii="Arial" w:eastAsia="Calibri" w:hAnsi="Arial" w:cs="Arial"/>
                <w:lang w:eastAsia="en-US"/>
              </w:rPr>
              <w:t>.</w:t>
            </w:r>
          </w:p>
          <w:p w14:paraId="5E3EE0AB"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p>
          <w:p w14:paraId="2D3DF1A4" w14:textId="77777777" w:rsidR="002F7659" w:rsidRPr="002F7659" w:rsidRDefault="002F7659" w:rsidP="002F7659">
            <w:pPr>
              <w:spacing w:after="200" w:line="276" w:lineRule="auto"/>
              <w:ind w:left="178" w:right="128"/>
              <w:contextualSpacing/>
              <w:jc w:val="both"/>
              <w:rPr>
                <w:rFonts w:ascii="Arial" w:eastAsia="Calibri" w:hAnsi="Arial" w:cs="Arial"/>
                <w:caps/>
                <w:lang w:eastAsia="en-US"/>
              </w:rPr>
            </w:pPr>
            <w:r w:rsidRPr="002F7659">
              <w:rPr>
                <w:rFonts w:ascii="Arial" w:eastAsia="Calibri" w:hAnsi="Arial" w:cs="Arial"/>
                <w:lang w:eastAsia="en-US"/>
              </w:rPr>
              <w:t xml:space="preserve">Toda la documentación deberá ser dirigida al administrador y supervisor del contrato. </w:t>
            </w:r>
          </w:p>
          <w:p w14:paraId="3C6BDB2C" w14:textId="77777777" w:rsidR="002F7659" w:rsidRPr="002F7659" w:rsidRDefault="002F7659" w:rsidP="002F7659">
            <w:pPr>
              <w:ind w:left="90" w:right="126"/>
              <w:jc w:val="both"/>
              <w:rPr>
                <w:rFonts w:ascii="Arial" w:eastAsia="Arial" w:hAnsi="Arial" w:cs="Arial"/>
                <w:lang w:eastAsia="en-US"/>
              </w:rPr>
            </w:pPr>
          </w:p>
        </w:tc>
      </w:tr>
      <w:tr w:rsidR="002F7659" w:rsidRPr="002F7659" w14:paraId="1196E409" w14:textId="77777777">
        <w:trPr>
          <w:trHeight w:val="1541"/>
          <w:jc w:val="center"/>
        </w:trPr>
        <w:tc>
          <w:tcPr>
            <w:tcW w:w="371" w:type="dxa"/>
            <w:vAlign w:val="center"/>
            <w:hideMark/>
          </w:tcPr>
          <w:p w14:paraId="4A9FAD7B"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2 </w:t>
            </w:r>
          </w:p>
        </w:tc>
        <w:tc>
          <w:tcPr>
            <w:tcW w:w="2601" w:type="dxa"/>
            <w:vAlign w:val="center"/>
          </w:tcPr>
          <w:p w14:paraId="6ACF1322" w14:textId="77777777" w:rsidR="002F7659" w:rsidRPr="002F7659" w:rsidRDefault="002F7659" w:rsidP="002F7659">
            <w:pPr>
              <w:ind w:left="60" w:right="174"/>
              <w:jc w:val="both"/>
              <w:textAlignment w:val="baseline"/>
              <w:rPr>
                <w:rFonts w:ascii="Arial" w:eastAsia="Arial" w:hAnsi="Arial" w:cs="Arial"/>
                <w:lang w:eastAsia="en-US"/>
              </w:rPr>
            </w:pPr>
            <w:r w:rsidRPr="002F7659">
              <w:rPr>
                <w:rFonts w:ascii="Arial" w:eastAsia="Arial" w:hAnsi="Arial" w:cs="Arial"/>
                <w:lang w:eastAsia="en-US"/>
              </w:rPr>
              <w:t xml:space="preserve">Manual en el cual se explique detalladamente, el procedimiento para hacer valida la Póliza de Garantía, así como para la asistencia y asesoría técnica vía telefónica, indicando los números telefónicos para el reporte </w:t>
            </w:r>
            <w:r w:rsidRPr="002F7659">
              <w:rPr>
                <w:rFonts w:ascii="Arial" w:eastAsia="Arial" w:hAnsi="Arial" w:cs="Arial"/>
                <w:lang w:eastAsia="en-US"/>
              </w:rPr>
              <w:lastRenderedPageBreak/>
              <w:t>de fallas, nombre y/o áreas de contacto, así como el procedimiento de escalación correspondiente (nombre, correo electrónico, teléfonos y puesto del contacto), para seguimiento del reporte y/o caso correspondiente a la partida 1</w:t>
            </w:r>
          </w:p>
        </w:tc>
        <w:tc>
          <w:tcPr>
            <w:tcW w:w="1701" w:type="dxa"/>
            <w:vAlign w:val="center"/>
          </w:tcPr>
          <w:p w14:paraId="251DFC2F" w14:textId="77777777" w:rsidR="002F7659" w:rsidRPr="002F7659" w:rsidRDefault="002F7659" w:rsidP="002F7659">
            <w:pPr>
              <w:ind w:left="92" w:right="175"/>
              <w:jc w:val="center"/>
              <w:rPr>
                <w:rFonts w:ascii="Arial" w:eastAsia="Arial" w:hAnsi="Arial" w:cs="Arial"/>
                <w:lang w:eastAsia="en-US"/>
              </w:rPr>
            </w:pPr>
            <w:r w:rsidRPr="002F7659">
              <w:rPr>
                <w:rFonts w:ascii="Arial" w:eastAsia="Arial" w:hAnsi="Arial" w:cs="Arial"/>
                <w:lang w:eastAsia="en-US"/>
              </w:rPr>
              <w:lastRenderedPageBreak/>
              <w:t>Documento Impreso, en hoja membretada y firmada por el representante legal del proveedor.</w:t>
            </w:r>
          </w:p>
        </w:tc>
        <w:tc>
          <w:tcPr>
            <w:tcW w:w="1442" w:type="dxa"/>
            <w:vMerge/>
            <w:vAlign w:val="center"/>
            <w:hideMark/>
          </w:tcPr>
          <w:p w14:paraId="0A60623B" w14:textId="77777777" w:rsidR="002F7659" w:rsidRPr="002F7659" w:rsidRDefault="002F7659" w:rsidP="002F7659">
            <w:pPr>
              <w:jc w:val="center"/>
              <w:textAlignment w:val="baseline"/>
              <w:rPr>
                <w:rFonts w:ascii="Arial" w:eastAsia="Arial" w:hAnsi="Arial" w:cs="Arial"/>
                <w:lang w:eastAsia="en-US"/>
              </w:rPr>
            </w:pPr>
          </w:p>
        </w:tc>
        <w:tc>
          <w:tcPr>
            <w:tcW w:w="2527" w:type="dxa"/>
            <w:vMerge/>
            <w:vAlign w:val="center"/>
          </w:tcPr>
          <w:p w14:paraId="2EA52C07" w14:textId="77777777" w:rsidR="002F7659" w:rsidRPr="002F7659" w:rsidRDefault="002F7659" w:rsidP="002F7659">
            <w:pPr>
              <w:ind w:left="178" w:right="128"/>
              <w:jc w:val="both"/>
              <w:rPr>
                <w:rFonts w:ascii="Arial" w:eastAsia="Arial" w:hAnsi="Arial" w:cs="Arial"/>
                <w:lang w:eastAsia="en-US"/>
              </w:rPr>
            </w:pPr>
          </w:p>
        </w:tc>
      </w:tr>
      <w:tr w:rsidR="002F7659" w:rsidRPr="002F7659" w14:paraId="44314737" w14:textId="77777777">
        <w:trPr>
          <w:trHeight w:val="3108"/>
          <w:jc w:val="center"/>
        </w:trPr>
        <w:tc>
          <w:tcPr>
            <w:tcW w:w="371" w:type="dxa"/>
            <w:vAlign w:val="center"/>
          </w:tcPr>
          <w:p w14:paraId="64B6D86D"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3</w:t>
            </w:r>
          </w:p>
        </w:tc>
        <w:tc>
          <w:tcPr>
            <w:tcW w:w="2601" w:type="dxa"/>
            <w:vAlign w:val="center"/>
          </w:tcPr>
          <w:p w14:paraId="5599BF6A" w14:textId="77777777" w:rsidR="002F7659" w:rsidRPr="002F7659" w:rsidRDefault="002F7659" w:rsidP="002F7659">
            <w:pPr>
              <w:ind w:left="60" w:right="174"/>
              <w:jc w:val="both"/>
              <w:textAlignment w:val="baseline"/>
              <w:rPr>
                <w:rFonts w:ascii="Arial" w:eastAsia="Arial" w:hAnsi="Arial" w:cs="Arial"/>
                <w:lang w:eastAsia="en-US"/>
              </w:rPr>
            </w:pPr>
            <w:r w:rsidRPr="002F7659">
              <w:rPr>
                <w:rFonts w:ascii="Arial" w:eastAsia="Arial" w:hAnsi="Arial" w:cs="Arial"/>
                <w:lang w:eastAsia="en-US"/>
              </w:rPr>
              <w:t xml:space="preserve">Documentación que confirme el acceso al sitio web del fabricante Cisco Systems para descarga de actualizaciones de software y documentación soporte, durante el tiempo de vigencia del contrato correspondiente a la partida 1. </w:t>
            </w:r>
          </w:p>
        </w:tc>
        <w:tc>
          <w:tcPr>
            <w:tcW w:w="1701" w:type="dxa"/>
            <w:vAlign w:val="center"/>
          </w:tcPr>
          <w:p w14:paraId="06511BFB" w14:textId="77777777" w:rsidR="002F7659" w:rsidRPr="002F7659" w:rsidRDefault="002F7659" w:rsidP="002F7659">
            <w:pPr>
              <w:ind w:left="92" w:right="175"/>
              <w:jc w:val="center"/>
              <w:rPr>
                <w:rFonts w:ascii="Arial" w:eastAsia="Arial" w:hAnsi="Arial" w:cs="Arial"/>
                <w:lang w:eastAsia="en-US"/>
              </w:rPr>
            </w:pPr>
            <w:r w:rsidRPr="002F7659">
              <w:rPr>
                <w:rFonts w:ascii="Arial" w:eastAsia="Arial" w:hAnsi="Arial" w:cs="Arial"/>
                <w:lang w:eastAsia="en-US"/>
              </w:rPr>
              <w:t>Documento Impreso, en hoja membretada y firmada por el representante legal del proveedor.</w:t>
            </w:r>
          </w:p>
        </w:tc>
        <w:tc>
          <w:tcPr>
            <w:tcW w:w="1442" w:type="dxa"/>
            <w:vMerge/>
            <w:vAlign w:val="center"/>
          </w:tcPr>
          <w:p w14:paraId="70AB10D2" w14:textId="77777777" w:rsidR="002F7659" w:rsidRPr="002F7659" w:rsidRDefault="002F7659" w:rsidP="002F7659">
            <w:pPr>
              <w:jc w:val="center"/>
              <w:textAlignment w:val="baseline"/>
              <w:rPr>
                <w:rFonts w:ascii="Arial" w:eastAsia="Arial" w:hAnsi="Arial" w:cs="Arial"/>
                <w:lang w:eastAsia="en-US"/>
              </w:rPr>
            </w:pPr>
          </w:p>
        </w:tc>
        <w:tc>
          <w:tcPr>
            <w:tcW w:w="2527" w:type="dxa"/>
            <w:vMerge/>
            <w:vAlign w:val="center"/>
          </w:tcPr>
          <w:p w14:paraId="6DB141AC" w14:textId="77777777" w:rsidR="002F7659" w:rsidRPr="002F7659" w:rsidRDefault="002F7659" w:rsidP="002F7659">
            <w:pPr>
              <w:rPr>
                <w:rFonts w:ascii="Arial" w:eastAsia="Arial" w:hAnsi="Arial" w:cs="Arial"/>
                <w:lang w:eastAsia="en-US"/>
              </w:rPr>
            </w:pPr>
          </w:p>
        </w:tc>
      </w:tr>
      <w:tr w:rsidR="002F7659" w:rsidRPr="002F7659" w14:paraId="03F4368A" w14:textId="77777777">
        <w:trPr>
          <w:trHeight w:val="1409"/>
          <w:jc w:val="center"/>
        </w:trPr>
        <w:tc>
          <w:tcPr>
            <w:tcW w:w="371" w:type="dxa"/>
            <w:vAlign w:val="center"/>
          </w:tcPr>
          <w:p w14:paraId="3185D9D4"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4</w:t>
            </w:r>
          </w:p>
        </w:tc>
        <w:tc>
          <w:tcPr>
            <w:tcW w:w="2601" w:type="dxa"/>
            <w:vAlign w:val="center"/>
          </w:tcPr>
          <w:p w14:paraId="7702737A" w14:textId="6EF31381" w:rsidR="002F7659" w:rsidRPr="002F7659" w:rsidRDefault="002F7659" w:rsidP="002F7659">
            <w:pPr>
              <w:ind w:left="73" w:right="126"/>
              <w:jc w:val="both"/>
              <w:textAlignment w:val="baseline"/>
              <w:rPr>
                <w:rFonts w:ascii="Arial" w:eastAsia="Arial" w:hAnsi="Arial" w:cs="Arial"/>
                <w:lang w:eastAsia="en-US"/>
              </w:rPr>
            </w:pPr>
            <w:r w:rsidRPr="002F7659">
              <w:rPr>
                <w:rFonts w:ascii="Arial" w:eastAsia="Arial" w:hAnsi="Arial" w:cs="Arial"/>
                <w:lang w:eastAsia="en-US"/>
              </w:rPr>
              <w:t xml:space="preserve">Correo electrónico mediante el cual, el área técnica del Instituto pueda verificar la activación de las Pólizas de Garantía, para cada uno de los equipos contenidos en la partida 1 Conceptos del 1 al 4, del numeral 3.- Tipo de Requerimiento, Tabla 2.- Descripción de la Póliza de Garantía requerida y que se describen en el </w:t>
            </w:r>
            <w:r w:rsidRPr="002F7659">
              <w:rPr>
                <w:rFonts w:ascii="Arial" w:eastAsia="Arial" w:hAnsi="Arial" w:cs="Arial"/>
                <w:b/>
                <w:bCs/>
                <w:lang w:eastAsia="en-US"/>
              </w:rPr>
              <w:t>A</w:t>
            </w:r>
            <w:r w:rsidR="006404B9">
              <w:rPr>
                <w:rFonts w:ascii="Arial" w:eastAsia="Arial" w:hAnsi="Arial" w:cs="Arial"/>
                <w:b/>
                <w:bCs/>
                <w:lang w:eastAsia="en-US"/>
              </w:rPr>
              <w:t>PÉNDICE</w:t>
            </w:r>
            <w:r w:rsidRPr="002F7659">
              <w:rPr>
                <w:rFonts w:ascii="Arial" w:eastAsia="Arial" w:hAnsi="Arial" w:cs="Arial"/>
                <w:b/>
                <w:bCs/>
                <w:lang w:eastAsia="en-US"/>
              </w:rPr>
              <w:t xml:space="preserve"> 1</w:t>
            </w:r>
            <w:r w:rsidRPr="002F7659">
              <w:rPr>
                <w:rFonts w:ascii="Arial" w:eastAsia="Arial" w:hAnsi="Arial" w:cs="Arial"/>
                <w:lang w:eastAsia="en-US"/>
              </w:rPr>
              <w:t xml:space="preserve"> de este </w:t>
            </w:r>
            <w:r w:rsidRPr="002F7659">
              <w:rPr>
                <w:rFonts w:ascii="Arial" w:eastAsia="Arial" w:hAnsi="Arial" w:cs="Arial"/>
                <w:b/>
                <w:bCs/>
                <w:lang w:eastAsia="en-US"/>
              </w:rPr>
              <w:t>Anexo Técnico</w:t>
            </w:r>
            <w:r w:rsidRPr="002F7659">
              <w:rPr>
                <w:rFonts w:ascii="Arial" w:eastAsia="Arial" w:hAnsi="Arial" w:cs="Arial"/>
                <w:lang w:eastAsia="en-US"/>
              </w:rPr>
              <w:t>.</w:t>
            </w:r>
          </w:p>
        </w:tc>
        <w:tc>
          <w:tcPr>
            <w:tcW w:w="1701" w:type="dxa"/>
            <w:vMerge w:val="restart"/>
            <w:vAlign w:val="center"/>
          </w:tcPr>
          <w:p w14:paraId="34150AE1" w14:textId="77777777" w:rsidR="002F7659" w:rsidRPr="002F7659" w:rsidRDefault="002F7659" w:rsidP="002F7659">
            <w:pPr>
              <w:ind w:left="91" w:right="175"/>
              <w:jc w:val="center"/>
              <w:textAlignment w:val="baseline"/>
              <w:rPr>
                <w:rFonts w:ascii="Arial" w:eastAsia="Arial" w:hAnsi="Arial" w:cs="Arial"/>
                <w:lang w:eastAsia="en-US"/>
              </w:rPr>
            </w:pPr>
            <w:r w:rsidRPr="002F7659">
              <w:rPr>
                <w:rFonts w:ascii="Arial" w:eastAsia="Arial" w:hAnsi="Arial" w:cs="Arial"/>
                <w:lang w:eastAsia="en-US"/>
              </w:rPr>
              <w:t>Correo electrónico</w:t>
            </w:r>
          </w:p>
        </w:tc>
        <w:tc>
          <w:tcPr>
            <w:tcW w:w="1442" w:type="dxa"/>
            <w:vAlign w:val="center"/>
          </w:tcPr>
          <w:p w14:paraId="264F2172"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A más tardar, al día hábil siguiente de la fecha de activación</w:t>
            </w:r>
          </w:p>
        </w:tc>
        <w:tc>
          <w:tcPr>
            <w:tcW w:w="2527" w:type="dxa"/>
            <w:vAlign w:val="center"/>
          </w:tcPr>
          <w:p w14:paraId="44C2E5BC" w14:textId="77777777" w:rsidR="002F7659" w:rsidRPr="002F7659" w:rsidRDefault="002F7659" w:rsidP="002F7659">
            <w:pPr>
              <w:rPr>
                <w:rFonts w:ascii="Arial" w:eastAsia="Arial" w:hAnsi="Arial" w:cs="Arial"/>
                <w:lang w:eastAsia="en-US"/>
              </w:rPr>
            </w:pPr>
            <w:hyperlink r:id="rId38" w:history="1">
              <w:r w:rsidRPr="002F7659">
                <w:rPr>
                  <w:rFonts w:ascii="Arial" w:eastAsia="Arial" w:hAnsi="Arial" w:cs="Arial"/>
                  <w:color w:val="000099"/>
                  <w:u w:val="single"/>
                  <w:lang w:eastAsia="en-US"/>
                </w:rPr>
                <w:t>dor.utsi@ine.mx</w:t>
              </w:r>
            </w:hyperlink>
          </w:p>
        </w:tc>
      </w:tr>
      <w:tr w:rsidR="002F7659" w:rsidRPr="002F7659" w14:paraId="5DFF18F7" w14:textId="77777777">
        <w:trPr>
          <w:trHeight w:val="1710"/>
          <w:jc w:val="center"/>
        </w:trPr>
        <w:tc>
          <w:tcPr>
            <w:tcW w:w="371" w:type="dxa"/>
            <w:vAlign w:val="center"/>
          </w:tcPr>
          <w:p w14:paraId="4ADD0C6C"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5</w:t>
            </w:r>
          </w:p>
        </w:tc>
        <w:tc>
          <w:tcPr>
            <w:tcW w:w="2601" w:type="dxa"/>
            <w:vAlign w:val="center"/>
          </w:tcPr>
          <w:p w14:paraId="1D325F3B" w14:textId="77777777" w:rsidR="002F7659" w:rsidRPr="002F7659" w:rsidRDefault="002F7659" w:rsidP="002F7659">
            <w:pPr>
              <w:ind w:left="60" w:right="174"/>
              <w:jc w:val="both"/>
              <w:textAlignment w:val="baseline"/>
              <w:rPr>
                <w:rFonts w:ascii="Arial" w:eastAsia="Arial" w:hAnsi="Arial" w:cs="Arial"/>
                <w:lang w:eastAsia="en-US"/>
              </w:rPr>
            </w:pPr>
            <w:r w:rsidRPr="002F7659">
              <w:rPr>
                <w:rFonts w:ascii="Arial" w:eastAsia="Arial" w:hAnsi="Arial" w:cs="Arial"/>
                <w:lang w:eastAsia="en-US"/>
              </w:rPr>
              <w:t xml:space="preserve">Carta de garantía sobre partes y componentes que sean objeto de sustitución al hacer válida la garantía. Es decir, un documento digital, en hoja membretada y firmada por el representante legal del proveedor, en el que se haga constar que el equipo de </w:t>
            </w:r>
            <w:r w:rsidRPr="002F7659">
              <w:rPr>
                <w:rFonts w:ascii="Arial" w:eastAsia="Luxi Sans" w:hAnsi="Arial" w:cs="Arial"/>
                <w:lang w:eastAsia="en-US"/>
              </w:rPr>
              <w:t xml:space="preserve">reemplazo quedará bajo el mismo esquema que tenía el equipo que presentó la falla y que fue objeto del </w:t>
            </w:r>
            <w:r w:rsidRPr="002F7659">
              <w:rPr>
                <w:rFonts w:ascii="Arial" w:eastAsia="Luxi Sans" w:hAnsi="Arial" w:cs="Arial"/>
                <w:lang w:eastAsia="en-US"/>
              </w:rPr>
              <w:lastRenderedPageBreak/>
              <w:t>reemplazo. Esto durante el periodo restante contratado en la póliza de garantía original correspondiente a la partida 1.</w:t>
            </w:r>
            <w:r w:rsidRPr="002F7659">
              <w:rPr>
                <w:rFonts w:ascii="Arial" w:eastAsia="Arial" w:hAnsi="Arial" w:cs="Arial"/>
                <w:lang w:eastAsia="en-US"/>
              </w:rPr>
              <w:t xml:space="preserve"> </w:t>
            </w:r>
          </w:p>
        </w:tc>
        <w:tc>
          <w:tcPr>
            <w:tcW w:w="1701" w:type="dxa"/>
            <w:vMerge/>
            <w:vAlign w:val="center"/>
          </w:tcPr>
          <w:p w14:paraId="307C25AA" w14:textId="77777777" w:rsidR="002F7659" w:rsidRPr="002F7659" w:rsidRDefault="002F7659" w:rsidP="002F7659">
            <w:pPr>
              <w:spacing w:after="200" w:line="276" w:lineRule="auto"/>
              <w:contextualSpacing/>
              <w:jc w:val="both"/>
              <w:rPr>
                <w:rFonts w:ascii="Arial" w:eastAsia="Arial" w:hAnsi="Arial" w:cs="Arial"/>
                <w:lang w:eastAsia="en-US"/>
              </w:rPr>
            </w:pPr>
          </w:p>
        </w:tc>
        <w:tc>
          <w:tcPr>
            <w:tcW w:w="1442" w:type="dxa"/>
            <w:vAlign w:val="center"/>
          </w:tcPr>
          <w:p w14:paraId="25BDAC52"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Se deberá enviar en un plazo no mayor a 10 días hábiles, posteriores al cierre del reporte de falla.</w:t>
            </w:r>
          </w:p>
        </w:tc>
        <w:tc>
          <w:tcPr>
            <w:tcW w:w="2527" w:type="dxa"/>
            <w:vAlign w:val="center"/>
          </w:tcPr>
          <w:p w14:paraId="78889D27" w14:textId="77777777" w:rsidR="002F7659" w:rsidRPr="002F7659" w:rsidRDefault="002F7659" w:rsidP="002F7659">
            <w:pPr>
              <w:rPr>
                <w:rFonts w:ascii="Arial" w:eastAsia="Arial" w:hAnsi="Arial" w:cs="Arial"/>
                <w:color w:val="000099"/>
                <w:lang w:eastAsia="en-US"/>
              </w:rPr>
            </w:pPr>
            <w:hyperlink r:id="rId39" w:history="1">
              <w:r w:rsidRPr="002F7659">
                <w:rPr>
                  <w:rFonts w:ascii="Arial" w:eastAsia="Arial" w:hAnsi="Arial" w:cs="Arial"/>
                  <w:color w:val="000099"/>
                  <w:u w:val="single"/>
                  <w:lang w:eastAsia="en-US"/>
                </w:rPr>
                <w:t>dor.utsi@ine.mx</w:t>
              </w:r>
            </w:hyperlink>
          </w:p>
          <w:p w14:paraId="2C01D96E" w14:textId="77777777" w:rsidR="002F7659" w:rsidRPr="002F7659" w:rsidRDefault="002F7659" w:rsidP="002F7659">
            <w:pPr>
              <w:rPr>
                <w:rFonts w:ascii="Arial" w:eastAsia="Arial" w:hAnsi="Arial" w:cs="Arial"/>
                <w:lang w:eastAsia="en-US"/>
              </w:rPr>
            </w:pPr>
          </w:p>
        </w:tc>
      </w:tr>
      <w:tr w:rsidR="002F7659" w:rsidRPr="002F7659" w14:paraId="0E8EEDDC" w14:textId="77777777">
        <w:trPr>
          <w:trHeight w:val="1710"/>
          <w:jc w:val="center"/>
        </w:trPr>
        <w:tc>
          <w:tcPr>
            <w:tcW w:w="371" w:type="dxa"/>
            <w:vAlign w:val="center"/>
          </w:tcPr>
          <w:p w14:paraId="1E6DAAED"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6</w:t>
            </w:r>
          </w:p>
        </w:tc>
        <w:tc>
          <w:tcPr>
            <w:tcW w:w="2601" w:type="dxa"/>
            <w:vAlign w:val="center"/>
          </w:tcPr>
          <w:p w14:paraId="70430EDA" w14:textId="77777777" w:rsidR="002F7659" w:rsidRPr="002F7659" w:rsidRDefault="002F7659" w:rsidP="002F7659">
            <w:pPr>
              <w:ind w:left="60" w:right="174"/>
              <w:jc w:val="both"/>
              <w:rPr>
                <w:rFonts w:ascii="Arial" w:eastAsia="Luxi Sans" w:hAnsi="Arial" w:cs="Arial"/>
                <w:lang w:eastAsia="en-US"/>
              </w:rPr>
            </w:pPr>
            <w:r w:rsidRPr="002F7659">
              <w:rPr>
                <w:rFonts w:ascii="Arial" w:eastAsia="Luxi Sans" w:hAnsi="Arial" w:cs="Arial"/>
                <w:lang w:eastAsia="en-US"/>
              </w:rPr>
              <w:t xml:space="preserve">Documento que ampare la activación de la suscripción de Cisco </w:t>
            </w:r>
            <w:proofErr w:type="spellStart"/>
            <w:r w:rsidRPr="002F7659">
              <w:rPr>
                <w:rFonts w:ascii="Arial" w:eastAsia="Luxi Sans" w:hAnsi="Arial" w:cs="Arial"/>
                <w:lang w:eastAsia="en-US"/>
              </w:rPr>
              <w:t>Collaboration</w:t>
            </w:r>
            <w:proofErr w:type="spellEnd"/>
            <w:r w:rsidRPr="002F7659">
              <w:rPr>
                <w:rFonts w:ascii="Arial" w:eastAsia="Luxi Sans" w:hAnsi="Arial" w:cs="Arial"/>
                <w:lang w:eastAsia="en-US"/>
              </w:rPr>
              <w:t xml:space="preserve"> Flex 3.0, a nombre del Instituto, que incluya al menos la siguiente información: </w:t>
            </w:r>
          </w:p>
          <w:p w14:paraId="579DA958" w14:textId="77777777" w:rsidR="002F7659" w:rsidRPr="002F7659" w:rsidRDefault="002F7659">
            <w:pPr>
              <w:numPr>
                <w:ilvl w:val="0"/>
                <w:numId w:val="130"/>
              </w:numPr>
              <w:pBdr>
                <w:top w:val="nil"/>
                <w:left w:val="nil"/>
                <w:bottom w:val="nil"/>
                <w:right w:val="nil"/>
                <w:between w:val="nil"/>
              </w:pBdr>
              <w:spacing w:before="120" w:line="276" w:lineRule="auto"/>
              <w:contextualSpacing/>
              <w:jc w:val="both"/>
              <w:rPr>
                <w:rFonts w:ascii="Arial" w:eastAsia="Luxi Sans" w:hAnsi="Arial" w:cs="Arial"/>
                <w:lang w:eastAsia="en-US"/>
              </w:rPr>
            </w:pPr>
            <w:r w:rsidRPr="002F7659">
              <w:rPr>
                <w:rFonts w:ascii="Arial" w:eastAsia="Luxi Sans" w:hAnsi="Arial" w:cs="Arial"/>
                <w:lang w:eastAsia="en-US"/>
              </w:rPr>
              <w:t>Cantidad y tipo</w:t>
            </w:r>
          </w:p>
          <w:p w14:paraId="56768164" w14:textId="77777777" w:rsidR="002F7659" w:rsidRPr="002F7659" w:rsidRDefault="002F7659">
            <w:pPr>
              <w:numPr>
                <w:ilvl w:val="0"/>
                <w:numId w:val="130"/>
              </w:numPr>
              <w:pBdr>
                <w:top w:val="nil"/>
                <w:left w:val="nil"/>
                <w:bottom w:val="nil"/>
                <w:right w:val="nil"/>
                <w:between w:val="nil"/>
              </w:pBdr>
              <w:spacing w:before="120" w:line="276" w:lineRule="auto"/>
              <w:contextualSpacing/>
              <w:jc w:val="both"/>
              <w:rPr>
                <w:rFonts w:ascii="Arial" w:eastAsia="Luxi Sans" w:hAnsi="Arial" w:cs="Arial"/>
                <w:lang w:eastAsia="en-US"/>
              </w:rPr>
            </w:pPr>
            <w:r w:rsidRPr="002F7659">
              <w:rPr>
                <w:rFonts w:ascii="Arial" w:eastAsia="Luxi Sans" w:hAnsi="Arial" w:cs="Arial"/>
                <w:lang w:eastAsia="en-US"/>
              </w:rPr>
              <w:t>Nombre y tipo de soporte técnico</w:t>
            </w:r>
          </w:p>
          <w:p w14:paraId="1B4EACCD" w14:textId="77777777" w:rsidR="002F7659" w:rsidRPr="002F7659" w:rsidRDefault="002F7659" w:rsidP="002F7659">
            <w:pPr>
              <w:ind w:left="60" w:right="174"/>
              <w:jc w:val="both"/>
              <w:textAlignment w:val="baseline"/>
              <w:rPr>
                <w:rFonts w:ascii="Arial" w:eastAsia="Arial" w:hAnsi="Arial" w:cs="Arial"/>
                <w:lang w:eastAsia="en-US"/>
              </w:rPr>
            </w:pPr>
            <w:r w:rsidRPr="002F7659">
              <w:rPr>
                <w:rFonts w:ascii="Arial" w:eastAsia="Luxi Sans" w:hAnsi="Arial" w:cs="Arial"/>
                <w:lang w:eastAsia="en-US"/>
              </w:rPr>
              <w:t>Vigencia o periodo que cubre la suscripción correspondiente a la partida 2</w:t>
            </w:r>
          </w:p>
        </w:tc>
        <w:tc>
          <w:tcPr>
            <w:tcW w:w="1701" w:type="dxa"/>
            <w:vMerge w:val="restart"/>
            <w:vAlign w:val="center"/>
          </w:tcPr>
          <w:p w14:paraId="3447F549" w14:textId="77777777" w:rsidR="002F7659" w:rsidRPr="002F7659" w:rsidRDefault="002F7659" w:rsidP="002F7659">
            <w:pPr>
              <w:spacing w:after="200" w:line="276" w:lineRule="auto"/>
              <w:contextualSpacing/>
              <w:jc w:val="both"/>
              <w:rPr>
                <w:rFonts w:ascii="Arial" w:eastAsia="Arial" w:hAnsi="Arial" w:cs="Arial"/>
                <w:lang w:eastAsia="en-US"/>
              </w:rPr>
            </w:pPr>
            <w:r w:rsidRPr="002F7659">
              <w:rPr>
                <w:rFonts w:ascii="Arial" w:eastAsia="Arial" w:hAnsi="Arial" w:cs="Arial"/>
                <w:lang w:eastAsia="en-US"/>
              </w:rPr>
              <w:t>Documento Impreso, en hoja membretada y firmada por el representante legal del proveedor.</w:t>
            </w:r>
          </w:p>
        </w:tc>
        <w:tc>
          <w:tcPr>
            <w:tcW w:w="1442" w:type="dxa"/>
            <w:vMerge w:val="restart"/>
            <w:vAlign w:val="center"/>
          </w:tcPr>
          <w:p w14:paraId="4799CFEE"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Se debe entregar como máximo 5 días hábiles posteriores a la activación de las suscripciones.</w:t>
            </w:r>
          </w:p>
        </w:tc>
        <w:tc>
          <w:tcPr>
            <w:tcW w:w="2527" w:type="dxa"/>
            <w:vMerge w:val="restart"/>
            <w:vAlign w:val="center"/>
          </w:tcPr>
          <w:p w14:paraId="72CAB234" w14:textId="77777777" w:rsidR="002F7659" w:rsidRPr="002F7659" w:rsidRDefault="002F7659" w:rsidP="002F7659">
            <w:pPr>
              <w:spacing w:after="200" w:line="276" w:lineRule="auto"/>
              <w:ind w:left="178" w:right="128"/>
              <w:jc w:val="both"/>
              <w:rPr>
                <w:rFonts w:ascii="Arial" w:eastAsia="MS Mincho" w:hAnsi="Arial" w:cs="Arial"/>
                <w:lang w:eastAsia="es-MX"/>
              </w:rPr>
            </w:pPr>
            <w:r w:rsidRPr="002F7659">
              <w:rPr>
                <w:rFonts w:ascii="Arial" w:eastAsia="Arial" w:hAnsi="Arial" w:cs="Arial"/>
                <w:lang w:eastAsia="en-US"/>
              </w:rPr>
              <w:br/>
            </w:r>
            <w:r w:rsidRPr="002F7659">
              <w:rPr>
                <w:rFonts w:ascii="Arial" w:eastAsia="MS Mincho" w:hAnsi="Arial" w:cs="Arial"/>
                <w:lang w:eastAsia="es-MX"/>
              </w:rPr>
              <w:t xml:space="preserve">Para la </w:t>
            </w:r>
            <w:r w:rsidRPr="002F7659">
              <w:rPr>
                <w:rFonts w:ascii="Arial" w:eastAsia="MS Mincho" w:hAnsi="Arial" w:cs="Arial"/>
                <w:b/>
                <w:bCs/>
                <w:lang w:eastAsia="es-MX"/>
              </w:rPr>
              <w:t>Partida 2 y 3</w:t>
            </w:r>
            <w:r w:rsidRPr="002F7659">
              <w:rPr>
                <w:rFonts w:ascii="Arial" w:eastAsia="MS Mincho" w:hAnsi="Arial" w:cs="Arial"/>
                <w:lang w:eastAsia="es-MX"/>
              </w:rPr>
              <w:t>, la documentación solicitada deberá entregarse en Oficinas Centrales del Instituto Nacional Electoral, en el siguiente domicilio:</w:t>
            </w:r>
          </w:p>
          <w:p w14:paraId="65235F70"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Viaducto Tlalpan No. 100</w:t>
            </w:r>
          </w:p>
          <w:p w14:paraId="191130EB"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Colonia Arenal Tepepan</w:t>
            </w:r>
          </w:p>
          <w:p w14:paraId="438E6A0F"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Alcaldía Tlalpan, C.P. 14610</w:t>
            </w:r>
          </w:p>
          <w:p w14:paraId="49878E40" w14:textId="77777777" w:rsidR="002F7659" w:rsidRPr="002F7659" w:rsidRDefault="002F7659" w:rsidP="002F7659">
            <w:pPr>
              <w:spacing w:after="200" w:line="276" w:lineRule="auto"/>
              <w:ind w:left="178" w:right="128"/>
              <w:contextualSpacing/>
              <w:jc w:val="both"/>
              <w:rPr>
                <w:rFonts w:ascii="Arial" w:eastAsia="Calibri" w:hAnsi="Arial" w:cs="Arial"/>
                <w:caps/>
                <w:lang w:eastAsia="en-US"/>
              </w:rPr>
            </w:pPr>
            <w:r w:rsidRPr="002F7659">
              <w:rPr>
                <w:rFonts w:ascii="Arial" w:eastAsia="Calibri" w:hAnsi="Arial" w:cs="Arial"/>
                <w:lang w:eastAsia="en-US"/>
              </w:rPr>
              <w:t>Ciudad de Mexico</w:t>
            </w:r>
          </w:p>
          <w:p w14:paraId="70690E0E"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p>
          <w:p w14:paraId="094D2301"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Edificio C, Planta Baja</w:t>
            </w:r>
          </w:p>
          <w:p w14:paraId="6F4490D6"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Subdirección de Comunicaciones</w:t>
            </w:r>
          </w:p>
          <w:p w14:paraId="347559C7"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 xml:space="preserve"> Unidad Técnica de Servicios de Informática (UTSI).</w:t>
            </w:r>
          </w:p>
          <w:p w14:paraId="150200D6"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 xml:space="preserve">Lunes a viernes, </w:t>
            </w:r>
          </w:p>
          <w:p w14:paraId="08E6C78B"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r w:rsidRPr="002F7659">
              <w:rPr>
                <w:rFonts w:ascii="Arial" w:eastAsia="Calibri" w:hAnsi="Arial" w:cs="Arial"/>
                <w:lang w:eastAsia="en-US"/>
              </w:rPr>
              <w:t xml:space="preserve">de 09:00 </w:t>
            </w:r>
            <w:proofErr w:type="spellStart"/>
            <w:r w:rsidRPr="002F7659">
              <w:rPr>
                <w:rFonts w:ascii="Arial" w:eastAsia="Calibri" w:hAnsi="Arial" w:cs="Arial"/>
                <w:lang w:eastAsia="en-US"/>
              </w:rPr>
              <w:t>hrs</w:t>
            </w:r>
            <w:proofErr w:type="spellEnd"/>
            <w:r w:rsidRPr="002F7659">
              <w:rPr>
                <w:rFonts w:ascii="Arial" w:eastAsia="Calibri" w:hAnsi="Arial" w:cs="Arial"/>
                <w:lang w:eastAsia="en-US"/>
              </w:rPr>
              <w:t xml:space="preserve">. a 18:00 </w:t>
            </w:r>
            <w:proofErr w:type="spellStart"/>
            <w:r w:rsidRPr="002F7659">
              <w:rPr>
                <w:rFonts w:ascii="Arial" w:eastAsia="Calibri" w:hAnsi="Arial" w:cs="Arial"/>
                <w:lang w:eastAsia="en-US"/>
              </w:rPr>
              <w:t>hrs</w:t>
            </w:r>
            <w:proofErr w:type="spellEnd"/>
            <w:r w:rsidRPr="002F7659">
              <w:rPr>
                <w:rFonts w:ascii="Arial" w:eastAsia="Calibri" w:hAnsi="Arial" w:cs="Arial"/>
                <w:lang w:eastAsia="en-US"/>
              </w:rPr>
              <w:t>.</w:t>
            </w:r>
          </w:p>
          <w:p w14:paraId="1881E302" w14:textId="77777777" w:rsidR="002F7659" w:rsidRPr="002F7659" w:rsidRDefault="002F7659" w:rsidP="002F7659">
            <w:pPr>
              <w:spacing w:after="200" w:line="276" w:lineRule="auto"/>
              <w:ind w:left="178" w:right="128"/>
              <w:contextualSpacing/>
              <w:jc w:val="both"/>
              <w:rPr>
                <w:rFonts w:ascii="Arial" w:eastAsia="Calibri" w:hAnsi="Arial" w:cs="Arial"/>
                <w:lang w:eastAsia="en-US"/>
              </w:rPr>
            </w:pPr>
          </w:p>
          <w:p w14:paraId="49EE9074" w14:textId="77777777" w:rsidR="002F7659" w:rsidRPr="002F7659" w:rsidRDefault="002F7659" w:rsidP="002F7659">
            <w:pPr>
              <w:spacing w:after="200" w:line="276" w:lineRule="auto"/>
              <w:ind w:left="178" w:right="128"/>
              <w:contextualSpacing/>
              <w:jc w:val="both"/>
              <w:rPr>
                <w:rFonts w:ascii="Arial" w:eastAsia="Calibri" w:hAnsi="Arial" w:cs="Arial"/>
                <w:caps/>
                <w:lang w:eastAsia="en-US"/>
              </w:rPr>
            </w:pPr>
            <w:r w:rsidRPr="002F7659">
              <w:rPr>
                <w:rFonts w:ascii="Arial" w:eastAsia="Calibri" w:hAnsi="Arial" w:cs="Arial"/>
                <w:lang w:eastAsia="en-US"/>
              </w:rPr>
              <w:t xml:space="preserve">Toda la documentación deberá ser dirigida al administrador y supervisor del contrato. </w:t>
            </w:r>
          </w:p>
          <w:p w14:paraId="60288BFA" w14:textId="77777777" w:rsidR="002F7659" w:rsidRPr="002F7659" w:rsidRDefault="002F7659" w:rsidP="002F7659">
            <w:pPr>
              <w:rPr>
                <w:rFonts w:ascii="Arial" w:eastAsia="Arial" w:hAnsi="Arial" w:cs="Arial"/>
                <w:lang w:eastAsia="en-US"/>
              </w:rPr>
            </w:pPr>
          </w:p>
        </w:tc>
      </w:tr>
      <w:tr w:rsidR="002F7659" w:rsidRPr="002F7659" w14:paraId="61708465" w14:textId="77777777">
        <w:trPr>
          <w:trHeight w:val="1710"/>
          <w:jc w:val="center"/>
        </w:trPr>
        <w:tc>
          <w:tcPr>
            <w:tcW w:w="371" w:type="dxa"/>
            <w:vAlign w:val="center"/>
          </w:tcPr>
          <w:p w14:paraId="1C47C3F3"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7</w:t>
            </w:r>
          </w:p>
        </w:tc>
        <w:tc>
          <w:tcPr>
            <w:tcW w:w="2601" w:type="dxa"/>
            <w:vAlign w:val="center"/>
          </w:tcPr>
          <w:p w14:paraId="08350F82" w14:textId="77777777" w:rsidR="002F7659" w:rsidRPr="002F7659" w:rsidRDefault="002F7659" w:rsidP="002F7659">
            <w:pPr>
              <w:ind w:right="174"/>
              <w:jc w:val="both"/>
              <w:rPr>
                <w:rFonts w:ascii="Arial" w:eastAsia="Luxi Sans" w:hAnsi="Arial" w:cs="Arial"/>
                <w:lang w:eastAsia="en-US"/>
              </w:rPr>
            </w:pPr>
            <w:r w:rsidRPr="002F7659">
              <w:rPr>
                <w:rFonts w:ascii="Arial" w:eastAsia="Luxi Sans" w:hAnsi="Arial" w:cs="Arial"/>
                <w:lang w:eastAsia="en-US"/>
              </w:rPr>
              <w:t xml:space="preserve">Documento que ampare la activación de la suscripción a Cisco </w:t>
            </w:r>
            <w:proofErr w:type="spellStart"/>
            <w:r w:rsidRPr="002F7659">
              <w:rPr>
                <w:rFonts w:ascii="Arial" w:eastAsia="Luxi Sans" w:hAnsi="Arial" w:cs="Arial"/>
                <w:lang w:eastAsia="en-US"/>
              </w:rPr>
              <w:t>Webex</w:t>
            </w:r>
            <w:proofErr w:type="spellEnd"/>
            <w:r w:rsidRPr="002F7659">
              <w:rPr>
                <w:rFonts w:ascii="Arial" w:eastAsia="Luxi Sans" w:hAnsi="Arial" w:cs="Arial"/>
                <w:lang w:eastAsia="en-US"/>
              </w:rPr>
              <w:t xml:space="preserve">, a nombre del Instituto, que incluya al menos la siguiente información: </w:t>
            </w:r>
          </w:p>
          <w:p w14:paraId="76A0939D" w14:textId="77777777" w:rsidR="002F7659" w:rsidRPr="002F7659" w:rsidRDefault="002F7659">
            <w:pPr>
              <w:numPr>
                <w:ilvl w:val="0"/>
                <w:numId w:val="131"/>
              </w:numPr>
              <w:pBdr>
                <w:top w:val="nil"/>
                <w:left w:val="nil"/>
                <w:bottom w:val="nil"/>
                <w:right w:val="nil"/>
                <w:between w:val="nil"/>
              </w:pBdr>
              <w:spacing w:before="120" w:line="276" w:lineRule="auto"/>
              <w:contextualSpacing/>
              <w:jc w:val="both"/>
              <w:rPr>
                <w:rFonts w:ascii="Arial" w:eastAsia="Luxi Sans" w:hAnsi="Arial" w:cs="Arial"/>
                <w:lang w:eastAsia="en-US"/>
              </w:rPr>
            </w:pPr>
            <w:r w:rsidRPr="002F7659">
              <w:rPr>
                <w:rFonts w:ascii="Arial" w:eastAsia="Luxi Sans" w:hAnsi="Arial" w:cs="Arial"/>
                <w:lang w:eastAsia="en-US"/>
              </w:rPr>
              <w:t>Cantidad y tipo</w:t>
            </w:r>
          </w:p>
          <w:p w14:paraId="094BE061" w14:textId="77777777" w:rsidR="002F7659" w:rsidRPr="002F7659" w:rsidRDefault="002F7659">
            <w:pPr>
              <w:numPr>
                <w:ilvl w:val="0"/>
                <w:numId w:val="131"/>
              </w:numPr>
              <w:pBdr>
                <w:top w:val="nil"/>
                <w:left w:val="nil"/>
                <w:bottom w:val="nil"/>
                <w:right w:val="nil"/>
                <w:between w:val="nil"/>
              </w:pBdr>
              <w:spacing w:before="120" w:line="276" w:lineRule="auto"/>
              <w:contextualSpacing/>
              <w:jc w:val="both"/>
              <w:rPr>
                <w:rFonts w:ascii="Arial" w:eastAsia="Luxi Sans" w:hAnsi="Arial" w:cs="Arial"/>
                <w:lang w:eastAsia="en-US"/>
              </w:rPr>
            </w:pPr>
            <w:r w:rsidRPr="002F7659">
              <w:rPr>
                <w:rFonts w:ascii="Arial" w:eastAsia="Luxi Sans" w:hAnsi="Arial" w:cs="Arial"/>
                <w:lang w:eastAsia="en-US"/>
              </w:rPr>
              <w:t>Nombre y tipo de soporte técnico</w:t>
            </w:r>
          </w:p>
          <w:p w14:paraId="3EEBA3E8" w14:textId="77777777" w:rsidR="002F7659" w:rsidRPr="002F7659" w:rsidRDefault="002F7659" w:rsidP="002F7659">
            <w:pPr>
              <w:ind w:left="60" w:right="174"/>
              <w:jc w:val="both"/>
              <w:rPr>
                <w:rFonts w:ascii="Arial" w:eastAsia="Luxi Sans" w:hAnsi="Arial" w:cs="Arial"/>
                <w:lang w:eastAsia="en-US"/>
              </w:rPr>
            </w:pPr>
            <w:r w:rsidRPr="002F7659">
              <w:rPr>
                <w:rFonts w:ascii="Arial" w:eastAsia="Luxi Sans" w:hAnsi="Arial" w:cs="Arial"/>
                <w:lang w:eastAsia="en-US"/>
              </w:rPr>
              <w:t>Vigencia o periodo que cubre la suscripción correspondiente a la partida 3.</w:t>
            </w:r>
          </w:p>
        </w:tc>
        <w:tc>
          <w:tcPr>
            <w:tcW w:w="1701" w:type="dxa"/>
            <w:vMerge/>
            <w:vAlign w:val="center"/>
          </w:tcPr>
          <w:p w14:paraId="70FBDDBC" w14:textId="77777777" w:rsidR="002F7659" w:rsidRPr="002F7659" w:rsidRDefault="002F7659" w:rsidP="002F7659">
            <w:pPr>
              <w:spacing w:after="200" w:line="276" w:lineRule="auto"/>
              <w:contextualSpacing/>
              <w:jc w:val="both"/>
              <w:rPr>
                <w:rFonts w:ascii="Arial" w:eastAsia="Arial" w:hAnsi="Arial" w:cs="Arial"/>
                <w:lang w:eastAsia="en-US"/>
              </w:rPr>
            </w:pPr>
          </w:p>
        </w:tc>
        <w:tc>
          <w:tcPr>
            <w:tcW w:w="1442" w:type="dxa"/>
            <w:vMerge/>
            <w:vAlign w:val="center"/>
          </w:tcPr>
          <w:p w14:paraId="09766911" w14:textId="77777777" w:rsidR="002F7659" w:rsidRPr="002F7659" w:rsidRDefault="002F7659" w:rsidP="002F7659">
            <w:pPr>
              <w:jc w:val="center"/>
              <w:textAlignment w:val="baseline"/>
              <w:rPr>
                <w:rFonts w:ascii="Arial" w:eastAsia="Arial" w:hAnsi="Arial" w:cs="Arial"/>
                <w:lang w:eastAsia="en-US"/>
              </w:rPr>
            </w:pPr>
          </w:p>
        </w:tc>
        <w:tc>
          <w:tcPr>
            <w:tcW w:w="2527" w:type="dxa"/>
            <w:vMerge/>
            <w:vAlign w:val="center"/>
          </w:tcPr>
          <w:p w14:paraId="1EA956B8" w14:textId="77777777" w:rsidR="002F7659" w:rsidRPr="002F7659" w:rsidRDefault="002F7659" w:rsidP="002F7659">
            <w:pPr>
              <w:rPr>
                <w:rFonts w:ascii="Arial" w:eastAsia="Arial" w:hAnsi="Arial" w:cs="Arial"/>
                <w:lang w:eastAsia="en-US"/>
              </w:rPr>
            </w:pPr>
          </w:p>
        </w:tc>
      </w:tr>
      <w:tr w:rsidR="002F7659" w:rsidRPr="002F7659" w14:paraId="63816D30" w14:textId="77777777">
        <w:trPr>
          <w:trHeight w:val="1710"/>
          <w:jc w:val="center"/>
        </w:trPr>
        <w:tc>
          <w:tcPr>
            <w:tcW w:w="371" w:type="dxa"/>
            <w:vAlign w:val="center"/>
          </w:tcPr>
          <w:p w14:paraId="3493EF55"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8</w:t>
            </w:r>
          </w:p>
        </w:tc>
        <w:tc>
          <w:tcPr>
            <w:tcW w:w="2601" w:type="dxa"/>
            <w:vAlign w:val="center"/>
          </w:tcPr>
          <w:p w14:paraId="2A516526" w14:textId="77777777" w:rsidR="002F7659" w:rsidRPr="002F7659" w:rsidRDefault="002F7659" w:rsidP="002F7659">
            <w:pPr>
              <w:ind w:right="174"/>
              <w:jc w:val="both"/>
              <w:rPr>
                <w:rFonts w:ascii="Arial" w:eastAsia="Luxi Sans" w:hAnsi="Arial" w:cs="Arial"/>
                <w:lang w:eastAsia="en-US"/>
              </w:rPr>
            </w:pPr>
            <w:r w:rsidRPr="002F7659">
              <w:rPr>
                <w:rFonts w:ascii="Arial" w:eastAsia="Luxi Sans" w:hAnsi="Arial" w:cs="Arial"/>
                <w:lang w:eastAsia="en-US"/>
              </w:rPr>
              <w:t>Procedimiento para el acceso al soporte técnico y actualizaciones de software para las partidas 2 y 3 que indique al menos lo siguiente:</w:t>
            </w:r>
          </w:p>
          <w:p w14:paraId="0FA23168" w14:textId="77777777" w:rsidR="002F7659" w:rsidRPr="002F7659" w:rsidRDefault="002F7659" w:rsidP="002F7659">
            <w:pPr>
              <w:ind w:right="174"/>
              <w:jc w:val="both"/>
              <w:rPr>
                <w:rFonts w:ascii="Arial" w:eastAsia="Luxi Sans" w:hAnsi="Arial" w:cs="Arial"/>
                <w:lang w:eastAsia="en-US"/>
              </w:rPr>
            </w:pPr>
            <w:r w:rsidRPr="002F7659">
              <w:rPr>
                <w:rFonts w:ascii="Arial" w:eastAsia="Luxi Sans" w:hAnsi="Arial" w:cs="Arial"/>
                <w:lang w:eastAsia="en-US"/>
              </w:rPr>
              <w:t>•</w:t>
            </w:r>
            <w:r w:rsidRPr="002F7659">
              <w:rPr>
                <w:rFonts w:ascii="Arial" w:eastAsia="Luxi Sans" w:hAnsi="Arial" w:cs="Arial"/>
                <w:lang w:eastAsia="en-US"/>
              </w:rPr>
              <w:tab/>
              <w:t>Proceso para levantar caso de soporte técnico</w:t>
            </w:r>
          </w:p>
          <w:p w14:paraId="5C4E2B03" w14:textId="77777777" w:rsidR="002F7659" w:rsidRPr="002F7659" w:rsidRDefault="002F7659" w:rsidP="002F7659">
            <w:pPr>
              <w:ind w:right="174"/>
              <w:jc w:val="both"/>
              <w:rPr>
                <w:rFonts w:ascii="Arial" w:eastAsia="Luxi Sans" w:hAnsi="Arial" w:cs="Arial"/>
                <w:lang w:eastAsia="en-US"/>
              </w:rPr>
            </w:pPr>
            <w:r w:rsidRPr="002F7659">
              <w:rPr>
                <w:rFonts w:ascii="Arial" w:eastAsia="Luxi Sans" w:hAnsi="Arial" w:cs="Arial"/>
                <w:lang w:eastAsia="en-US"/>
              </w:rPr>
              <w:t>•</w:t>
            </w:r>
            <w:r w:rsidRPr="002F7659">
              <w:rPr>
                <w:rFonts w:ascii="Arial" w:eastAsia="Luxi Sans" w:hAnsi="Arial" w:cs="Arial"/>
                <w:lang w:eastAsia="en-US"/>
              </w:rPr>
              <w:tab/>
              <w:t xml:space="preserve">Acuerdos de nivel de servicio asociado a la suscripción de soporte solicitada. </w:t>
            </w:r>
          </w:p>
          <w:p w14:paraId="3DD4EFD3" w14:textId="77777777" w:rsidR="002F7659" w:rsidRPr="002F7659" w:rsidRDefault="002F7659" w:rsidP="002F7659">
            <w:pPr>
              <w:ind w:right="174"/>
              <w:jc w:val="both"/>
              <w:rPr>
                <w:rFonts w:ascii="Arial" w:eastAsia="Luxi Sans" w:hAnsi="Arial" w:cs="Arial"/>
                <w:lang w:eastAsia="en-US"/>
              </w:rPr>
            </w:pPr>
            <w:r w:rsidRPr="002F7659">
              <w:rPr>
                <w:rFonts w:ascii="Arial" w:eastAsia="Luxi Sans" w:hAnsi="Arial" w:cs="Arial"/>
                <w:lang w:eastAsia="en-US"/>
              </w:rPr>
              <w:t>•</w:t>
            </w:r>
            <w:r w:rsidRPr="002F7659">
              <w:rPr>
                <w:rFonts w:ascii="Arial" w:eastAsia="Luxi Sans" w:hAnsi="Arial" w:cs="Arial"/>
                <w:lang w:eastAsia="en-US"/>
              </w:rPr>
              <w:tab/>
              <w:t xml:space="preserve">Esquema de escalamiento para la atención de solicitudes, incluyendo la escalación con el fabricante. (Incluir el </w:t>
            </w:r>
            <w:r w:rsidRPr="002F7659">
              <w:rPr>
                <w:rFonts w:ascii="Arial" w:eastAsia="Luxi Sans" w:hAnsi="Arial" w:cs="Arial"/>
                <w:lang w:eastAsia="en-US"/>
              </w:rPr>
              <w:lastRenderedPageBreak/>
              <w:t>nombre de los responsables, teléfonos, correos electrónicos y tiempos de escalación)</w:t>
            </w:r>
          </w:p>
        </w:tc>
        <w:tc>
          <w:tcPr>
            <w:tcW w:w="1701" w:type="dxa"/>
            <w:vMerge/>
            <w:vAlign w:val="center"/>
          </w:tcPr>
          <w:p w14:paraId="2D015469" w14:textId="77777777" w:rsidR="002F7659" w:rsidRPr="002F7659" w:rsidRDefault="002F7659" w:rsidP="002F7659">
            <w:pPr>
              <w:spacing w:after="200" w:line="276" w:lineRule="auto"/>
              <w:contextualSpacing/>
              <w:jc w:val="both"/>
              <w:rPr>
                <w:rFonts w:ascii="Arial" w:eastAsia="Arial" w:hAnsi="Arial" w:cs="Arial"/>
                <w:lang w:eastAsia="en-US"/>
              </w:rPr>
            </w:pPr>
          </w:p>
        </w:tc>
        <w:tc>
          <w:tcPr>
            <w:tcW w:w="1442" w:type="dxa"/>
            <w:vMerge/>
            <w:vAlign w:val="center"/>
          </w:tcPr>
          <w:p w14:paraId="2710030F" w14:textId="77777777" w:rsidR="002F7659" w:rsidRPr="002F7659" w:rsidRDefault="002F7659" w:rsidP="002F7659">
            <w:pPr>
              <w:jc w:val="center"/>
              <w:textAlignment w:val="baseline"/>
              <w:rPr>
                <w:rFonts w:ascii="Arial" w:eastAsia="Arial" w:hAnsi="Arial" w:cs="Arial"/>
                <w:lang w:eastAsia="en-US"/>
              </w:rPr>
            </w:pPr>
          </w:p>
        </w:tc>
        <w:tc>
          <w:tcPr>
            <w:tcW w:w="2527" w:type="dxa"/>
            <w:vMerge/>
            <w:vAlign w:val="center"/>
          </w:tcPr>
          <w:p w14:paraId="2C5211CB" w14:textId="77777777" w:rsidR="002F7659" w:rsidRPr="002F7659" w:rsidRDefault="002F7659" w:rsidP="002F7659">
            <w:pPr>
              <w:rPr>
                <w:rFonts w:ascii="Arial" w:eastAsia="Arial" w:hAnsi="Arial" w:cs="Arial"/>
                <w:lang w:eastAsia="en-US"/>
              </w:rPr>
            </w:pPr>
          </w:p>
        </w:tc>
      </w:tr>
      <w:tr w:rsidR="002F7659" w:rsidRPr="002F7659" w14:paraId="743EA7BC" w14:textId="77777777">
        <w:trPr>
          <w:trHeight w:val="1710"/>
          <w:jc w:val="center"/>
        </w:trPr>
        <w:tc>
          <w:tcPr>
            <w:tcW w:w="371" w:type="dxa"/>
            <w:vAlign w:val="center"/>
          </w:tcPr>
          <w:p w14:paraId="7746BF79"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9</w:t>
            </w:r>
          </w:p>
        </w:tc>
        <w:tc>
          <w:tcPr>
            <w:tcW w:w="2601" w:type="dxa"/>
            <w:vAlign w:val="center"/>
          </w:tcPr>
          <w:p w14:paraId="702C7A84" w14:textId="77777777" w:rsidR="002F7659" w:rsidRPr="002F7659" w:rsidRDefault="002F7659" w:rsidP="002F7659">
            <w:pPr>
              <w:ind w:right="174"/>
              <w:jc w:val="both"/>
              <w:rPr>
                <w:rFonts w:ascii="Arial" w:eastAsia="Luxi Sans" w:hAnsi="Arial" w:cs="Arial"/>
                <w:lang w:eastAsia="en-US"/>
              </w:rPr>
            </w:pPr>
            <w:r w:rsidRPr="002F7659">
              <w:rPr>
                <w:rFonts w:ascii="Arial" w:eastAsia="Arial" w:hAnsi="Arial" w:cs="Arial"/>
                <w:lang w:eastAsia="en-US"/>
              </w:rPr>
              <w:t>Carta o documento comprobatorio emitido(a) por la representación de Cisco Systems en México, con el cual lo reconozca como Partner (Gold o Premier o similar según la categorización actual del fabricante) para las partidas 1, 2 y 3.</w:t>
            </w:r>
          </w:p>
        </w:tc>
        <w:tc>
          <w:tcPr>
            <w:tcW w:w="1701" w:type="dxa"/>
            <w:vAlign w:val="center"/>
          </w:tcPr>
          <w:p w14:paraId="75651A01" w14:textId="77777777" w:rsidR="002F7659" w:rsidRPr="002F7659" w:rsidRDefault="002F7659" w:rsidP="002F7659">
            <w:pPr>
              <w:spacing w:after="200" w:line="276" w:lineRule="auto"/>
              <w:contextualSpacing/>
              <w:jc w:val="both"/>
              <w:rPr>
                <w:rFonts w:ascii="Arial" w:eastAsia="Arial" w:hAnsi="Arial" w:cs="Arial"/>
                <w:lang w:eastAsia="en-US"/>
              </w:rPr>
            </w:pPr>
            <w:r w:rsidRPr="002F7659">
              <w:rPr>
                <w:rFonts w:ascii="Arial" w:eastAsia="Arial" w:hAnsi="Arial" w:cs="Arial"/>
                <w:lang w:eastAsia="en-US"/>
              </w:rPr>
              <w:t>Documento Impreso, en hoja membretada y firmada por la representación del fabricante Cisco Systems en México.</w:t>
            </w:r>
          </w:p>
        </w:tc>
        <w:tc>
          <w:tcPr>
            <w:tcW w:w="1442" w:type="dxa"/>
            <w:vAlign w:val="center"/>
          </w:tcPr>
          <w:p w14:paraId="42A38289" w14:textId="77777777" w:rsidR="002F7659" w:rsidRPr="002F7659" w:rsidRDefault="002F7659" w:rsidP="002F7659">
            <w:pPr>
              <w:jc w:val="center"/>
              <w:textAlignment w:val="baseline"/>
              <w:rPr>
                <w:rFonts w:ascii="Arial" w:eastAsia="Arial" w:hAnsi="Arial" w:cs="Arial"/>
                <w:lang w:eastAsia="en-US"/>
              </w:rPr>
            </w:pPr>
            <w:r w:rsidRPr="002F7659">
              <w:rPr>
                <w:rFonts w:ascii="Arial" w:eastAsia="Arial" w:hAnsi="Arial" w:cs="Arial"/>
                <w:lang w:eastAsia="en-US"/>
              </w:rPr>
              <w:t>Se deberán entregar en un plazo no mayor a 10 días hábiles, posteriores a la notificación del fallo.</w:t>
            </w:r>
          </w:p>
        </w:tc>
        <w:tc>
          <w:tcPr>
            <w:tcW w:w="2527" w:type="dxa"/>
            <w:vMerge/>
            <w:vAlign w:val="center"/>
          </w:tcPr>
          <w:p w14:paraId="15D3AA72" w14:textId="77777777" w:rsidR="002F7659" w:rsidRPr="002F7659" w:rsidRDefault="002F7659" w:rsidP="002F7659">
            <w:pPr>
              <w:rPr>
                <w:rFonts w:ascii="Arial" w:eastAsia="Arial" w:hAnsi="Arial" w:cs="Arial"/>
                <w:lang w:eastAsia="en-US"/>
              </w:rPr>
            </w:pPr>
          </w:p>
        </w:tc>
      </w:tr>
    </w:tbl>
    <w:p w14:paraId="22B5CCB6" w14:textId="77777777" w:rsidR="002F7659" w:rsidRPr="002F7659" w:rsidRDefault="002F7659" w:rsidP="002F7659">
      <w:pPr>
        <w:rPr>
          <w:rFonts w:ascii="Arial" w:eastAsia="Arial" w:hAnsi="Arial" w:cs="Arial"/>
          <w:lang w:eastAsia="en-US"/>
        </w:rPr>
      </w:pPr>
    </w:p>
    <w:p w14:paraId="3FC0E9EE" w14:textId="77777777" w:rsidR="002F7659" w:rsidRPr="002F7659" w:rsidRDefault="002F7659" w:rsidP="002F7659">
      <w:pPr>
        <w:rPr>
          <w:rFonts w:ascii="Arial" w:eastAsia="Arial" w:hAnsi="Arial" w:cs="Arial"/>
          <w:lang w:eastAsia="en-US"/>
        </w:rPr>
      </w:pPr>
    </w:p>
    <w:p w14:paraId="66DB142B" w14:textId="27ED54A3" w:rsidR="002F7659" w:rsidRPr="002F7659" w:rsidRDefault="006404B9" w:rsidP="002F7659">
      <w:pPr>
        <w:jc w:val="both"/>
        <w:rPr>
          <w:rFonts w:ascii="Arial" w:eastAsia="Arial" w:hAnsi="Arial" w:cs="Arial"/>
          <w:b/>
          <w:bCs/>
        </w:rPr>
      </w:pPr>
      <w:r>
        <w:rPr>
          <w:rFonts w:ascii="Arial" w:eastAsia="Arial" w:hAnsi="Arial" w:cs="Arial"/>
          <w:b/>
          <w:bCs/>
        </w:rPr>
        <w:t>APÉNDICE</w:t>
      </w:r>
      <w:r w:rsidR="002F7659" w:rsidRPr="002F7659">
        <w:rPr>
          <w:rFonts w:ascii="Arial" w:eastAsia="Arial" w:hAnsi="Arial" w:cs="Arial"/>
          <w:b/>
          <w:bCs/>
        </w:rPr>
        <w:t xml:space="preserve"> 1</w:t>
      </w:r>
    </w:p>
    <w:p w14:paraId="7DA1A51C" w14:textId="77777777" w:rsidR="002F7659" w:rsidRPr="002F7659" w:rsidRDefault="002F7659" w:rsidP="002F7659">
      <w:pPr>
        <w:jc w:val="both"/>
        <w:rPr>
          <w:rFonts w:ascii="Arial" w:eastAsia="Arial" w:hAnsi="Arial" w:cs="Arial"/>
          <w:b/>
          <w:bCs/>
        </w:rPr>
      </w:pPr>
      <w:r w:rsidRPr="002F7659">
        <w:rPr>
          <w:rFonts w:ascii="Arial" w:eastAsia="Arial" w:hAnsi="Arial" w:cs="Arial"/>
          <w:b/>
          <w:bCs/>
        </w:rPr>
        <w:t>LISTADO DE EQUIPOS</w:t>
      </w:r>
    </w:p>
    <w:p w14:paraId="3D482E2A" w14:textId="77777777" w:rsidR="002F7659" w:rsidRPr="002F7659" w:rsidRDefault="002F7659" w:rsidP="002F7659">
      <w:pPr>
        <w:rPr>
          <w:rFonts w:ascii="Arial" w:eastAsia="Arial" w:hAnsi="Arial" w:cs="Arial"/>
          <w:lang w:eastAsia="en-US"/>
        </w:rPr>
      </w:pPr>
    </w:p>
    <w:p w14:paraId="151FD900" w14:textId="77777777" w:rsidR="002F7659" w:rsidRPr="002F7659" w:rsidRDefault="002F7659" w:rsidP="002F7659">
      <w:pPr>
        <w:rPr>
          <w:rFonts w:ascii="Arial" w:eastAsia="Arial" w:hAnsi="Arial" w:cs="Arial"/>
          <w:lang w:eastAsia="en-US"/>
        </w:rPr>
      </w:pPr>
    </w:p>
    <w:p w14:paraId="01D4A361" w14:textId="77777777" w:rsidR="002F7659" w:rsidRPr="002F7659" w:rsidRDefault="002F7659" w:rsidP="002F7659">
      <w:pPr>
        <w:jc w:val="both"/>
        <w:rPr>
          <w:rFonts w:ascii="Arial" w:eastAsia="Arial" w:hAnsi="Arial" w:cs="Arial"/>
          <w:lang w:eastAsia="en-US"/>
        </w:rPr>
      </w:pPr>
      <w:bookmarkStart w:id="1553" w:name="_Hlk52919477"/>
    </w:p>
    <w:p w14:paraId="558C7390"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t>Concepto 1.</w:t>
      </w:r>
    </w:p>
    <w:p w14:paraId="083A456B"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t>Póliza de Garantía - Cobertura con termino al 31 de diciembre 2026.</w:t>
      </w:r>
      <w:r w:rsidRPr="002F7659">
        <w:rPr>
          <w:rFonts w:ascii="Arial" w:hAnsi="Arial" w:cs="Arial"/>
          <w:b/>
          <w:color w:val="000000"/>
          <w:lang w:eastAsia="en-US"/>
        </w:rPr>
        <w:br/>
      </w:r>
      <w:r w:rsidRPr="002F7659">
        <w:rPr>
          <w:rFonts w:ascii="Arial" w:hAnsi="Arial" w:cs="Arial"/>
          <w:bCs/>
          <w:color w:val="000000"/>
          <w:lang w:eastAsia="en-US"/>
        </w:rPr>
        <w:t>La vigencia de la cobertura iniciará a partir del día hábil siguiente a la activación, conforme a lo establecido en la Tabla 2 del presente Anexo Técnico.</w:t>
      </w:r>
    </w:p>
    <w:tbl>
      <w:tblPr>
        <w:tblW w:w="8639" w:type="dxa"/>
        <w:jc w:val="center"/>
        <w:tblBorders>
          <w:top w:val="single" w:sz="4" w:space="0" w:color="512F73"/>
          <w:left w:val="single" w:sz="4" w:space="0" w:color="512F73"/>
          <w:bottom w:val="single" w:sz="4" w:space="0" w:color="512F73"/>
          <w:right w:val="single" w:sz="4" w:space="0" w:color="512F73"/>
          <w:insideH w:val="single" w:sz="4" w:space="0" w:color="512F73"/>
          <w:insideV w:val="single" w:sz="4" w:space="0" w:color="512F73"/>
        </w:tblBorders>
        <w:tblLook w:val="01E0" w:firstRow="1" w:lastRow="1" w:firstColumn="1" w:lastColumn="1" w:noHBand="0" w:noVBand="0"/>
      </w:tblPr>
      <w:tblGrid>
        <w:gridCol w:w="2295"/>
        <w:gridCol w:w="1262"/>
        <w:gridCol w:w="1706"/>
        <w:gridCol w:w="1061"/>
        <w:gridCol w:w="1661"/>
        <w:gridCol w:w="1072"/>
      </w:tblGrid>
      <w:tr w:rsidR="002F7659" w:rsidRPr="002F7659" w14:paraId="09C99657" w14:textId="77777777">
        <w:trPr>
          <w:trHeight w:val="242"/>
          <w:jc w:val="center"/>
        </w:trPr>
        <w:tc>
          <w:tcPr>
            <w:tcW w:w="1938" w:type="dxa"/>
            <w:shd w:val="clear" w:color="auto" w:fill="512F73"/>
            <w:vAlign w:val="center"/>
          </w:tcPr>
          <w:bookmarkEnd w:id="1553"/>
          <w:p w14:paraId="3E85C5C8"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Equipo</w:t>
            </w:r>
          </w:p>
        </w:tc>
        <w:tc>
          <w:tcPr>
            <w:tcW w:w="1665" w:type="dxa"/>
            <w:shd w:val="clear" w:color="auto" w:fill="512F73"/>
            <w:vAlign w:val="center"/>
          </w:tcPr>
          <w:p w14:paraId="2D014E11"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Modelo</w:t>
            </w:r>
          </w:p>
        </w:tc>
        <w:tc>
          <w:tcPr>
            <w:tcW w:w="1552" w:type="dxa"/>
            <w:shd w:val="clear" w:color="auto" w:fill="512F73"/>
            <w:vAlign w:val="center"/>
          </w:tcPr>
          <w:p w14:paraId="261CB5CC"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No. de Serie</w:t>
            </w:r>
          </w:p>
        </w:tc>
        <w:tc>
          <w:tcPr>
            <w:tcW w:w="1123" w:type="dxa"/>
            <w:shd w:val="clear" w:color="auto" w:fill="512F73"/>
            <w:vAlign w:val="center"/>
          </w:tcPr>
          <w:p w14:paraId="367721DC"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Soporte</w:t>
            </w:r>
          </w:p>
        </w:tc>
        <w:tc>
          <w:tcPr>
            <w:tcW w:w="1372" w:type="dxa"/>
            <w:shd w:val="clear" w:color="auto" w:fill="512F73"/>
            <w:vAlign w:val="center"/>
          </w:tcPr>
          <w:p w14:paraId="135ACB18"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Sitio</w:t>
            </w:r>
          </w:p>
        </w:tc>
        <w:tc>
          <w:tcPr>
            <w:tcW w:w="989" w:type="dxa"/>
            <w:shd w:val="clear" w:color="auto" w:fill="512F73"/>
            <w:vAlign w:val="center"/>
          </w:tcPr>
          <w:p w14:paraId="1D2E06DA"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Cantidad</w:t>
            </w:r>
          </w:p>
        </w:tc>
      </w:tr>
      <w:tr w:rsidR="002F7659" w:rsidRPr="002F7659" w14:paraId="102D65ED" w14:textId="77777777">
        <w:trPr>
          <w:trHeight w:val="414"/>
          <w:tblHeader/>
          <w:jc w:val="center"/>
        </w:trPr>
        <w:tc>
          <w:tcPr>
            <w:tcW w:w="1938" w:type="dxa"/>
            <w:vMerge w:val="restart"/>
            <w:vAlign w:val="center"/>
          </w:tcPr>
          <w:p w14:paraId="1599437A"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ACCESS POINT</w:t>
            </w:r>
          </w:p>
        </w:tc>
        <w:tc>
          <w:tcPr>
            <w:tcW w:w="1665" w:type="dxa"/>
            <w:vMerge w:val="restart"/>
            <w:vAlign w:val="center"/>
          </w:tcPr>
          <w:p w14:paraId="33BE57D1"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AIR-AP1815I-A-K9</w:t>
            </w:r>
          </w:p>
        </w:tc>
        <w:tc>
          <w:tcPr>
            <w:tcW w:w="1552" w:type="dxa"/>
            <w:vAlign w:val="center"/>
          </w:tcPr>
          <w:p w14:paraId="283BC51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FGL2239B2E7</w:t>
            </w:r>
          </w:p>
          <w:p w14:paraId="1805E1B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FGL2239B2E5</w:t>
            </w:r>
          </w:p>
          <w:p w14:paraId="34B137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FGL2239B2E1</w:t>
            </w:r>
          </w:p>
          <w:p w14:paraId="0D9E58F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FGL2239B2EG</w:t>
            </w:r>
          </w:p>
          <w:p w14:paraId="0EC7EE9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FGL2239B2ED</w:t>
            </w:r>
          </w:p>
          <w:p w14:paraId="2719288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FGL2239B2E4</w:t>
            </w:r>
          </w:p>
          <w:p w14:paraId="0B342DFE" w14:textId="77777777" w:rsidR="002F7659" w:rsidRPr="002F7659" w:rsidRDefault="002F7659" w:rsidP="002F7659">
            <w:pPr>
              <w:suppressAutoHyphens/>
              <w:jc w:val="center"/>
              <w:rPr>
                <w:rFonts w:ascii="Arial" w:eastAsia="Calibri" w:hAnsi="Arial" w:cs="Arial"/>
                <w:color w:val="000000"/>
              </w:rPr>
            </w:pPr>
            <w:r w:rsidRPr="007B12B4">
              <w:rPr>
                <w:rFonts w:ascii="Arial" w:eastAsia="Calibri" w:hAnsi="Arial" w:cs="Arial"/>
                <w:color w:val="000000"/>
              </w:rPr>
              <w:t>FGL2143B1DE</w:t>
            </w:r>
          </w:p>
          <w:p w14:paraId="6BD51B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FGL2243B0BS</w:t>
            </w:r>
          </w:p>
          <w:p w14:paraId="6980662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FGL2243B0BR</w:t>
            </w:r>
          </w:p>
        </w:tc>
        <w:tc>
          <w:tcPr>
            <w:tcW w:w="1123" w:type="dxa"/>
            <w:vMerge w:val="restart"/>
            <w:vAlign w:val="center"/>
          </w:tcPr>
          <w:p w14:paraId="7DDB2FF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372" w:type="dxa"/>
            <w:vAlign w:val="center"/>
          </w:tcPr>
          <w:p w14:paraId="5CCD16F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INSURGENTES</w:t>
            </w:r>
          </w:p>
        </w:tc>
        <w:tc>
          <w:tcPr>
            <w:tcW w:w="989" w:type="dxa"/>
            <w:vMerge w:val="restart"/>
            <w:vAlign w:val="center"/>
          </w:tcPr>
          <w:p w14:paraId="42F6C69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88</w:t>
            </w:r>
          </w:p>
        </w:tc>
      </w:tr>
      <w:tr w:rsidR="002F7659" w:rsidRPr="002F7659" w14:paraId="09701C66" w14:textId="77777777">
        <w:trPr>
          <w:trHeight w:val="414"/>
          <w:tblHeader/>
          <w:jc w:val="center"/>
        </w:trPr>
        <w:tc>
          <w:tcPr>
            <w:tcW w:w="1938" w:type="dxa"/>
            <w:vMerge/>
            <w:vAlign w:val="center"/>
          </w:tcPr>
          <w:p w14:paraId="38ABEB1F" w14:textId="77777777" w:rsidR="002F7659" w:rsidRPr="002F7659" w:rsidRDefault="002F7659" w:rsidP="002F7659">
            <w:pPr>
              <w:suppressAutoHyphens/>
              <w:rPr>
                <w:rFonts w:ascii="Arial" w:hAnsi="Arial" w:cs="Arial"/>
                <w:color w:val="000000"/>
                <w:lang w:eastAsia="en-US"/>
              </w:rPr>
            </w:pPr>
          </w:p>
        </w:tc>
        <w:tc>
          <w:tcPr>
            <w:tcW w:w="1665" w:type="dxa"/>
            <w:vMerge/>
            <w:vAlign w:val="center"/>
          </w:tcPr>
          <w:p w14:paraId="3667DCAE" w14:textId="77777777" w:rsidR="002F7659" w:rsidRPr="002F7659" w:rsidRDefault="002F7659" w:rsidP="002F7659">
            <w:pPr>
              <w:suppressAutoHyphens/>
              <w:rPr>
                <w:rFonts w:ascii="Arial" w:hAnsi="Arial" w:cs="Arial"/>
                <w:color w:val="000000"/>
                <w:lang w:eastAsia="en-US"/>
              </w:rPr>
            </w:pPr>
          </w:p>
        </w:tc>
        <w:tc>
          <w:tcPr>
            <w:tcW w:w="1552" w:type="dxa"/>
            <w:vAlign w:val="center"/>
          </w:tcPr>
          <w:p w14:paraId="4989BF9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FGL2243B0BG</w:t>
            </w:r>
          </w:p>
          <w:p w14:paraId="4487455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FGL2243B0BL</w:t>
            </w:r>
          </w:p>
          <w:p w14:paraId="147CEE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FGL2243B0BH</w:t>
            </w:r>
          </w:p>
          <w:p w14:paraId="17CD1BE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FGL2243B0BF</w:t>
            </w:r>
          </w:p>
          <w:p w14:paraId="32B4B3D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FGL2243B0BP</w:t>
            </w:r>
          </w:p>
          <w:p w14:paraId="596495D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FGL2243B0BQ</w:t>
            </w:r>
          </w:p>
          <w:p w14:paraId="02D596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FGL2243B0BN</w:t>
            </w:r>
          </w:p>
          <w:p w14:paraId="56E8549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FGL2243B0BM</w:t>
            </w:r>
          </w:p>
          <w:p w14:paraId="2A030A5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FGL2243B0BK</w:t>
            </w:r>
          </w:p>
        </w:tc>
        <w:tc>
          <w:tcPr>
            <w:tcW w:w="1123" w:type="dxa"/>
            <w:vMerge/>
            <w:vAlign w:val="center"/>
          </w:tcPr>
          <w:p w14:paraId="51B08D63" w14:textId="77777777" w:rsidR="002F7659" w:rsidRPr="002F7659" w:rsidRDefault="002F7659" w:rsidP="002F7659">
            <w:pPr>
              <w:suppressAutoHyphens/>
              <w:jc w:val="center"/>
              <w:rPr>
                <w:rFonts w:ascii="Arial" w:eastAsia="Calibri" w:hAnsi="Arial" w:cs="Arial"/>
                <w:color w:val="000000"/>
              </w:rPr>
            </w:pPr>
          </w:p>
        </w:tc>
        <w:tc>
          <w:tcPr>
            <w:tcW w:w="1372" w:type="dxa"/>
            <w:vAlign w:val="center"/>
          </w:tcPr>
          <w:p w14:paraId="7D2CEA6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QUANTUM</w:t>
            </w:r>
          </w:p>
        </w:tc>
        <w:tc>
          <w:tcPr>
            <w:tcW w:w="989" w:type="dxa"/>
            <w:vMerge/>
            <w:vAlign w:val="center"/>
          </w:tcPr>
          <w:p w14:paraId="3F2855CB" w14:textId="77777777" w:rsidR="002F7659" w:rsidRPr="002F7659" w:rsidRDefault="002F7659" w:rsidP="002F7659">
            <w:pPr>
              <w:suppressAutoHyphens/>
              <w:jc w:val="center"/>
              <w:rPr>
                <w:rFonts w:ascii="Arial" w:eastAsia="Calibri" w:hAnsi="Arial" w:cs="Arial"/>
                <w:color w:val="000000"/>
              </w:rPr>
            </w:pPr>
          </w:p>
        </w:tc>
      </w:tr>
      <w:tr w:rsidR="002F7659" w:rsidRPr="002F7659" w14:paraId="4FF52961" w14:textId="77777777">
        <w:trPr>
          <w:trHeight w:val="414"/>
          <w:tblHeader/>
          <w:jc w:val="center"/>
        </w:trPr>
        <w:tc>
          <w:tcPr>
            <w:tcW w:w="1938" w:type="dxa"/>
            <w:vMerge/>
            <w:vAlign w:val="center"/>
          </w:tcPr>
          <w:p w14:paraId="2CFE2BC1" w14:textId="77777777" w:rsidR="002F7659" w:rsidRPr="002F7659" w:rsidRDefault="002F7659" w:rsidP="002F7659">
            <w:pPr>
              <w:suppressAutoHyphens/>
              <w:rPr>
                <w:rFonts w:ascii="Arial" w:hAnsi="Arial" w:cs="Arial"/>
                <w:color w:val="000000"/>
                <w:lang w:eastAsia="en-US"/>
              </w:rPr>
            </w:pPr>
          </w:p>
        </w:tc>
        <w:tc>
          <w:tcPr>
            <w:tcW w:w="1665" w:type="dxa"/>
            <w:vMerge/>
            <w:vAlign w:val="center"/>
          </w:tcPr>
          <w:p w14:paraId="2DE15585" w14:textId="77777777" w:rsidR="002F7659" w:rsidRPr="002F7659" w:rsidRDefault="002F7659" w:rsidP="002F7659">
            <w:pPr>
              <w:suppressAutoHyphens/>
              <w:rPr>
                <w:rFonts w:ascii="Arial" w:hAnsi="Arial" w:cs="Arial"/>
                <w:color w:val="000000"/>
                <w:lang w:eastAsia="en-US"/>
              </w:rPr>
            </w:pPr>
          </w:p>
        </w:tc>
        <w:tc>
          <w:tcPr>
            <w:tcW w:w="1552" w:type="dxa"/>
            <w:vAlign w:val="center"/>
          </w:tcPr>
          <w:p w14:paraId="389A90F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FGL2204B39S</w:t>
            </w:r>
          </w:p>
          <w:p w14:paraId="1CB7BEF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FGL2204B37F</w:t>
            </w:r>
          </w:p>
          <w:p w14:paraId="50264A9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FGL2204B37B</w:t>
            </w:r>
          </w:p>
          <w:p w14:paraId="680897E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FGL2204B37D</w:t>
            </w:r>
          </w:p>
          <w:p w14:paraId="2CB7C4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FGL2204B37E</w:t>
            </w:r>
          </w:p>
          <w:p w14:paraId="20ED84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FGL2204B39V</w:t>
            </w:r>
          </w:p>
          <w:p w14:paraId="52F79B4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FGL2204B39W</w:t>
            </w:r>
          </w:p>
          <w:p w14:paraId="000C378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FGL2437LGGL</w:t>
            </w:r>
          </w:p>
          <w:p w14:paraId="6FBAF5E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FGL2204B3A3</w:t>
            </w:r>
          </w:p>
          <w:p w14:paraId="7277AFA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FGL2204B390</w:t>
            </w:r>
          </w:p>
          <w:p w14:paraId="749A64F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FGL2204B395</w:t>
            </w:r>
          </w:p>
          <w:p w14:paraId="62206D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FGL2204B398</w:t>
            </w:r>
          </w:p>
          <w:p w14:paraId="1104D9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FGL2204B39R</w:t>
            </w:r>
          </w:p>
          <w:p w14:paraId="02098F9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FGL2204B3AC</w:t>
            </w:r>
          </w:p>
          <w:p w14:paraId="43D56E5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FGL2204B3BA</w:t>
            </w:r>
          </w:p>
          <w:p w14:paraId="6DF6D0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FGL2204B3E9</w:t>
            </w:r>
          </w:p>
          <w:p w14:paraId="309983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FGL2204B391</w:t>
            </w:r>
          </w:p>
          <w:p w14:paraId="0C4D355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FGL2204B396</w:t>
            </w:r>
          </w:p>
          <w:p w14:paraId="09045DE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FGL2204B397</w:t>
            </w:r>
          </w:p>
          <w:p w14:paraId="0793B7E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FGL2204B39C</w:t>
            </w:r>
          </w:p>
          <w:p w14:paraId="4902968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FGL2204B3A4</w:t>
            </w:r>
          </w:p>
          <w:p w14:paraId="03554D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FGL2204B3A8</w:t>
            </w:r>
          </w:p>
          <w:p w14:paraId="7A8531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FGL2204B3AA</w:t>
            </w:r>
          </w:p>
          <w:p w14:paraId="62D3DF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FGL2204B3AB</w:t>
            </w:r>
          </w:p>
          <w:p w14:paraId="753D04D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FGL2204B39P</w:t>
            </w:r>
          </w:p>
          <w:p w14:paraId="40EFE91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FGL2204B37Y</w:t>
            </w:r>
          </w:p>
          <w:p w14:paraId="4ECD5BA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FGL2204B380</w:t>
            </w:r>
          </w:p>
          <w:p w14:paraId="37415EF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FGL2204B38Z</w:t>
            </w:r>
          </w:p>
          <w:p w14:paraId="61E5395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FGL2204B39X</w:t>
            </w:r>
          </w:p>
          <w:p w14:paraId="31D6ACD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FGL2204B39Y</w:t>
            </w:r>
          </w:p>
          <w:p w14:paraId="13B222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FGL2204B3A1</w:t>
            </w:r>
          </w:p>
          <w:p w14:paraId="33CF4F0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FGL2204B3A2</w:t>
            </w:r>
          </w:p>
          <w:p w14:paraId="331801D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FGL2204B3FB</w:t>
            </w:r>
          </w:p>
          <w:p w14:paraId="3B0B21F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FGL2204B39F</w:t>
            </w:r>
          </w:p>
          <w:p w14:paraId="3523F0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FGL2204B39H</w:t>
            </w:r>
          </w:p>
          <w:p w14:paraId="3ECA85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FGL2204B39J</w:t>
            </w:r>
          </w:p>
          <w:p w14:paraId="7A63B61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FGL2204B3E4</w:t>
            </w:r>
          </w:p>
          <w:p w14:paraId="5E4D404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FGL2204B3E7</w:t>
            </w:r>
          </w:p>
          <w:p w14:paraId="54A8FA2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FGL2204B3FK</w:t>
            </w:r>
          </w:p>
          <w:p w14:paraId="71909F4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FGL2204B3FQ</w:t>
            </w:r>
          </w:p>
          <w:p w14:paraId="543A3D3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FGL2204B3FF</w:t>
            </w:r>
          </w:p>
          <w:p w14:paraId="594BD85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FGL2204B3FA</w:t>
            </w:r>
          </w:p>
          <w:p w14:paraId="4DB6C47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FGL2204B3FC</w:t>
            </w:r>
          </w:p>
          <w:p w14:paraId="779BDAA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FGL2204B3FD</w:t>
            </w:r>
          </w:p>
          <w:p w14:paraId="312109B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FGL2204B3FG</w:t>
            </w:r>
          </w:p>
          <w:p w14:paraId="5B7DCC6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FGL2204B3FH</w:t>
            </w:r>
          </w:p>
          <w:p w14:paraId="041763F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FGL2204B3FJ</w:t>
            </w:r>
          </w:p>
          <w:p w14:paraId="106388D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FGL2204B3FN</w:t>
            </w:r>
          </w:p>
          <w:p w14:paraId="5585BF8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FGL2204B3E6</w:t>
            </w:r>
          </w:p>
          <w:p w14:paraId="0712727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FGL2204B3E1</w:t>
            </w:r>
          </w:p>
          <w:p w14:paraId="69BD3A4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FGL2204B3E2</w:t>
            </w:r>
          </w:p>
          <w:p w14:paraId="1B72B9B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FGL2204B3E5</w:t>
            </w:r>
          </w:p>
          <w:p w14:paraId="1B4AC911" w14:textId="77777777" w:rsidR="002F7659" w:rsidRPr="002F7659" w:rsidRDefault="002F7659" w:rsidP="002F7659">
            <w:pPr>
              <w:suppressAutoHyphens/>
              <w:jc w:val="center"/>
              <w:rPr>
                <w:rFonts w:ascii="Arial" w:eastAsia="Calibri" w:hAnsi="Arial" w:cs="Arial"/>
                <w:color w:val="000000"/>
                <w:lang w:val="pt-PT"/>
              </w:rPr>
            </w:pPr>
            <w:r w:rsidRPr="007B12B4">
              <w:rPr>
                <w:rFonts w:ascii="Arial" w:eastAsia="Calibri" w:hAnsi="Arial" w:cs="Arial"/>
                <w:color w:val="000000"/>
                <w:lang w:val="pt-PT"/>
              </w:rPr>
              <w:t>FGL2143B1DE</w:t>
            </w:r>
          </w:p>
          <w:p w14:paraId="1F105E2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FGL2204B3EB</w:t>
            </w:r>
          </w:p>
          <w:p w14:paraId="51F7E05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FGL2204B3ED</w:t>
            </w:r>
          </w:p>
          <w:p w14:paraId="2D6761D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FGL2204B3EF</w:t>
            </w:r>
          </w:p>
          <w:p w14:paraId="72208FC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FGL2204B37S</w:t>
            </w:r>
          </w:p>
          <w:p w14:paraId="6639957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FGL2204B3E8</w:t>
            </w:r>
          </w:p>
          <w:p w14:paraId="4A2903E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FGL2204B3EE</w:t>
            </w:r>
          </w:p>
          <w:p w14:paraId="228680F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FGL2204B3EG</w:t>
            </w:r>
          </w:p>
          <w:p w14:paraId="1D0D6BD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FGL2204B3FR</w:t>
            </w:r>
          </w:p>
          <w:p w14:paraId="26EF5CE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FGL2204B39E</w:t>
            </w:r>
          </w:p>
          <w:p w14:paraId="47CC6B3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FGL2204B3A9</w:t>
            </w:r>
          </w:p>
          <w:p w14:paraId="083A715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FGL2204B3E3</w:t>
            </w:r>
          </w:p>
          <w:p w14:paraId="451A748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FGL2210B1ZL</w:t>
            </w:r>
          </w:p>
          <w:p w14:paraId="22F4ACF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FGL2210B1ZR</w:t>
            </w:r>
          </w:p>
          <w:p w14:paraId="1F9D59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FGL2210B1ZS</w:t>
            </w:r>
          </w:p>
          <w:p w14:paraId="7274CE7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FGL2210B1ZU</w:t>
            </w:r>
          </w:p>
          <w:p w14:paraId="0620FD7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FGL2210B1ZV</w:t>
            </w:r>
          </w:p>
          <w:p w14:paraId="3AA7FF5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FGL2210B1ZW</w:t>
            </w:r>
          </w:p>
        </w:tc>
        <w:tc>
          <w:tcPr>
            <w:tcW w:w="1123" w:type="dxa"/>
            <w:vMerge/>
            <w:vAlign w:val="center"/>
          </w:tcPr>
          <w:p w14:paraId="59FC83C7" w14:textId="77777777" w:rsidR="002F7659" w:rsidRPr="002F7659" w:rsidRDefault="002F7659" w:rsidP="002F7659">
            <w:pPr>
              <w:suppressAutoHyphens/>
              <w:jc w:val="center"/>
              <w:rPr>
                <w:rFonts w:ascii="Arial" w:eastAsia="Calibri" w:hAnsi="Arial" w:cs="Arial"/>
                <w:color w:val="000000"/>
              </w:rPr>
            </w:pPr>
          </w:p>
        </w:tc>
        <w:tc>
          <w:tcPr>
            <w:tcW w:w="1372" w:type="dxa"/>
            <w:vAlign w:val="center"/>
          </w:tcPr>
          <w:p w14:paraId="47583FD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Merge/>
            <w:vAlign w:val="center"/>
          </w:tcPr>
          <w:p w14:paraId="1F95C6B7" w14:textId="77777777" w:rsidR="002F7659" w:rsidRPr="002F7659" w:rsidRDefault="002F7659" w:rsidP="002F7659">
            <w:pPr>
              <w:suppressAutoHyphens/>
              <w:jc w:val="center"/>
              <w:rPr>
                <w:rFonts w:ascii="Arial" w:eastAsia="Calibri" w:hAnsi="Arial" w:cs="Arial"/>
                <w:color w:val="000000"/>
              </w:rPr>
            </w:pPr>
          </w:p>
        </w:tc>
      </w:tr>
      <w:tr w:rsidR="002F7659" w:rsidRPr="002F7659" w14:paraId="54ECCD83" w14:textId="77777777">
        <w:trPr>
          <w:trHeight w:val="414"/>
          <w:tblHeader/>
          <w:jc w:val="center"/>
        </w:trPr>
        <w:tc>
          <w:tcPr>
            <w:tcW w:w="1938" w:type="dxa"/>
            <w:vMerge w:val="restart"/>
            <w:vAlign w:val="center"/>
          </w:tcPr>
          <w:p w14:paraId="0B415259"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lastRenderedPageBreak/>
              <w:t>ACCESS POINT</w:t>
            </w:r>
          </w:p>
        </w:tc>
        <w:tc>
          <w:tcPr>
            <w:tcW w:w="1665" w:type="dxa"/>
            <w:vMerge w:val="restart"/>
            <w:vAlign w:val="center"/>
          </w:tcPr>
          <w:p w14:paraId="6400C738"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AIR-AP1852I-A-K9</w:t>
            </w:r>
          </w:p>
        </w:tc>
        <w:tc>
          <w:tcPr>
            <w:tcW w:w="1552" w:type="dxa"/>
            <w:vAlign w:val="center"/>
          </w:tcPr>
          <w:p w14:paraId="0CE7939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KWC22020643</w:t>
            </w:r>
          </w:p>
          <w:p w14:paraId="2B162FC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KWC22020B37</w:t>
            </w:r>
          </w:p>
        </w:tc>
        <w:tc>
          <w:tcPr>
            <w:tcW w:w="1123" w:type="dxa"/>
            <w:vMerge w:val="restart"/>
            <w:vAlign w:val="center"/>
          </w:tcPr>
          <w:p w14:paraId="0D33749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372" w:type="dxa"/>
            <w:vAlign w:val="center"/>
          </w:tcPr>
          <w:p w14:paraId="0A0C2DB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QUANTUM</w:t>
            </w:r>
          </w:p>
        </w:tc>
        <w:tc>
          <w:tcPr>
            <w:tcW w:w="989" w:type="dxa"/>
            <w:vMerge w:val="restart"/>
            <w:vAlign w:val="center"/>
          </w:tcPr>
          <w:p w14:paraId="1042275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256</w:t>
            </w:r>
          </w:p>
        </w:tc>
      </w:tr>
      <w:tr w:rsidR="002F7659" w:rsidRPr="002F7659" w14:paraId="4B04F91F" w14:textId="77777777">
        <w:trPr>
          <w:trHeight w:val="414"/>
          <w:tblHeader/>
          <w:jc w:val="center"/>
        </w:trPr>
        <w:tc>
          <w:tcPr>
            <w:tcW w:w="1938" w:type="dxa"/>
            <w:vMerge/>
            <w:vAlign w:val="center"/>
          </w:tcPr>
          <w:p w14:paraId="1B94F34F" w14:textId="77777777" w:rsidR="002F7659" w:rsidRPr="002F7659" w:rsidRDefault="002F7659" w:rsidP="002F7659">
            <w:pPr>
              <w:suppressAutoHyphens/>
              <w:rPr>
                <w:rFonts w:ascii="Arial" w:hAnsi="Arial" w:cs="Arial"/>
                <w:color w:val="000000"/>
                <w:lang w:eastAsia="en-US"/>
              </w:rPr>
            </w:pPr>
          </w:p>
        </w:tc>
        <w:tc>
          <w:tcPr>
            <w:tcW w:w="1665" w:type="dxa"/>
            <w:vMerge/>
            <w:vAlign w:val="center"/>
          </w:tcPr>
          <w:p w14:paraId="3C46D393" w14:textId="77777777" w:rsidR="002F7659" w:rsidRPr="002F7659" w:rsidRDefault="002F7659" w:rsidP="002F7659">
            <w:pPr>
              <w:suppressAutoHyphens/>
              <w:rPr>
                <w:rFonts w:ascii="Arial" w:hAnsi="Arial" w:cs="Arial"/>
                <w:color w:val="000000"/>
                <w:lang w:eastAsia="en-US"/>
              </w:rPr>
            </w:pPr>
          </w:p>
        </w:tc>
        <w:tc>
          <w:tcPr>
            <w:tcW w:w="1552" w:type="dxa"/>
            <w:vAlign w:val="center"/>
          </w:tcPr>
          <w:p w14:paraId="042F78E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KWC213705PK</w:t>
            </w:r>
          </w:p>
          <w:p w14:paraId="2C3D3EB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KWC213706U7</w:t>
            </w:r>
          </w:p>
          <w:p w14:paraId="449B7FF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FJC26381CA6</w:t>
            </w:r>
          </w:p>
          <w:p w14:paraId="1C891B3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KWC2137071C</w:t>
            </w:r>
          </w:p>
          <w:p w14:paraId="52E704A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KWC213707EE</w:t>
            </w:r>
          </w:p>
          <w:p w14:paraId="03AB0A9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FJC26381D9S</w:t>
            </w:r>
          </w:p>
          <w:p w14:paraId="53C1D6A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KWC213707IQ</w:t>
            </w:r>
          </w:p>
          <w:p w14:paraId="4E54034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KWC213707J4</w:t>
            </w:r>
          </w:p>
          <w:p w14:paraId="080DBED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KWC213707NN</w:t>
            </w:r>
          </w:p>
          <w:p w14:paraId="125FED7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KWC213707NQ</w:t>
            </w:r>
          </w:p>
          <w:p w14:paraId="0526C00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KWC213707NR</w:t>
            </w:r>
          </w:p>
          <w:p w14:paraId="3AA0E04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KWC213707NS</w:t>
            </w:r>
          </w:p>
          <w:p w14:paraId="48C8A53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KWC213707PO</w:t>
            </w:r>
          </w:p>
          <w:p w14:paraId="5476E2E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KWC213707PP</w:t>
            </w:r>
          </w:p>
          <w:p w14:paraId="6FEBB36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KWC213707PQ</w:t>
            </w:r>
          </w:p>
          <w:p w14:paraId="404E371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KWC213707PU</w:t>
            </w:r>
          </w:p>
          <w:p w14:paraId="13A3F12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KWC213707PW</w:t>
            </w:r>
          </w:p>
          <w:p w14:paraId="13682F4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KWC213707PZ</w:t>
            </w:r>
          </w:p>
          <w:p w14:paraId="1EEB82A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KWC213707Q3</w:t>
            </w:r>
          </w:p>
          <w:p w14:paraId="4C0006C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KWC213707QB</w:t>
            </w:r>
          </w:p>
          <w:p w14:paraId="3811C0E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KWC213707QC</w:t>
            </w:r>
          </w:p>
          <w:p w14:paraId="1C228DB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KWC213707QF</w:t>
            </w:r>
          </w:p>
          <w:p w14:paraId="74A2EAC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KWC213707QG</w:t>
            </w:r>
          </w:p>
          <w:p w14:paraId="2916FE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KWC213707QI</w:t>
            </w:r>
          </w:p>
          <w:p w14:paraId="72393AF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KWC213707QJ</w:t>
            </w:r>
          </w:p>
          <w:p w14:paraId="1897D65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KWC213707QK</w:t>
            </w:r>
          </w:p>
          <w:p w14:paraId="1405D1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KWC213707QL</w:t>
            </w:r>
          </w:p>
          <w:p w14:paraId="3E40CB1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KWC213707QN</w:t>
            </w:r>
          </w:p>
          <w:p w14:paraId="56BC38E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KWC213707QO</w:t>
            </w:r>
          </w:p>
          <w:p w14:paraId="0DDFBFF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KWC213707QP</w:t>
            </w:r>
          </w:p>
          <w:p w14:paraId="5BD3926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KWC213707QQ</w:t>
            </w:r>
          </w:p>
          <w:p w14:paraId="5EA59F4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KWC213707QR</w:t>
            </w:r>
          </w:p>
          <w:p w14:paraId="12DBBF9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KWC213707QT</w:t>
            </w:r>
          </w:p>
          <w:p w14:paraId="135277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KWC213707QU</w:t>
            </w:r>
          </w:p>
          <w:p w14:paraId="5DB49E5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KWC213707QW</w:t>
            </w:r>
          </w:p>
          <w:p w14:paraId="752B919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FJC26392A3M</w:t>
            </w:r>
          </w:p>
          <w:p w14:paraId="237D8F8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KWC213707RK</w:t>
            </w:r>
          </w:p>
          <w:p w14:paraId="22F8B62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KWC213707RL</w:t>
            </w:r>
          </w:p>
          <w:p w14:paraId="3A714DF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FJC26392A7E</w:t>
            </w:r>
          </w:p>
          <w:p w14:paraId="27C8B5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KWC213707RN</w:t>
            </w:r>
          </w:p>
          <w:p w14:paraId="59D4AAA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KWC213707SC</w:t>
            </w:r>
          </w:p>
          <w:p w14:paraId="4EA3807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KWC213707SD</w:t>
            </w:r>
          </w:p>
          <w:p w14:paraId="7185219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KWC213707SE</w:t>
            </w:r>
          </w:p>
          <w:p w14:paraId="1B67549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KWC213707SF</w:t>
            </w:r>
          </w:p>
          <w:p w14:paraId="6624BC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KWC213707SG</w:t>
            </w:r>
          </w:p>
          <w:p w14:paraId="2A53372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KWC213707SH</w:t>
            </w:r>
          </w:p>
          <w:p w14:paraId="5578A1B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KWC213707SJ</w:t>
            </w:r>
          </w:p>
          <w:p w14:paraId="0FE1110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KWC213707SK</w:t>
            </w:r>
          </w:p>
          <w:p w14:paraId="4856CC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KWC213707SL</w:t>
            </w:r>
          </w:p>
          <w:p w14:paraId="44EA62E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FJC26381BBS</w:t>
            </w:r>
          </w:p>
          <w:p w14:paraId="6EDFFE7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KWC213700U0</w:t>
            </w:r>
          </w:p>
          <w:p w14:paraId="22322C4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KWC213700U2</w:t>
            </w:r>
          </w:p>
          <w:p w14:paraId="79DA05E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KWC213700XJ</w:t>
            </w:r>
          </w:p>
          <w:p w14:paraId="3C211B6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KWC213700XU</w:t>
            </w:r>
          </w:p>
          <w:p w14:paraId="5D25FA8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KWC213700Y1</w:t>
            </w:r>
          </w:p>
          <w:p w14:paraId="1509671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KWC213700Y6</w:t>
            </w:r>
          </w:p>
          <w:p w14:paraId="24C4808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KWC213700Y9</w:t>
            </w:r>
          </w:p>
          <w:p w14:paraId="2182693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KWC213700YC</w:t>
            </w:r>
          </w:p>
          <w:p w14:paraId="230C58F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KWC213706A0</w:t>
            </w:r>
          </w:p>
          <w:p w14:paraId="2BBD2B8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KWC213707JO</w:t>
            </w:r>
          </w:p>
          <w:p w14:paraId="133CD9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KWC213707KS</w:t>
            </w:r>
          </w:p>
          <w:p w14:paraId="20637C9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KWC213707NM</w:t>
            </w:r>
          </w:p>
          <w:p w14:paraId="23AF9B6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KWC213707V8</w:t>
            </w:r>
          </w:p>
          <w:p w14:paraId="22E888A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KWC213707WS</w:t>
            </w:r>
          </w:p>
          <w:p w14:paraId="4DCEE27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KWC213707WT</w:t>
            </w:r>
          </w:p>
          <w:p w14:paraId="14D2650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KWC214803GW</w:t>
            </w:r>
          </w:p>
          <w:p w14:paraId="667B15D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KWC214803HO</w:t>
            </w:r>
          </w:p>
          <w:p w14:paraId="1B0281F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KWC214803L0</w:t>
            </w:r>
          </w:p>
          <w:p w14:paraId="4A40FA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KWC214803MH</w:t>
            </w:r>
          </w:p>
          <w:p w14:paraId="39CD96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KWC214803QU</w:t>
            </w:r>
          </w:p>
          <w:p w14:paraId="1F1E6A9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KWC214803RA</w:t>
            </w:r>
          </w:p>
          <w:p w14:paraId="6CEB3CC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KWC214501V1</w:t>
            </w:r>
          </w:p>
          <w:p w14:paraId="1788758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KWC214803MO</w:t>
            </w:r>
          </w:p>
          <w:p w14:paraId="69120CB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KWC214803HU</w:t>
            </w:r>
          </w:p>
          <w:p w14:paraId="747EC3A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KWC214803I0</w:t>
            </w:r>
          </w:p>
          <w:p w14:paraId="3E251BE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FJC26381BBK</w:t>
            </w:r>
          </w:p>
          <w:p w14:paraId="30AC9AA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KWC214803J7</w:t>
            </w:r>
          </w:p>
          <w:p w14:paraId="68B6C14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KWC214803JZ</w:t>
            </w:r>
          </w:p>
          <w:p w14:paraId="46229AB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KWC214803MW</w:t>
            </w:r>
          </w:p>
          <w:p w14:paraId="3897107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FJC26392F9C</w:t>
            </w:r>
          </w:p>
          <w:p w14:paraId="16605E5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KWC214803QZ</w:t>
            </w:r>
          </w:p>
          <w:p w14:paraId="0A10A5D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KWC214803H8</w:t>
            </w:r>
          </w:p>
          <w:p w14:paraId="3BB63E2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KWC214501WM</w:t>
            </w:r>
          </w:p>
          <w:p w14:paraId="597C633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KWC214803EX</w:t>
            </w:r>
          </w:p>
          <w:p w14:paraId="13F652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KWC214803H4</w:t>
            </w:r>
          </w:p>
          <w:p w14:paraId="6BB4A5D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KWC214803NV</w:t>
            </w:r>
          </w:p>
          <w:p w14:paraId="0C4BDD4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KWC214803PZ</w:t>
            </w:r>
          </w:p>
          <w:p w14:paraId="557516C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KWC214803IK</w:t>
            </w:r>
          </w:p>
          <w:p w14:paraId="07F8BC2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KWC214501W9</w:t>
            </w:r>
          </w:p>
          <w:p w14:paraId="6C56B3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KWC21480361</w:t>
            </w:r>
          </w:p>
          <w:p w14:paraId="5520E5B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KWC214803I1</w:t>
            </w:r>
          </w:p>
          <w:p w14:paraId="6A19D3E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KWC214803NW</w:t>
            </w:r>
          </w:p>
          <w:p w14:paraId="7BE4369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KWC214501WE</w:t>
            </w:r>
          </w:p>
          <w:p w14:paraId="7D10071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KWC214501WP</w:t>
            </w:r>
          </w:p>
          <w:p w14:paraId="6AEDDAE5"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KWC21480362</w:t>
            </w:r>
          </w:p>
          <w:p w14:paraId="41F36AA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KWC214803G7</w:t>
            </w:r>
          </w:p>
          <w:p w14:paraId="324FF61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KWC214803HX</w:t>
            </w:r>
          </w:p>
          <w:p w14:paraId="40A1A82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KWC214803NX</w:t>
            </w:r>
          </w:p>
          <w:p w14:paraId="14BBBB8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KWC214803AE</w:t>
            </w:r>
          </w:p>
          <w:p w14:paraId="0116E798"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KWC214803EE</w:t>
            </w:r>
          </w:p>
          <w:p w14:paraId="66BF5DC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KWC214803EV</w:t>
            </w:r>
          </w:p>
          <w:p w14:paraId="567C7D0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KWC214803G8</w:t>
            </w:r>
          </w:p>
          <w:p w14:paraId="00D602B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lastRenderedPageBreak/>
              <w:t>KWC214803HA</w:t>
            </w:r>
          </w:p>
          <w:p w14:paraId="2D31DEC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FJC26392ATQ</w:t>
            </w:r>
          </w:p>
          <w:p w14:paraId="6D3D0F2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KWC214803QP</w:t>
            </w:r>
          </w:p>
          <w:p w14:paraId="5A7C193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KWC214803FJ</w:t>
            </w:r>
          </w:p>
          <w:p w14:paraId="65E0F9F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KWC214803I6</w:t>
            </w:r>
          </w:p>
          <w:p w14:paraId="02E2A3DF"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KWC214803MX</w:t>
            </w:r>
          </w:p>
          <w:p w14:paraId="4BB55064"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KWC214803QV</w:t>
            </w:r>
          </w:p>
          <w:p w14:paraId="05D9F6E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KWC214803RG</w:t>
            </w:r>
          </w:p>
          <w:p w14:paraId="15E0EB76"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KWC214501WO</w:t>
            </w:r>
          </w:p>
          <w:p w14:paraId="70B5B98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KWC214803HK</w:t>
            </w:r>
          </w:p>
          <w:p w14:paraId="069C2C18"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KWC214803JB</w:t>
            </w:r>
          </w:p>
          <w:p w14:paraId="30544E7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KWC214803MP</w:t>
            </w:r>
          </w:p>
          <w:p w14:paraId="2D53ECF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KWC214803P7</w:t>
            </w:r>
          </w:p>
          <w:p w14:paraId="07B6E4F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KWC214803R4</w:t>
            </w:r>
          </w:p>
          <w:p w14:paraId="0E7A059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KWC214803H1</w:t>
            </w:r>
          </w:p>
          <w:p w14:paraId="7A36088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KWC214803H2</w:t>
            </w:r>
          </w:p>
          <w:p w14:paraId="05F1777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KWC214803RE</w:t>
            </w:r>
          </w:p>
          <w:p w14:paraId="1B7FC24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KWC214803I5</w:t>
            </w:r>
          </w:p>
          <w:p w14:paraId="0F4C04C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KWC214803NF</w:t>
            </w:r>
          </w:p>
          <w:p w14:paraId="726096A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KWC214803P3</w:t>
            </w:r>
          </w:p>
          <w:p w14:paraId="7E80FD6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KWC214501VS</w:t>
            </w:r>
          </w:p>
          <w:p w14:paraId="3587409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KWC214501WD</w:t>
            </w:r>
          </w:p>
          <w:p w14:paraId="20C60D1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KWC21480369</w:t>
            </w:r>
          </w:p>
          <w:p w14:paraId="68F2021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KWC214803ED</w:t>
            </w:r>
          </w:p>
          <w:p w14:paraId="27468C5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KWC214803ER</w:t>
            </w:r>
          </w:p>
          <w:p w14:paraId="5883901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KWC214803N7</w:t>
            </w:r>
          </w:p>
          <w:p w14:paraId="4A3CC1E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KWC214501X1</w:t>
            </w:r>
          </w:p>
          <w:p w14:paraId="17E800E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KWC214803EB</w:t>
            </w:r>
          </w:p>
          <w:p w14:paraId="3A768D8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KWC214803HM</w:t>
            </w:r>
          </w:p>
          <w:p w14:paraId="7120736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KWC214803OD</w:t>
            </w:r>
          </w:p>
          <w:p w14:paraId="04F8C7F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KWC214803PL</w:t>
            </w:r>
          </w:p>
          <w:p w14:paraId="571CC89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KWC214803QH</w:t>
            </w:r>
          </w:p>
          <w:p w14:paraId="0649267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KWC214501WV</w:t>
            </w:r>
          </w:p>
          <w:p w14:paraId="3F55B7F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KWC214803HZ</w:t>
            </w:r>
          </w:p>
          <w:p w14:paraId="567F478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KWC214803MC</w:t>
            </w:r>
          </w:p>
          <w:p w14:paraId="6BE9281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KWC214803NO</w:t>
            </w:r>
          </w:p>
          <w:p w14:paraId="6AB2FC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KWC214803NQ</w:t>
            </w:r>
          </w:p>
          <w:p w14:paraId="6F86E89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KWC214803QB</w:t>
            </w:r>
          </w:p>
          <w:p w14:paraId="259522E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KWC214803HS</w:t>
            </w:r>
          </w:p>
          <w:p w14:paraId="6567AC5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KWC21480354</w:t>
            </w:r>
          </w:p>
          <w:p w14:paraId="554B4B9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KWC2148035P</w:t>
            </w:r>
          </w:p>
          <w:p w14:paraId="449FAC5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KWC214803FE</w:t>
            </w:r>
          </w:p>
          <w:p w14:paraId="3CA40A5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KWC214803I2</w:t>
            </w:r>
          </w:p>
          <w:p w14:paraId="7C2E231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KWC214803Q2</w:t>
            </w:r>
          </w:p>
          <w:p w14:paraId="110527F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KWC220205YH</w:t>
            </w:r>
          </w:p>
          <w:p w14:paraId="0DDBC77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KWC2202066J</w:t>
            </w:r>
          </w:p>
          <w:p w14:paraId="4380D13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KWC220205VF</w:t>
            </w:r>
          </w:p>
          <w:p w14:paraId="3FE602E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KWC22020B3V</w:t>
            </w:r>
          </w:p>
          <w:p w14:paraId="760ABB1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KWC220205V7</w:t>
            </w:r>
          </w:p>
          <w:p w14:paraId="14B8A41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KWC220205TL</w:t>
            </w:r>
          </w:p>
          <w:p w14:paraId="0A7C09D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KWC220205VH</w:t>
            </w:r>
          </w:p>
          <w:p w14:paraId="5392E7E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KWC220205UB</w:t>
            </w:r>
          </w:p>
          <w:p w14:paraId="45D8795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KWC220205VL</w:t>
            </w:r>
          </w:p>
          <w:p w14:paraId="1CB3DD5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KWC22020BBW</w:t>
            </w:r>
          </w:p>
          <w:p w14:paraId="3B3E36A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KWC22020670</w:t>
            </w:r>
          </w:p>
          <w:p w14:paraId="5CC48B46"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KWC22020686</w:t>
            </w:r>
          </w:p>
          <w:p w14:paraId="7B1FE30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lastRenderedPageBreak/>
              <w:t>KWC22020689</w:t>
            </w:r>
          </w:p>
          <w:p w14:paraId="115490C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KWC22020621</w:t>
            </w:r>
          </w:p>
          <w:p w14:paraId="74420B76"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KWC2202067S</w:t>
            </w:r>
          </w:p>
          <w:p w14:paraId="24BE956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KWC22020687</w:t>
            </w:r>
          </w:p>
          <w:p w14:paraId="3E7704E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KWC2038018K</w:t>
            </w:r>
          </w:p>
          <w:p w14:paraId="77042CB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KWC2038015V</w:t>
            </w:r>
          </w:p>
          <w:p w14:paraId="76347305"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KWC2038017E</w:t>
            </w:r>
          </w:p>
          <w:p w14:paraId="552D817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KWC2038013S</w:t>
            </w:r>
          </w:p>
          <w:p w14:paraId="4DCCE62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KWC2044034K</w:t>
            </w:r>
          </w:p>
          <w:p w14:paraId="48A584C3"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KWC2044035Q</w:t>
            </w:r>
          </w:p>
          <w:p w14:paraId="10E3019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KWC2038018R</w:t>
            </w:r>
          </w:p>
          <w:p w14:paraId="6FC09BA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KWC2038018Q</w:t>
            </w:r>
          </w:p>
          <w:p w14:paraId="4B2120E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KWC2038018O</w:t>
            </w:r>
          </w:p>
          <w:p w14:paraId="50F8FF4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KWC203801A6</w:t>
            </w:r>
          </w:p>
          <w:p w14:paraId="7B666F8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KWC2038017G</w:t>
            </w:r>
          </w:p>
          <w:p w14:paraId="23D1905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KWC2038017K</w:t>
            </w:r>
          </w:p>
          <w:p w14:paraId="399B550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KWC2044034O</w:t>
            </w:r>
          </w:p>
          <w:p w14:paraId="1719342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KWC203800YG</w:t>
            </w:r>
          </w:p>
          <w:p w14:paraId="3CF26A6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KWC203800YJ</w:t>
            </w:r>
          </w:p>
          <w:p w14:paraId="3AE8A7A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KWC2038013K</w:t>
            </w:r>
          </w:p>
          <w:p w14:paraId="0A75121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KWC203800YH</w:t>
            </w:r>
          </w:p>
          <w:p w14:paraId="484363A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KWC203800ZQ</w:t>
            </w:r>
          </w:p>
          <w:p w14:paraId="5C51F39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KWC203801AC</w:t>
            </w:r>
          </w:p>
          <w:p w14:paraId="4EFA314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KWC203800ZB</w:t>
            </w:r>
          </w:p>
          <w:p w14:paraId="6F42748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KWC203800R7</w:t>
            </w:r>
          </w:p>
          <w:p w14:paraId="637DF85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KWC203800YB</w:t>
            </w:r>
          </w:p>
          <w:p w14:paraId="72AC5D7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KWC203800YF</w:t>
            </w:r>
          </w:p>
          <w:p w14:paraId="598BA6B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KWC203800Y0</w:t>
            </w:r>
          </w:p>
          <w:p w14:paraId="5D87320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KWC2038018T</w:t>
            </w:r>
          </w:p>
          <w:p w14:paraId="2696892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KWC2038014V</w:t>
            </w:r>
          </w:p>
          <w:p w14:paraId="7817DAB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KWC2044035K</w:t>
            </w:r>
          </w:p>
          <w:p w14:paraId="462E27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KWC2038018S</w:t>
            </w:r>
          </w:p>
          <w:p w14:paraId="73A19F8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KWC2038018H</w:t>
            </w:r>
          </w:p>
          <w:p w14:paraId="1A7197A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KWC2038019D</w:t>
            </w:r>
          </w:p>
          <w:p w14:paraId="12D459C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KWC2044036P</w:t>
            </w:r>
          </w:p>
          <w:p w14:paraId="77842AC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KWC2038015G</w:t>
            </w:r>
          </w:p>
          <w:p w14:paraId="2469590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KWC2038018U</w:t>
            </w:r>
          </w:p>
          <w:p w14:paraId="7889217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KWC2137019J</w:t>
            </w:r>
          </w:p>
          <w:p w14:paraId="3FD55D0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KWC2038018V</w:t>
            </w:r>
          </w:p>
          <w:p w14:paraId="775E68A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KWC2044035R</w:t>
            </w:r>
          </w:p>
          <w:p w14:paraId="7BE18E5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KWC2038018X</w:t>
            </w:r>
          </w:p>
          <w:p w14:paraId="171F223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KWC20380192</w:t>
            </w:r>
          </w:p>
          <w:p w14:paraId="206F38E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KWC2038019P</w:t>
            </w:r>
          </w:p>
          <w:p w14:paraId="65E7730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KWC2038017F</w:t>
            </w:r>
          </w:p>
          <w:p w14:paraId="7B349D5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KWC2044036I</w:t>
            </w:r>
          </w:p>
          <w:p w14:paraId="2C8535F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KWC214521VS</w:t>
            </w:r>
          </w:p>
          <w:p w14:paraId="0D73843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KWC2044034R</w:t>
            </w:r>
          </w:p>
          <w:p w14:paraId="23A4232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KWC2044033H</w:t>
            </w:r>
          </w:p>
          <w:p w14:paraId="6AE440B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KWC2044034U</w:t>
            </w:r>
          </w:p>
          <w:p w14:paraId="519482C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KWC20440377</w:t>
            </w:r>
          </w:p>
          <w:p w14:paraId="4968F5C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KWC2044037D</w:t>
            </w:r>
          </w:p>
          <w:p w14:paraId="5AA916E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KWC20440390</w:t>
            </w:r>
          </w:p>
          <w:p w14:paraId="23E066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KWC2044036N</w:t>
            </w:r>
          </w:p>
          <w:p w14:paraId="72C23FC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KWC2044037I</w:t>
            </w:r>
          </w:p>
          <w:p w14:paraId="211606B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KWC20440365</w:t>
            </w:r>
          </w:p>
          <w:p w14:paraId="650C8EB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FJC26392B80</w:t>
            </w:r>
          </w:p>
          <w:p w14:paraId="2DCB11F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KWC204402YO</w:t>
            </w:r>
          </w:p>
          <w:p w14:paraId="627C04C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KWC20440359</w:t>
            </w:r>
          </w:p>
          <w:p w14:paraId="4ACFD89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KWC20380115</w:t>
            </w:r>
          </w:p>
          <w:p w14:paraId="22B4658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KWC204402YN</w:t>
            </w:r>
          </w:p>
          <w:p w14:paraId="7DA7DBF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KWC2044037H</w:t>
            </w:r>
          </w:p>
          <w:p w14:paraId="2BAF3AA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KWC2044035O</w:t>
            </w:r>
          </w:p>
          <w:p w14:paraId="7C68CB2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KWC2044035A</w:t>
            </w:r>
          </w:p>
          <w:p w14:paraId="5B45F4B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KWC2044036Z</w:t>
            </w:r>
          </w:p>
          <w:p w14:paraId="25C961F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KWC2044034N</w:t>
            </w:r>
          </w:p>
          <w:p w14:paraId="39BF88D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KWC214803PQ</w:t>
            </w:r>
          </w:p>
          <w:p w14:paraId="03F1404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KWC20440362</w:t>
            </w:r>
          </w:p>
          <w:p w14:paraId="593AAE2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KWC2044033N</w:t>
            </w:r>
          </w:p>
          <w:p w14:paraId="3B38761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KWC2044037O</w:t>
            </w:r>
          </w:p>
          <w:p w14:paraId="0016713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KWC2044030X</w:t>
            </w:r>
          </w:p>
          <w:p w14:paraId="7801712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KWC2044035N</w:t>
            </w:r>
          </w:p>
          <w:p w14:paraId="6A5E541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KWC2044035P</w:t>
            </w:r>
          </w:p>
          <w:p w14:paraId="3FCCA7B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KWC2044034T</w:t>
            </w:r>
          </w:p>
          <w:p w14:paraId="294BA5A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KWC20440366</w:t>
            </w:r>
          </w:p>
          <w:p w14:paraId="561F91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KWC20440343</w:t>
            </w:r>
          </w:p>
          <w:p w14:paraId="14112F1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KWC2044036M</w:t>
            </w:r>
          </w:p>
          <w:p w14:paraId="72481A4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KWC20440364</w:t>
            </w:r>
          </w:p>
          <w:p w14:paraId="532449D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KWC2044034Q</w:t>
            </w:r>
          </w:p>
          <w:p w14:paraId="3230A9D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KWC204402WO</w:t>
            </w:r>
          </w:p>
          <w:p w14:paraId="0FF1ACC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KWC2044035Z</w:t>
            </w:r>
          </w:p>
          <w:p w14:paraId="457DFCD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KWC2038013Z</w:t>
            </w:r>
          </w:p>
          <w:p w14:paraId="0D58FCC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KWC204402XF</w:t>
            </w:r>
          </w:p>
          <w:p w14:paraId="29E614C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KWC2044035B</w:t>
            </w:r>
          </w:p>
          <w:p w14:paraId="7AB77F1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KWC2044036J</w:t>
            </w:r>
          </w:p>
          <w:p w14:paraId="6C927D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KWC20440358</w:t>
            </w:r>
          </w:p>
          <w:p w14:paraId="4AD904A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KWC2044036R</w:t>
            </w:r>
          </w:p>
          <w:p w14:paraId="02939A3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KWC2044030D</w:t>
            </w:r>
          </w:p>
          <w:p w14:paraId="7390D26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KWC204402WG</w:t>
            </w:r>
          </w:p>
          <w:p w14:paraId="15E494C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KWC2044037M</w:t>
            </w:r>
          </w:p>
          <w:p w14:paraId="7D2BB11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KWC2044035M</w:t>
            </w:r>
          </w:p>
          <w:p w14:paraId="1034A3C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KWC2044035J</w:t>
            </w:r>
          </w:p>
          <w:p w14:paraId="4E7CEC6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KWC20440345</w:t>
            </w:r>
          </w:p>
          <w:p w14:paraId="2985173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KWC2044037G</w:t>
            </w:r>
          </w:p>
          <w:p w14:paraId="71D8418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KWC2044037J</w:t>
            </w:r>
          </w:p>
          <w:p w14:paraId="105649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FJC26381E3J</w:t>
            </w:r>
          </w:p>
          <w:p w14:paraId="593D91B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KWC2044033C</w:t>
            </w:r>
          </w:p>
        </w:tc>
        <w:tc>
          <w:tcPr>
            <w:tcW w:w="1123" w:type="dxa"/>
            <w:vMerge/>
            <w:vAlign w:val="center"/>
          </w:tcPr>
          <w:p w14:paraId="2A0B6448" w14:textId="77777777" w:rsidR="002F7659" w:rsidRPr="002F7659" w:rsidRDefault="002F7659" w:rsidP="002F7659">
            <w:pPr>
              <w:suppressAutoHyphens/>
              <w:jc w:val="center"/>
              <w:rPr>
                <w:rFonts w:ascii="Arial" w:eastAsia="Calibri" w:hAnsi="Arial" w:cs="Arial"/>
                <w:color w:val="000000"/>
              </w:rPr>
            </w:pPr>
          </w:p>
        </w:tc>
        <w:tc>
          <w:tcPr>
            <w:tcW w:w="1372" w:type="dxa"/>
            <w:vAlign w:val="center"/>
          </w:tcPr>
          <w:p w14:paraId="1212F95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Merge/>
            <w:vAlign w:val="center"/>
          </w:tcPr>
          <w:p w14:paraId="7CF480FA" w14:textId="77777777" w:rsidR="002F7659" w:rsidRPr="002F7659" w:rsidRDefault="002F7659" w:rsidP="002F7659">
            <w:pPr>
              <w:suppressAutoHyphens/>
              <w:jc w:val="center"/>
              <w:rPr>
                <w:rFonts w:ascii="Arial" w:eastAsia="Calibri" w:hAnsi="Arial" w:cs="Arial"/>
                <w:color w:val="000000"/>
              </w:rPr>
            </w:pPr>
          </w:p>
        </w:tc>
      </w:tr>
      <w:tr w:rsidR="002F7659" w:rsidRPr="002F7659" w14:paraId="5CE5FE75" w14:textId="77777777">
        <w:trPr>
          <w:trHeight w:val="414"/>
          <w:tblHeader/>
          <w:jc w:val="center"/>
        </w:trPr>
        <w:tc>
          <w:tcPr>
            <w:tcW w:w="1938" w:type="dxa"/>
            <w:vAlign w:val="center"/>
          </w:tcPr>
          <w:p w14:paraId="18D5EF4F"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lastRenderedPageBreak/>
              <w:t>RUTEADOR DE BORDE</w:t>
            </w:r>
          </w:p>
        </w:tc>
        <w:tc>
          <w:tcPr>
            <w:tcW w:w="1665" w:type="dxa"/>
            <w:vAlign w:val="center"/>
          </w:tcPr>
          <w:p w14:paraId="624A6364"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ASR1001-X</w:t>
            </w:r>
          </w:p>
        </w:tc>
        <w:tc>
          <w:tcPr>
            <w:tcW w:w="1552" w:type="dxa"/>
            <w:vAlign w:val="center"/>
          </w:tcPr>
          <w:p w14:paraId="5AD3EE4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FXS2020Q3PF</w:t>
            </w:r>
          </w:p>
          <w:p w14:paraId="0F69432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FXS2013Q0NW</w:t>
            </w:r>
          </w:p>
        </w:tc>
        <w:tc>
          <w:tcPr>
            <w:tcW w:w="1123" w:type="dxa"/>
            <w:vAlign w:val="center"/>
          </w:tcPr>
          <w:p w14:paraId="5441364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372" w:type="dxa"/>
            <w:vAlign w:val="center"/>
          </w:tcPr>
          <w:p w14:paraId="64CD4F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QUANTUM</w:t>
            </w:r>
          </w:p>
        </w:tc>
        <w:tc>
          <w:tcPr>
            <w:tcW w:w="989" w:type="dxa"/>
            <w:vAlign w:val="center"/>
          </w:tcPr>
          <w:p w14:paraId="335EF4E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w:t>
            </w:r>
          </w:p>
        </w:tc>
      </w:tr>
      <w:tr w:rsidR="002F7659" w:rsidRPr="002F7659" w14:paraId="48798C7E" w14:textId="77777777">
        <w:trPr>
          <w:trHeight w:val="414"/>
          <w:tblHeader/>
          <w:jc w:val="center"/>
        </w:trPr>
        <w:tc>
          <w:tcPr>
            <w:tcW w:w="1938" w:type="dxa"/>
            <w:vAlign w:val="center"/>
          </w:tcPr>
          <w:p w14:paraId="7E5FC5B6"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 MODULAR</w:t>
            </w:r>
          </w:p>
        </w:tc>
        <w:tc>
          <w:tcPr>
            <w:tcW w:w="1665" w:type="dxa"/>
            <w:vAlign w:val="center"/>
          </w:tcPr>
          <w:p w14:paraId="3B30D6F2"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C9300-48P-E</w:t>
            </w:r>
          </w:p>
        </w:tc>
        <w:tc>
          <w:tcPr>
            <w:tcW w:w="1552" w:type="dxa"/>
            <w:vAlign w:val="center"/>
          </w:tcPr>
          <w:p w14:paraId="5BB2D74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FJB2345A045</w:t>
            </w:r>
          </w:p>
          <w:p w14:paraId="76F8D48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FJB2345A08V</w:t>
            </w:r>
          </w:p>
          <w:p w14:paraId="42FEC2F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FJC2345E0GY</w:t>
            </w:r>
          </w:p>
          <w:p w14:paraId="428A824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FJC2345E0GZ</w:t>
            </w:r>
          </w:p>
          <w:p w14:paraId="56B4C3F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FJC2345E0H4</w:t>
            </w:r>
          </w:p>
          <w:p w14:paraId="6FCFDE2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FJC2345S0LK</w:t>
            </w:r>
          </w:p>
          <w:p w14:paraId="148B950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FJC273513KM</w:t>
            </w:r>
          </w:p>
          <w:p w14:paraId="49E1135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FJC2345T0J3</w:t>
            </w:r>
          </w:p>
          <w:p w14:paraId="5AB0F79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FJC2345T0J9</w:t>
            </w:r>
          </w:p>
          <w:p w14:paraId="5216E1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FJC2345T0JU</w:t>
            </w:r>
          </w:p>
          <w:p w14:paraId="52CF10F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FJC2345U0DN</w:t>
            </w:r>
          </w:p>
          <w:p w14:paraId="6CCA5EB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FJC2345U0PN</w:t>
            </w:r>
          </w:p>
        </w:tc>
        <w:tc>
          <w:tcPr>
            <w:tcW w:w="1123" w:type="dxa"/>
            <w:vAlign w:val="center"/>
          </w:tcPr>
          <w:p w14:paraId="2AA193C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372" w:type="dxa"/>
            <w:vAlign w:val="center"/>
          </w:tcPr>
          <w:p w14:paraId="13AE79A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277ED9E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12</w:t>
            </w:r>
          </w:p>
        </w:tc>
      </w:tr>
      <w:tr w:rsidR="002F7659" w:rsidRPr="002F7659" w14:paraId="23A7CE3C" w14:textId="77777777">
        <w:trPr>
          <w:trHeight w:val="414"/>
          <w:tblHeader/>
          <w:jc w:val="center"/>
        </w:trPr>
        <w:tc>
          <w:tcPr>
            <w:tcW w:w="1938" w:type="dxa"/>
            <w:vAlign w:val="center"/>
          </w:tcPr>
          <w:p w14:paraId="7A0F8BFF"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lastRenderedPageBreak/>
              <w:t>VIDEOCONFERENCIA</w:t>
            </w:r>
          </w:p>
        </w:tc>
        <w:tc>
          <w:tcPr>
            <w:tcW w:w="1665" w:type="dxa"/>
            <w:vAlign w:val="center"/>
          </w:tcPr>
          <w:p w14:paraId="417AA7C1"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CS-ROOM55-K9</w:t>
            </w:r>
          </w:p>
        </w:tc>
        <w:tc>
          <w:tcPr>
            <w:tcW w:w="1552" w:type="dxa"/>
            <w:vAlign w:val="center"/>
          </w:tcPr>
          <w:p w14:paraId="1982632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FCZ2218F03V</w:t>
            </w:r>
          </w:p>
          <w:p w14:paraId="3A232A1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FCZ2218F03T</w:t>
            </w:r>
          </w:p>
          <w:p w14:paraId="7213449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FCZ2218F03U</w:t>
            </w:r>
          </w:p>
          <w:p w14:paraId="683A6B0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FCZ2244F013</w:t>
            </w:r>
          </w:p>
          <w:p w14:paraId="2429E60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FCZ2204F06Q</w:t>
            </w:r>
          </w:p>
          <w:p w14:paraId="7669A0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FCZ2204F06R</w:t>
            </w:r>
          </w:p>
        </w:tc>
        <w:tc>
          <w:tcPr>
            <w:tcW w:w="1123" w:type="dxa"/>
            <w:vAlign w:val="center"/>
          </w:tcPr>
          <w:p w14:paraId="4D3033A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372" w:type="dxa"/>
            <w:vAlign w:val="center"/>
          </w:tcPr>
          <w:p w14:paraId="4D3A73A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567362F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6</w:t>
            </w:r>
          </w:p>
        </w:tc>
      </w:tr>
      <w:tr w:rsidR="002F7659" w:rsidRPr="002F7659" w14:paraId="479CEB1D" w14:textId="77777777">
        <w:trPr>
          <w:trHeight w:val="414"/>
          <w:tblHeader/>
          <w:jc w:val="center"/>
        </w:trPr>
        <w:tc>
          <w:tcPr>
            <w:tcW w:w="1938" w:type="dxa"/>
            <w:vAlign w:val="center"/>
          </w:tcPr>
          <w:p w14:paraId="779F91FC"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 DATA CENTER</w:t>
            </w:r>
          </w:p>
        </w:tc>
        <w:tc>
          <w:tcPr>
            <w:tcW w:w="1665" w:type="dxa"/>
            <w:vAlign w:val="center"/>
          </w:tcPr>
          <w:p w14:paraId="3FB0679C"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N2K-C2348UPQ</w:t>
            </w:r>
          </w:p>
        </w:tc>
        <w:tc>
          <w:tcPr>
            <w:tcW w:w="1552" w:type="dxa"/>
            <w:vAlign w:val="center"/>
          </w:tcPr>
          <w:p w14:paraId="6D83974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FOC2139R1MA</w:t>
            </w:r>
          </w:p>
          <w:p w14:paraId="6C4F3CD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FOC2139R1TV</w:t>
            </w:r>
          </w:p>
          <w:p w14:paraId="36DDA08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FOC2141R00M</w:t>
            </w:r>
          </w:p>
          <w:p w14:paraId="6F6348B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FOC2141R29G</w:t>
            </w:r>
          </w:p>
          <w:p w14:paraId="4EE92B6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FOC2142R0VG</w:t>
            </w:r>
          </w:p>
          <w:p w14:paraId="6233251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FOC2141R2BD</w:t>
            </w:r>
          </w:p>
          <w:p w14:paraId="5F2314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FOC2141R25R</w:t>
            </w:r>
          </w:p>
          <w:p w14:paraId="5FDB81E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FOC2141R253</w:t>
            </w:r>
          </w:p>
        </w:tc>
        <w:tc>
          <w:tcPr>
            <w:tcW w:w="1123" w:type="dxa"/>
            <w:vAlign w:val="center"/>
          </w:tcPr>
          <w:p w14:paraId="0313B98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372" w:type="dxa"/>
            <w:vAlign w:val="center"/>
          </w:tcPr>
          <w:p w14:paraId="26C19A3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6C45AA2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w:t>
            </w:r>
          </w:p>
        </w:tc>
      </w:tr>
      <w:tr w:rsidR="002F7659" w:rsidRPr="002F7659" w14:paraId="05AE28CB" w14:textId="77777777">
        <w:trPr>
          <w:trHeight w:val="414"/>
          <w:tblHeader/>
          <w:jc w:val="center"/>
        </w:trPr>
        <w:tc>
          <w:tcPr>
            <w:tcW w:w="1938" w:type="dxa"/>
            <w:vAlign w:val="center"/>
          </w:tcPr>
          <w:p w14:paraId="69F48EAD"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NEXUS</w:t>
            </w:r>
          </w:p>
        </w:tc>
        <w:tc>
          <w:tcPr>
            <w:tcW w:w="1665" w:type="dxa"/>
            <w:vAlign w:val="center"/>
          </w:tcPr>
          <w:p w14:paraId="6612663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N3K-C3548-X-SPL3</w:t>
            </w:r>
          </w:p>
        </w:tc>
        <w:tc>
          <w:tcPr>
            <w:tcW w:w="1552" w:type="dxa"/>
            <w:vAlign w:val="center"/>
          </w:tcPr>
          <w:p w14:paraId="6AE7AD2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FOC2543R44E</w:t>
            </w:r>
          </w:p>
          <w:p w14:paraId="54EBCB2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FOC2543R45K</w:t>
            </w:r>
          </w:p>
        </w:tc>
        <w:tc>
          <w:tcPr>
            <w:tcW w:w="1123" w:type="dxa"/>
            <w:vAlign w:val="center"/>
          </w:tcPr>
          <w:p w14:paraId="74DE54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372" w:type="dxa"/>
            <w:vAlign w:val="center"/>
          </w:tcPr>
          <w:p w14:paraId="1067A24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72C8353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w:t>
            </w:r>
          </w:p>
        </w:tc>
      </w:tr>
      <w:tr w:rsidR="002F7659" w:rsidRPr="002F7659" w14:paraId="224D4B30" w14:textId="77777777">
        <w:trPr>
          <w:trHeight w:val="414"/>
          <w:tblHeader/>
          <w:jc w:val="center"/>
        </w:trPr>
        <w:tc>
          <w:tcPr>
            <w:tcW w:w="1938" w:type="dxa"/>
            <w:vAlign w:val="center"/>
          </w:tcPr>
          <w:p w14:paraId="055FB50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 DATA CENTER</w:t>
            </w:r>
          </w:p>
        </w:tc>
        <w:tc>
          <w:tcPr>
            <w:tcW w:w="1665" w:type="dxa"/>
            <w:vAlign w:val="center"/>
          </w:tcPr>
          <w:p w14:paraId="43AFEF95"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N9K-C93180YC-EX</w:t>
            </w:r>
          </w:p>
        </w:tc>
        <w:tc>
          <w:tcPr>
            <w:tcW w:w="1552" w:type="dxa"/>
            <w:vAlign w:val="center"/>
          </w:tcPr>
          <w:p w14:paraId="4F87098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FDO213812JZ</w:t>
            </w:r>
          </w:p>
          <w:p w14:paraId="0A84AD0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FDO213812EH</w:t>
            </w:r>
          </w:p>
          <w:p w14:paraId="1EEE8F2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FDO21410903</w:t>
            </w:r>
          </w:p>
          <w:p w14:paraId="40F5B78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FDO2141098E</w:t>
            </w:r>
          </w:p>
          <w:p w14:paraId="2D8FC93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FDO21491T5J</w:t>
            </w:r>
          </w:p>
          <w:p w14:paraId="0027C5F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FDO2347M21H</w:t>
            </w:r>
          </w:p>
        </w:tc>
        <w:tc>
          <w:tcPr>
            <w:tcW w:w="1123" w:type="dxa"/>
            <w:vAlign w:val="center"/>
          </w:tcPr>
          <w:p w14:paraId="10E1321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372" w:type="dxa"/>
            <w:vAlign w:val="center"/>
          </w:tcPr>
          <w:p w14:paraId="2A4ACAF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125A03B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6</w:t>
            </w:r>
          </w:p>
        </w:tc>
      </w:tr>
      <w:tr w:rsidR="002F7659" w:rsidRPr="002F7659" w14:paraId="6043B734" w14:textId="77777777">
        <w:trPr>
          <w:trHeight w:val="414"/>
          <w:tblHeader/>
          <w:jc w:val="center"/>
        </w:trPr>
        <w:tc>
          <w:tcPr>
            <w:tcW w:w="1938" w:type="dxa"/>
            <w:vAlign w:val="center"/>
          </w:tcPr>
          <w:p w14:paraId="0A4A43C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w:t>
            </w:r>
          </w:p>
        </w:tc>
        <w:tc>
          <w:tcPr>
            <w:tcW w:w="1665" w:type="dxa"/>
            <w:vAlign w:val="center"/>
          </w:tcPr>
          <w:p w14:paraId="5E1642B7"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WS-C2960X-24TS-L</w:t>
            </w:r>
          </w:p>
        </w:tc>
        <w:tc>
          <w:tcPr>
            <w:tcW w:w="1552" w:type="dxa"/>
            <w:vAlign w:val="center"/>
          </w:tcPr>
          <w:p w14:paraId="170A4D2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FCW1917A659</w:t>
            </w:r>
          </w:p>
        </w:tc>
        <w:tc>
          <w:tcPr>
            <w:tcW w:w="1123" w:type="dxa"/>
            <w:vAlign w:val="center"/>
          </w:tcPr>
          <w:p w14:paraId="013DE5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372" w:type="dxa"/>
            <w:vAlign w:val="center"/>
          </w:tcPr>
          <w:p w14:paraId="3E94528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CECYRD</w:t>
            </w:r>
          </w:p>
        </w:tc>
        <w:tc>
          <w:tcPr>
            <w:tcW w:w="989" w:type="dxa"/>
            <w:vAlign w:val="center"/>
          </w:tcPr>
          <w:p w14:paraId="5B301FE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1</w:t>
            </w:r>
          </w:p>
        </w:tc>
      </w:tr>
      <w:tr w:rsidR="002F7659" w:rsidRPr="002F7659" w14:paraId="3C6271BA" w14:textId="77777777">
        <w:trPr>
          <w:trHeight w:val="414"/>
          <w:tblHeader/>
          <w:jc w:val="center"/>
        </w:trPr>
        <w:tc>
          <w:tcPr>
            <w:tcW w:w="1938" w:type="dxa"/>
            <w:vMerge w:val="restart"/>
            <w:vAlign w:val="center"/>
          </w:tcPr>
          <w:p w14:paraId="20D8362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w:t>
            </w:r>
          </w:p>
        </w:tc>
        <w:tc>
          <w:tcPr>
            <w:tcW w:w="1665" w:type="dxa"/>
            <w:vMerge w:val="restart"/>
            <w:vAlign w:val="center"/>
          </w:tcPr>
          <w:p w14:paraId="21A193F0"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WS-C2960X-48TS-L</w:t>
            </w:r>
          </w:p>
        </w:tc>
        <w:tc>
          <w:tcPr>
            <w:tcW w:w="1552" w:type="dxa"/>
            <w:vAlign w:val="center"/>
          </w:tcPr>
          <w:p w14:paraId="4EB5330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FOC1832S1VD</w:t>
            </w:r>
          </w:p>
          <w:p w14:paraId="18729EE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FOC1832S1JJ</w:t>
            </w:r>
          </w:p>
          <w:p w14:paraId="0045FEB3"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FOC1832S1PZ</w:t>
            </w:r>
          </w:p>
          <w:p w14:paraId="1848CE2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FOC1832S1H0</w:t>
            </w:r>
          </w:p>
          <w:p w14:paraId="3C197FB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FOC1832S1SU</w:t>
            </w:r>
          </w:p>
        </w:tc>
        <w:tc>
          <w:tcPr>
            <w:tcW w:w="1123" w:type="dxa"/>
            <w:vMerge w:val="restart"/>
            <w:vAlign w:val="center"/>
          </w:tcPr>
          <w:p w14:paraId="3944831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372" w:type="dxa"/>
            <w:vAlign w:val="center"/>
          </w:tcPr>
          <w:p w14:paraId="146715C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CECYRD</w:t>
            </w:r>
          </w:p>
        </w:tc>
        <w:tc>
          <w:tcPr>
            <w:tcW w:w="989" w:type="dxa"/>
            <w:vMerge w:val="restart"/>
            <w:vAlign w:val="center"/>
          </w:tcPr>
          <w:p w14:paraId="51BC35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12</w:t>
            </w:r>
          </w:p>
        </w:tc>
      </w:tr>
      <w:tr w:rsidR="002F7659" w:rsidRPr="002F7659" w14:paraId="6C1B11ED" w14:textId="77777777">
        <w:trPr>
          <w:trHeight w:val="414"/>
          <w:tblHeader/>
          <w:jc w:val="center"/>
        </w:trPr>
        <w:tc>
          <w:tcPr>
            <w:tcW w:w="1938" w:type="dxa"/>
            <w:vMerge/>
            <w:vAlign w:val="center"/>
          </w:tcPr>
          <w:p w14:paraId="27B1B94C" w14:textId="77777777" w:rsidR="002F7659" w:rsidRPr="002F7659" w:rsidRDefault="002F7659" w:rsidP="002F7659">
            <w:pPr>
              <w:suppressAutoHyphens/>
              <w:rPr>
                <w:rFonts w:ascii="Arial" w:hAnsi="Arial" w:cs="Arial"/>
                <w:color w:val="000000"/>
                <w:lang w:eastAsia="en-US"/>
              </w:rPr>
            </w:pPr>
          </w:p>
        </w:tc>
        <w:tc>
          <w:tcPr>
            <w:tcW w:w="1665" w:type="dxa"/>
            <w:vMerge/>
            <w:vAlign w:val="center"/>
          </w:tcPr>
          <w:p w14:paraId="681E7272" w14:textId="77777777" w:rsidR="002F7659" w:rsidRPr="002F7659" w:rsidRDefault="002F7659" w:rsidP="002F7659">
            <w:pPr>
              <w:suppressAutoHyphens/>
              <w:rPr>
                <w:rFonts w:ascii="Arial" w:hAnsi="Arial" w:cs="Arial"/>
                <w:color w:val="000000"/>
                <w:lang w:eastAsia="en-US"/>
              </w:rPr>
            </w:pPr>
          </w:p>
        </w:tc>
        <w:tc>
          <w:tcPr>
            <w:tcW w:w="1552" w:type="dxa"/>
            <w:vAlign w:val="center"/>
          </w:tcPr>
          <w:p w14:paraId="7319777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FOC1832S1QF</w:t>
            </w:r>
          </w:p>
          <w:p w14:paraId="3308502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FOC1832S1KD</w:t>
            </w:r>
          </w:p>
          <w:p w14:paraId="60F84FE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FOC1832S1QJ</w:t>
            </w:r>
          </w:p>
          <w:p w14:paraId="311EE375"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FOC1832S1JK</w:t>
            </w:r>
          </w:p>
          <w:p w14:paraId="0908C75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FOC1832S1TT</w:t>
            </w:r>
          </w:p>
          <w:p w14:paraId="30D4F5A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FOC1832S1QL</w:t>
            </w:r>
          </w:p>
        </w:tc>
        <w:tc>
          <w:tcPr>
            <w:tcW w:w="1123" w:type="dxa"/>
            <w:vMerge/>
            <w:vAlign w:val="center"/>
          </w:tcPr>
          <w:p w14:paraId="74E1E535" w14:textId="77777777" w:rsidR="002F7659" w:rsidRPr="002F7659" w:rsidRDefault="002F7659" w:rsidP="002F7659">
            <w:pPr>
              <w:suppressAutoHyphens/>
              <w:jc w:val="center"/>
              <w:rPr>
                <w:rFonts w:ascii="Arial" w:eastAsia="Calibri" w:hAnsi="Arial" w:cs="Arial"/>
                <w:color w:val="000000"/>
                <w:lang w:val="en-US"/>
              </w:rPr>
            </w:pPr>
          </w:p>
        </w:tc>
        <w:tc>
          <w:tcPr>
            <w:tcW w:w="1372" w:type="dxa"/>
            <w:vAlign w:val="center"/>
          </w:tcPr>
          <w:p w14:paraId="192309A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QUANTUM</w:t>
            </w:r>
          </w:p>
        </w:tc>
        <w:tc>
          <w:tcPr>
            <w:tcW w:w="989" w:type="dxa"/>
            <w:vMerge/>
            <w:vAlign w:val="center"/>
          </w:tcPr>
          <w:p w14:paraId="70363EFB" w14:textId="77777777" w:rsidR="002F7659" w:rsidRPr="002F7659" w:rsidRDefault="002F7659" w:rsidP="002F7659">
            <w:pPr>
              <w:suppressAutoHyphens/>
              <w:jc w:val="center"/>
              <w:rPr>
                <w:rFonts w:ascii="Arial" w:eastAsia="Calibri" w:hAnsi="Arial" w:cs="Arial"/>
                <w:color w:val="000000"/>
              </w:rPr>
            </w:pPr>
          </w:p>
        </w:tc>
      </w:tr>
      <w:tr w:rsidR="002F7659" w:rsidRPr="002F7659" w14:paraId="11E101AA" w14:textId="77777777">
        <w:trPr>
          <w:trHeight w:val="414"/>
          <w:tblHeader/>
          <w:jc w:val="center"/>
        </w:trPr>
        <w:tc>
          <w:tcPr>
            <w:tcW w:w="1938" w:type="dxa"/>
            <w:vMerge/>
            <w:vAlign w:val="center"/>
          </w:tcPr>
          <w:p w14:paraId="658B9CEB" w14:textId="77777777" w:rsidR="002F7659" w:rsidRPr="002F7659" w:rsidRDefault="002F7659" w:rsidP="002F7659">
            <w:pPr>
              <w:suppressAutoHyphens/>
              <w:rPr>
                <w:rFonts w:ascii="Arial" w:hAnsi="Arial" w:cs="Arial"/>
                <w:color w:val="000000"/>
                <w:lang w:eastAsia="en-US"/>
              </w:rPr>
            </w:pPr>
          </w:p>
        </w:tc>
        <w:tc>
          <w:tcPr>
            <w:tcW w:w="1665" w:type="dxa"/>
            <w:vMerge/>
            <w:vAlign w:val="center"/>
          </w:tcPr>
          <w:p w14:paraId="380FCBE6" w14:textId="77777777" w:rsidR="002F7659" w:rsidRPr="002F7659" w:rsidRDefault="002F7659" w:rsidP="002F7659">
            <w:pPr>
              <w:suppressAutoHyphens/>
              <w:rPr>
                <w:rFonts w:ascii="Arial" w:hAnsi="Arial" w:cs="Arial"/>
                <w:color w:val="000000"/>
                <w:lang w:eastAsia="en-US"/>
              </w:rPr>
            </w:pPr>
          </w:p>
        </w:tc>
        <w:tc>
          <w:tcPr>
            <w:tcW w:w="1552" w:type="dxa"/>
            <w:vAlign w:val="center"/>
          </w:tcPr>
          <w:p w14:paraId="510DF8F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FOC1832S1QK</w:t>
            </w:r>
          </w:p>
        </w:tc>
        <w:tc>
          <w:tcPr>
            <w:tcW w:w="1123" w:type="dxa"/>
            <w:vMerge/>
            <w:vAlign w:val="center"/>
          </w:tcPr>
          <w:p w14:paraId="20140CD8" w14:textId="77777777" w:rsidR="002F7659" w:rsidRPr="002F7659" w:rsidRDefault="002F7659" w:rsidP="002F7659">
            <w:pPr>
              <w:suppressAutoHyphens/>
              <w:jc w:val="center"/>
              <w:rPr>
                <w:rFonts w:ascii="Arial" w:eastAsia="Calibri" w:hAnsi="Arial" w:cs="Arial"/>
                <w:color w:val="000000"/>
              </w:rPr>
            </w:pPr>
          </w:p>
        </w:tc>
        <w:tc>
          <w:tcPr>
            <w:tcW w:w="1372" w:type="dxa"/>
            <w:vAlign w:val="center"/>
          </w:tcPr>
          <w:p w14:paraId="3C3D856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INSURGENTES</w:t>
            </w:r>
          </w:p>
        </w:tc>
        <w:tc>
          <w:tcPr>
            <w:tcW w:w="989" w:type="dxa"/>
            <w:vMerge/>
            <w:vAlign w:val="center"/>
          </w:tcPr>
          <w:p w14:paraId="1F33661C" w14:textId="77777777" w:rsidR="002F7659" w:rsidRPr="002F7659" w:rsidRDefault="002F7659" w:rsidP="002F7659">
            <w:pPr>
              <w:suppressAutoHyphens/>
              <w:jc w:val="center"/>
              <w:rPr>
                <w:rFonts w:ascii="Arial" w:eastAsia="Calibri" w:hAnsi="Arial" w:cs="Arial"/>
                <w:color w:val="000000"/>
              </w:rPr>
            </w:pPr>
          </w:p>
        </w:tc>
      </w:tr>
    </w:tbl>
    <w:p w14:paraId="000980CC" w14:textId="77777777" w:rsidR="002F7659" w:rsidRPr="002F7659" w:rsidRDefault="002F7659" w:rsidP="002F7659">
      <w:pPr>
        <w:rPr>
          <w:rFonts w:ascii="Arial" w:eastAsia="Arial" w:hAnsi="Arial" w:cs="Arial"/>
          <w:lang w:eastAsia="en-US"/>
        </w:rPr>
      </w:pPr>
    </w:p>
    <w:p w14:paraId="079EC1C4"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t>Concepto 2.</w:t>
      </w:r>
    </w:p>
    <w:p w14:paraId="707C43C2"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t>Póliza de Garantía - Cobertura con termino al 31 de diciembre 2027.</w:t>
      </w:r>
      <w:r w:rsidRPr="002F7659">
        <w:rPr>
          <w:rFonts w:ascii="Arial" w:hAnsi="Arial" w:cs="Arial"/>
          <w:b/>
          <w:color w:val="000000"/>
          <w:lang w:eastAsia="en-US"/>
        </w:rPr>
        <w:br/>
      </w:r>
      <w:r w:rsidRPr="002F7659">
        <w:rPr>
          <w:rFonts w:ascii="Arial" w:hAnsi="Arial" w:cs="Arial"/>
          <w:bCs/>
          <w:color w:val="000000"/>
          <w:lang w:eastAsia="en-US"/>
        </w:rPr>
        <w:t>La vigencia de la cobertura iniciará a partir del día hábil siguiente a la activación, conforme a lo establecido en la Tabla 2 del presente Anexo Técnico.</w:t>
      </w:r>
    </w:p>
    <w:tbl>
      <w:tblPr>
        <w:tblW w:w="8639" w:type="dxa"/>
        <w:jc w:val="center"/>
        <w:tblBorders>
          <w:top w:val="single" w:sz="4" w:space="0" w:color="512F73"/>
          <w:left w:val="single" w:sz="4" w:space="0" w:color="512F73"/>
          <w:bottom w:val="single" w:sz="4" w:space="0" w:color="512F73"/>
          <w:right w:val="single" w:sz="4" w:space="0" w:color="512F73"/>
          <w:insideH w:val="single" w:sz="4" w:space="0" w:color="512F73"/>
          <w:insideV w:val="single" w:sz="4" w:space="0" w:color="512F73"/>
        </w:tblBorders>
        <w:tblLook w:val="01E0" w:firstRow="1" w:lastRow="1" w:firstColumn="1" w:lastColumn="1" w:noHBand="0" w:noVBand="0"/>
      </w:tblPr>
      <w:tblGrid>
        <w:gridCol w:w="2295"/>
        <w:gridCol w:w="1412"/>
        <w:gridCol w:w="1573"/>
        <w:gridCol w:w="1097"/>
        <w:gridCol w:w="1190"/>
        <w:gridCol w:w="1072"/>
      </w:tblGrid>
      <w:tr w:rsidR="002F7659" w:rsidRPr="002F7659" w14:paraId="3458B84B" w14:textId="77777777">
        <w:trPr>
          <w:trHeight w:val="242"/>
          <w:jc w:val="center"/>
        </w:trPr>
        <w:tc>
          <w:tcPr>
            <w:tcW w:w="1980" w:type="dxa"/>
            <w:shd w:val="clear" w:color="auto" w:fill="512F73"/>
            <w:vAlign w:val="center"/>
          </w:tcPr>
          <w:p w14:paraId="6A4062E0"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Equipo</w:t>
            </w:r>
          </w:p>
        </w:tc>
        <w:tc>
          <w:tcPr>
            <w:tcW w:w="1701" w:type="dxa"/>
            <w:shd w:val="clear" w:color="auto" w:fill="512F73"/>
            <w:vAlign w:val="center"/>
          </w:tcPr>
          <w:p w14:paraId="431E2DAD"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Modelo</w:t>
            </w:r>
          </w:p>
        </w:tc>
        <w:tc>
          <w:tcPr>
            <w:tcW w:w="1559" w:type="dxa"/>
            <w:shd w:val="clear" w:color="auto" w:fill="512F73"/>
            <w:vAlign w:val="center"/>
          </w:tcPr>
          <w:p w14:paraId="77CB1AD0"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No. de Serie</w:t>
            </w:r>
          </w:p>
        </w:tc>
        <w:tc>
          <w:tcPr>
            <w:tcW w:w="1134" w:type="dxa"/>
            <w:shd w:val="clear" w:color="auto" w:fill="512F73"/>
            <w:vAlign w:val="center"/>
          </w:tcPr>
          <w:p w14:paraId="45D09D04"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Soporte</w:t>
            </w:r>
          </w:p>
        </w:tc>
        <w:tc>
          <w:tcPr>
            <w:tcW w:w="1276" w:type="dxa"/>
            <w:shd w:val="clear" w:color="auto" w:fill="512F73"/>
            <w:vAlign w:val="center"/>
          </w:tcPr>
          <w:p w14:paraId="6F247B3E"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Sitio</w:t>
            </w:r>
          </w:p>
        </w:tc>
        <w:tc>
          <w:tcPr>
            <w:tcW w:w="989" w:type="dxa"/>
            <w:shd w:val="clear" w:color="auto" w:fill="512F73"/>
            <w:vAlign w:val="center"/>
          </w:tcPr>
          <w:p w14:paraId="6598DCBA"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Cantidad</w:t>
            </w:r>
          </w:p>
        </w:tc>
      </w:tr>
      <w:tr w:rsidR="002F7659" w:rsidRPr="002F7659" w14:paraId="55E56B73" w14:textId="77777777">
        <w:trPr>
          <w:trHeight w:val="414"/>
          <w:tblHeader/>
          <w:jc w:val="center"/>
        </w:trPr>
        <w:tc>
          <w:tcPr>
            <w:tcW w:w="1980" w:type="dxa"/>
            <w:vAlign w:val="center"/>
          </w:tcPr>
          <w:p w14:paraId="4AA2DE3A"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FIREWALL</w:t>
            </w:r>
          </w:p>
        </w:tc>
        <w:tc>
          <w:tcPr>
            <w:tcW w:w="1701" w:type="dxa"/>
            <w:vAlign w:val="center"/>
          </w:tcPr>
          <w:p w14:paraId="65342DC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FPR4110-ASA-K9</w:t>
            </w:r>
          </w:p>
        </w:tc>
        <w:tc>
          <w:tcPr>
            <w:tcW w:w="1559" w:type="dxa"/>
            <w:vAlign w:val="center"/>
          </w:tcPr>
          <w:p w14:paraId="1DCC71C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JMX2204L00C</w:t>
            </w:r>
          </w:p>
          <w:p w14:paraId="473499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JMX2204L00A</w:t>
            </w:r>
          </w:p>
          <w:p w14:paraId="47EE0F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JMX2204L00D</w:t>
            </w:r>
          </w:p>
          <w:p w14:paraId="12DAA66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JMX2204L00B</w:t>
            </w:r>
          </w:p>
        </w:tc>
        <w:tc>
          <w:tcPr>
            <w:tcW w:w="1134" w:type="dxa"/>
            <w:vAlign w:val="center"/>
          </w:tcPr>
          <w:p w14:paraId="692F5EA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276" w:type="dxa"/>
            <w:vAlign w:val="center"/>
          </w:tcPr>
          <w:p w14:paraId="594E988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373DB8C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4</w:t>
            </w:r>
          </w:p>
        </w:tc>
      </w:tr>
      <w:tr w:rsidR="002F7659" w:rsidRPr="002F7659" w14:paraId="303F2840" w14:textId="77777777">
        <w:trPr>
          <w:trHeight w:val="414"/>
          <w:tblHeader/>
          <w:jc w:val="center"/>
        </w:trPr>
        <w:tc>
          <w:tcPr>
            <w:tcW w:w="1980" w:type="dxa"/>
            <w:vAlign w:val="center"/>
          </w:tcPr>
          <w:p w14:paraId="5D58027A"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VIDEOCONFERENCIA</w:t>
            </w:r>
          </w:p>
        </w:tc>
        <w:tc>
          <w:tcPr>
            <w:tcW w:w="1701" w:type="dxa"/>
            <w:vAlign w:val="center"/>
          </w:tcPr>
          <w:p w14:paraId="1463EB26"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CS-ROOM55-K9</w:t>
            </w:r>
          </w:p>
        </w:tc>
        <w:tc>
          <w:tcPr>
            <w:tcW w:w="1559" w:type="dxa"/>
            <w:vAlign w:val="center"/>
          </w:tcPr>
          <w:p w14:paraId="5840C8B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FLM2532X01A</w:t>
            </w:r>
          </w:p>
        </w:tc>
        <w:tc>
          <w:tcPr>
            <w:tcW w:w="1134" w:type="dxa"/>
            <w:vAlign w:val="center"/>
          </w:tcPr>
          <w:p w14:paraId="4860683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276" w:type="dxa"/>
            <w:vAlign w:val="center"/>
          </w:tcPr>
          <w:p w14:paraId="358A38F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12B7CCF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1</w:t>
            </w:r>
          </w:p>
        </w:tc>
      </w:tr>
      <w:tr w:rsidR="002F7659" w:rsidRPr="002F7659" w14:paraId="08C8B5BB" w14:textId="77777777">
        <w:trPr>
          <w:trHeight w:val="414"/>
          <w:tblHeader/>
          <w:jc w:val="center"/>
        </w:trPr>
        <w:tc>
          <w:tcPr>
            <w:tcW w:w="1980" w:type="dxa"/>
            <w:vAlign w:val="center"/>
          </w:tcPr>
          <w:p w14:paraId="01F7F725"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VIDEOCONFERENCIA</w:t>
            </w:r>
          </w:p>
        </w:tc>
        <w:tc>
          <w:tcPr>
            <w:tcW w:w="1701" w:type="dxa"/>
            <w:vAlign w:val="center"/>
          </w:tcPr>
          <w:p w14:paraId="20D0FC64"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Spark Room 55</w:t>
            </w:r>
          </w:p>
        </w:tc>
        <w:tc>
          <w:tcPr>
            <w:tcW w:w="1559" w:type="dxa"/>
            <w:vAlign w:val="center"/>
          </w:tcPr>
          <w:p w14:paraId="0C6F59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FTT223100EH</w:t>
            </w:r>
          </w:p>
        </w:tc>
        <w:tc>
          <w:tcPr>
            <w:tcW w:w="1134" w:type="dxa"/>
            <w:vAlign w:val="center"/>
          </w:tcPr>
          <w:p w14:paraId="26D402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276" w:type="dxa"/>
            <w:vAlign w:val="center"/>
          </w:tcPr>
          <w:p w14:paraId="2E7B842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538AA42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1</w:t>
            </w:r>
          </w:p>
        </w:tc>
      </w:tr>
      <w:tr w:rsidR="002F7659" w:rsidRPr="002F7659" w14:paraId="5DAFEA8A" w14:textId="77777777">
        <w:trPr>
          <w:trHeight w:val="414"/>
          <w:tblHeader/>
          <w:jc w:val="center"/>
        </w:trPr>
        <w:tc>
          <w:tcPr>
            <w:tcW w:w="1980" w:type="dxa"/>
            <w:vAlign w:val="center"/>
          </w:tcPr>
          <w:p w14:paraId="16F06B94"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 CORE LAN</w:t>
            </w:r>
          </w:p>
        </w:tc>
        <w:tc>
          <w:tcPr>
            <w:tcW w:w="1701" w:type="dxa"/>
            <w:vAlign w:val="center"/>
          </w:tcPr>
          <w:p w14:paraId="205BB96D"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N77-C7706-B36S3E-R</w:t>
            </w:r>
          </w:p>
        </w:tc>
        <w:tc>
          <w:tcPr>
            <w:tcW w:w="1559" w:type="dxa"/>
            <w:vAlign w:val="center"/>
          </w:tcPr>
          <w:p w14:paraId="79E547F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FXS2424Q45C</w:t>
            </w:r>
          </w:p>
          <w:p w14:paraId="6C069F8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FXS2424Q46D</w:t>
            </w:r>
          </w:p>
        </w:tc>
        <w:tc>
          <w:tcPr>
            <w:tcW w:w="1134" w:type="dxa"/>
            <w:vAlign w:val="center"/>
          </w:tcPr>
          <w:p w14:paraId="5521EA8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276" w:type="dxa"/>
            <w:vAlign w:val="center"/>
          </w:tcPr>
          <w:p w14:paraId="112E648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3BD4619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w:t>
            </w:r>
          </w:p>
        </w:tc>
      </w:tr>
    </w:tbl>
    <w:p w14:paraId="40C59B6E" w14:textId="77777777" w:rsidR="002F7659" w:rsidRPr="002F7659" w:rsidRDefault="002F7659" w:rsidP="002F7659">
      <w:pPr>
        <w:rPr>
          <w:rFonts w:ascii="Arial" w:eastAsia="Arial" w:hAnsi="Arial" w:cs="Arial"/>
          <w:lang w:eastAsia="en-US"/>
        </w:rPr>
      </w:pPr>
    </w:p>
    <w:p w14:paraId="77E8A8FE"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lastRenderedPageBreak/>
        <w:t>Concepto 3.</w:t>
      </w:r>
    </w:p>
    <w:p w14:paraId="33A816E7"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t>Póliza de Garantía – Cobertura a partir del 1° de enero de 2027 al 31 diciembre 2028.</w:t>
      </w:r>
    </w:p>
    <w:p w14:paraId="528374DB" w14:textId="77777777" w:rsidR="002F7659" w:rsidRPr="002F7659" w:rsidRDefault="002F7659" w:rsidP="002F7659">
      <w:pPr>
        <w:jc w:val="center"/>
        <w:rPr>
          <w:rFonts w:ascii="Arial" w:hAnsi="Arial" w:cs="Arial"/>
          <w:bCs/>
          <w:color w:val="000000"/>
          <w:lang w:eastAsia="en-US"/>
        </w:rPr>
      </w:pPr>
      <w:r w:rsidRPr="002F7659">
        <w:rPr>
          <w:rFonts w:ascii="Arial" w:hAnsi="Arial" w:cs="Arial"/>
          <w:bCs/>
          <w:color w:val="000000"/>
          <w:lang w:eastAsia="en-US"/>
        </w:rPr>
        <w:t>La vigencia de la cobertura iniciara a partir del 1 enero 2027, conforme a lo establecido en la Tabla 2 del presente Anexo Técnico.</w:t>
      </w:r>
    </w:p>
    <w:tbl>
      <w:tblPr>
        <w:tblW w:w="8639" w:type="dxa"/>
        <w:jc w:val="center"/>
        <w:tblBorders>
          <w:top w:val="single" w:sz="4" w:space="0" w:color="512F73"/>
          <w:left w:val="single" w:sz="4" w:space="0" w:color="512F73"/>
          <w:bottom w:val="single" w:sz="4" w:space="0" w:color="512F73"/>
          <w:right w:val="single" w:sz="4" w:space="0" w:color="512F73"/>
          <w:insideH w:val="single" w:sz="4" w:space="0" w:color="512F73"/>
          <w:insideV w:val="single" w:sz="4" w:space="0" w:color="512F73"/>
        </w:tblBorders>
        <w:tblLook w:val="01E0" w:firstRow="1" w:lastRow="1" w:firstColumn="1" w:lastColumn="1" w:noHBand="0" w:noVBand="0"/>
      </w:tblPr>
      <w:tblGrid>
        <w:gridCol w:w="1654"/>
        <w:gridCol w:w="1526"/>
        <w:gridCol w:w="1617"/>
        <w:gridCol w:w="1109"/>
        <w:gridCol w:w="1661"/>
        <w:gridCol w:w="1072"/>
      </w:tblGrid>
      <w:tr w:rsidR="002F7659" w:rsidRPr="002F7659" w14:paraId="1E53993F" w14:textId="77777777">
        <w:trPr>
          <w:trHeight w:val="242"/>
          <w:jc w:val="center"/>
        </w:trPr>
        <w:tc>
          <w:tcPr>
            <w:tcW w:w="1980" w:type="dxa"/>
            <w:shd w:val="clear" w:color="auto" w:fill="512F73"/>
            <w:vAlign w:val="center"/>
          </w:tcPr>
          <w:p w14:paraId="1826E6B4"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Equipo</w:t>
            </w:r>
          </w:p>
        </w:tc>
        <w:tc>
          <w:tcPr>
            <w:tcW w:w="1701" w:type="dxa"/>
            <w:shd w:val="clear" w:color="auto" w:fill="512F73"/>
            <w:vAlign w:val="center"/>
          </w:tcPr>
          <w:p w14:paraId="276D4582"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Modelo</w:t>
            </w:r>
          </w:p>
        </w:tc>
        <w:tc>
          <w:tcPr>
            <w:tcW w:w="1559" w:type="dxa"/>
            <w:shd w:val="clear" w:color="auto" w:fill="512F73"/>
            <w:vAlign w:val="center"/>
          </w:tcPr>
          <w:p w14:paraId="261055F5"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No. de Serie</w:t>
            </w:r>
          </w:p>
        </w:tc>
        <w:tc>
          <w:tcPr>
            <w:tcW w:w="1134" w:type="dxa"/>
            <w:shd w:val="clear" w:color="auto" w:fill="512F73"/>
            <w:vAlign w:val="center"/>
          </w:tcPr>
          <w:p w14:paraId="5BBE67A7"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Soporte</w:t>
            </w:r>
          </w:p>
        </w:tc>
        <w:tc>
          <w:tcPr>
            <w:tcW w:w="1276" w:type="dxa"/>
            <w:shd w:val="clear" w:color="auto" w:fill="512F73"/>
            <w:vAlign w:val="center"/>
          </w:tcPr>
          <w:p w14:paraId="329B4EBB"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Ubicación</w:t>
            </w:r>
          </w:p>
        </w:tc>
        <w:tc>
          <w:tcPr>
            <w:tcW w:w="989" w:type="dxa"/>
            <w:shd w:val="clear" w:color="auto" w:fill="512F73"/>
            <w:vAlign w:val="center"/>
          </w:tcPr>
          <w:p w14:paraId="0B282657"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Cantidad</w:t>
            </w:r>
          </w:p>
        </w:tc>
      </w:tr>
      <w:tr w:rsidR="002F7659" w:rsidRPr="002F7659" w14:paraId="0DEC86CC" w14:textId="77777777">
        <w:trPr>
          <w:trHeight w:val="414"/>
          <w:tblHeader/>
          <w:jc w:val="center"/>
        </w:trPr>
        <w:tc>
          <w:tcPr>
            <w:tcW w:w="1980" w:type="dxa"/>
            <w:vAlign w:val="center"/>
          </w:tcPr>
          <w:p w14:paraId="082ABDDD"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ACCESS POINT</w:t>
            </w:r>
          </w:p>
        </w:tc>
        <w:tc>
          <w:tcPr>
            <w:tcW w:w="1701" w:type="dxa"/>
            <w:vAlign w:val="center"/>
          </w:tcPr>
          <w:p w14:paraId="6AC26EB2"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C9115AXI-A</w:t>
            </w:r>
          </w:p>
        </w:tc>
        <w:tc>
          <w:tcPr>
            <w:tcW w:w="1559" w:type="dxa"/>
            <w:vAlign w:val="center"/>
          </w:tcPr>
          <w:p w14:paraId="401D915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FJC273211JQ</w:t>
            </w:r>
          </w:p>
          <w:p w14:paraId="495D4E9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FJC273211UV</w:t>
            </w:r>
          </w:p>
          <w:p w14:paraId="1B9C88C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FJC273212JR</w:t>
            </w:r>
          </w:p>
          <w:p w14:paraId="5F378A7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FJC2732123C</w:t>
            </w:r>
          </w:p>
          <w:p w14:paraId="70C8BB9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FJC2732123A</w:t>
            </w:r>
          </w:p>
          <w:p w14:paraId="5FD19C6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FJC273211SH</w:t>
            </w:r>
          </w:p>
          <w:p w14:paraId="076AAB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FJC273211T0</w:t>
            </w:r>
          </w:p>
          <w:p w14:paraId="224CFB9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FJC2732121A</w:t>
            </w:r>
          </w:p>
          <w:p w14:paraId="7E5D755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FJC2732122Q</w:t>
            </w:r>
          </w:p>
          <w:p w14:paraId="626BC3D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FJC2732123B</w:t>
            </w:r>
          </w:p>
          <w:p w14:paraId="5B44767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FJC273211NY</w:t>
            </w:r>
          </w:p>
          <w:p w14:paraId="6C81233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FJC273211PC</w:t>
            </w:r>
          </w:p>
          <w:p w14:paraId="313013F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FJC273211PD</w:t>
            </w:r>
          </w:p>
          <w:p w14:paraId="1C7A229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FJC273211RN</w:t>
            </w:r>
          </w:p>
          <w:p w14:paraId="148D3E5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FJC273211S1</w:t>
            </w:r>
          </w:p>
          <w:p w14:paraId="099C65E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FJC273211ZT</w:t>
            </w:r>
          </w:p>
          <w:p w14:paraId="4FFDCC1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FJC27321205</w:t>
            </w:r>
          </w:p>
          <w:p w14:paraId="568AAC2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FJC2732122L</w:t>
            </w:r>
          </w:p>
          <w:p w14:paraId="20FA1C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FJC2732122J</w:t>
            </w:r>
          </w:p>
          <w:p w14:paraId="36220C9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FJC2732122Z</w:t>
            </w:r>
          </w:p>
          <w:p w14:paraId="5348F7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FJC273211MP</w:t>
            </w:r>
          </w:p>
          <w:p w14:paraId="3150DD5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FJC273211NZ</w:t>
            </w:r>
          </w:p>
          <w:p w14:paraId="0648242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FJC273211P1</w:t>
            </w:r>
          </w:p>
          <w:p w14:paraId="189ED1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FJC273211P0</w:t>
            </w:r>
          </w:p>
          <w:p w14:paraId="1FD5B28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FJC273211PB</w:t>
            </w:r>
          </w:p>
          <w:p w14:paraId="642E635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FJC273211VF</w:t>
            </w:r>
          </w:p>
          <w:p w14:paraId="62A513C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FJC273211V0</w:t>
            </w:r>
          </w:p>
          <w:p w14:paraId="71F5CFE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FJC273211V1</w:t>
            </w:r>
          </w:p>
          <w:p w14:paraId="7E36AE3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FJC273211VT</w:t>
            </w:r>
          </w:p>
          <w:p w14:paraId="12C706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FJC273211VZ</w:t>
            </w:r>
          </w:p>
          <w:p w14:paraId="784F046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FJC273211K0</w:t>
            </w:r>
          </w:p>
          <w:p w14:paraId="0A67C3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FJC273211KK</w:t>
            </w:r>
          </w:p>
          <w:p w14:paraId="49B92E5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FJC273211KR</w:t>
            </w:r>
          </w:p>
          <w:p w14:paraId="6034524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FJC273211MY</w:t>
            </w:r>
          </w:p>
          <w:p w14:paraId="5245DD0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FJC273211N8</w:t>
            </w:r>
          </w:p>
          <w:p w14:paraId="5D3DA1A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FJC273211YB</w:t>
            </w:r>
          </w:p>
          <w:p w14:paraId="206F2F0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FJC273211Y9</w:t>
            </w:r>
          </w:p>
          <w:p w14:paraId="646CE6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FJC273211ZM</w:t>
            </w:r>
          </w:p>
          <w:p w14:paraId="40C37D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FJC273211ZK</w:t>
            </w:r>
          </w:p>
          <w:p w14:paraId="26BB616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FJC273211ZV</w:t>
            </w:r>
          </w:p>
          <w:p w14:paraId="7D955B0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FJC273211TJ</w:t>
            </w:r>
          </w:p>
          <w:p w14:paraId="65D2F45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FJC273211UB</w:t>
            </w:r>
          </w:p>
          <w:p w14:paraId="68F56A5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FJC273211UM</w:t>
            </w:r>
          </w:p>
          <w:p w14:paraId="29FCEA7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FJC273211UK</w:t>
            </w:r>
          </w:p>
          <w:p w14:paraId="66BC8C4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FJC273211YS</w:t>
            </w:r>
          </w:p>
          <w:p w14:paraId="6A5F96C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FJC27321203</w:t>
            </w:r>
          </w:p>
          <w:p w14:paraId="70292A1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FJC2732120J</w:t>
            </w:r>
          </w:p>
          <w:p w14:paraId="7640723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FJC27321212</w:t>
            </w:r>
          </w:p>
          <w:p w14:paraId="216BB6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FJC27321215</w:t>
            </w:r>
          </w:p>
          <w:p w14:paraId="3C3A92B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FJC27321222</w:t>
            </w:r>
          </w:p>
          <w:p w14:paraId="2E1BEA9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FJC273211SA</w:t>
            </w:r>
          </w:p>
          <w:p w14:paraId="0003C12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FJC273211T9</w:t>
            </w:r>
          </w:p>
          <w:p w14:paraId="2B16D42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FJC273211T6</w:t>
            </w:r>
          </w:p>
          <w:p w14:paraId="25D4EEB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FJC273211WQ</w:t>
            </w:r>
          </w:p>
          <w:p w14:paraId="74D622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FJC273211WR</w:t>
            </w:r>
          </w:p>
          <w:p w14:paraId="55EC016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FJC273211TU</w:t>
            </w:r>
          </w:p>
          <w:p w14:paraId="59FF4F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FJC273211TW</w:t>
            </w:r>
          </w:p>
          <w:p w14:paraId="328C202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FJC273211UJ</w:t>
            </w:r>
          </w:p>
          <w:p w14:paraId="44BA264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FJC273211UL</w:t>
            </w:r>
          </w:p>
          <w:p w14:paraId="345A33E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FJC273211UY</w:t>
            </w:r>
          </w:p>
          <w:p w14:paraId="0386DA4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FJC27321207</w:t>
            </w:r>
          </w:p>
          <w:p w14:paraId="67716F3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FJC2732122A</w:t>
            </w:r>
          </w:p>
          <w:p w14:paraId="05C4C0D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FJC2732122Y</w:t>
            </w:r>
          </w:p>
          <w:p w14:paraId="6826B77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FJC2732123T</w:t>
            </w:r>
          </w:p>
          <w:p w14:paraId="305A503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FJC27321245</w:t>
            </w:r>
          </w:p>
          <w:p w14:paraId="13C50A7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FJC273211Z4</w:t>
            </w:r>
          </w:p>
          <w:p w14:paraId="092FCDC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FJC273211Y1</w:t>
            </w:r>
          </w:p>
          <w:p w14:paraId="09F51A0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FJC2732120G</w:t>
            </w:r>
          </w:p>
          <w:p w14:paraId="1AF3C81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FJC2732122S</w:t>
            </w:r>
          </w:p>
          <w:p w14:paraId="154F325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FJC2732121M</w:t>
            </w:r>
          </w:p>
          <w:p w14:paraId="1A4BA2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FJC2732120N</w:t>
            </w:r>
          </w:p>
          <w:p w14:paraId="62A21EF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FJC2732120Z</w:t>
            </w:r>
          </w:p>
          <w:p w14:paraId="008B940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FJC27321210</w:t>
            </w:r>
          </w:p>
          <w:p w14:paraId="05BA61E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FJC27321219</w:t>
            </w:r>
          </w:p>
          <w:p w14:paraId="5A4BA05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FJC2732123Y</w:t>
            </w:r>
          </w:p>
          <w:p w14:paraId="2252BD0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FJC273211ME</w:t>
            </w:r>
          </w:p>
          <w:p w14:paraId="5B2B399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FJC273211XZ</w:t>
            </w:r>
          </w:p>
          <w:p w14:paraId="244E4E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FJC273211YF</w:t>
            </w:r>
          </w:p>
          <w:p w14:paraId="6B24426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FJC273211YJ</w:t>
            </w:r>
          </w:p>
          <w:p w14:paraId="6914653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FJC273211Z7</w:t>
            </w:r>
          </w:p>
          <w:p w14:paraId="4E7B32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FJC273211HY</w:t>
            </w:r>
          </w:p>
          <w:p w14:paraId="673C762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FJC273211J8</w:t>
            </w:r>
          </w:p>
          <w:p w14:paraId="158E07B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FJC273211NH</w:t>
            </w:r>
          </w:p>
          <w:p w14:paraId="04CBDFB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FJC273211PR</w:t>
            </w:r>
          </w:p>
          <w:p w14:paraId="1C5315B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FJC273211S3</w:t>
            </w:r>
          </w:p>
          <w:p w14:paraId="3A753FA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FJC273211G9</w:t>
            </w:r>
          </w:p>
          <w:p w14:paraId="3F180DF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FJC273211K8</w:t>
            </w:r>
          </w:p>
          <w:p w14:paraId="18DD63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FJC273211PH</w:t>
            </w:r>
          </w:p>
          <w:p w14:paraId="00392F4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FJC273211PF</w:t>
            </w:r>
          </w:p>
          <w:p w14:paraId="2CD706B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FJC273211Q4</w:t>
            </w:r>
          </w:p>
          <w:p w14:paraId="5028769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FJC273211R8</w:t>
            </w:r>
          </w:p>
          <w:p w14:paraId="3B5B43B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FJC273211S5</w:t>
            </w:r>
          </w:p>
          <w:p w14:paraId="3742C0A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FJC273211S6</w:t>
            </w:r>
          </w:p>
          <w:p w14:paraId="16E52DA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FJC27321232</w:t>
            </w:r>
          </w:p>
          <w:p w14:paraId="7114D32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FJC2732123K</w:t>
            </w:r>
          </w:p>
          <w:p w14:paraId="46F5728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FJC273211HQ</w:t>
            </w:r>
          </w:p>
          <w:p w14:paraId="5138A74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FJC273211ZD</w:t>
            </w:r>
          </w:p>
          <w:p w14:paraId="0576F62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FJC2732122R</w:t>
            </w:r>
          </w:p>
          <w:p w14:paraId="3FCE5D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FJC2732122T</w:t>
            </w:r>
          </w:p>
          <w:p w14:paraId="6AF0A8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FJC27321227</w:t>
            </w:r>
          </w:p>
          <w:p w14:paraId="2D6FF2F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FJC27321234</w:t>
            </w:r>
          </w:p>
          <w:p w14:paraId="3AC84E3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FJC27321233</w:t>
            </w:r>
          </w:p>
          <w:p w14:paraId="316C4F3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FJC2732123H</w:t>
            </w:r>
          </w:p>
          <w:p w14:paraId="2327F1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FJC2732123J</w:t>
            </w:r>
          </w:p>
          <w:p w14:paraId="4E6DA8F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FJC2732123L</w:t>
            </w:r>
          </w:p>
          <w:p w14:paraId="5FF8191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FJC273211K7</w:t>
            </w:r>
          </w:p>
          <w:p w14:paraId="4BE88A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FJC273211L4</w:t>
            </w:r>
          </w:p>
          <w:p w14:paraId="331F2B4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FJC273211Q1</w:t>
            </w:r>
          </w:p>
          <w:p w14:paraId="4DCC52F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FJC273211QC</w:t>
            </w:r>
          </w:p>
          <w:p w14:paraId="329746C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FJC273211R0</w:t>
            </w:r>
          </w:p>
          <w:p w14:paraId="708284C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FJC273211M4</w:t>
            </w:r>
          </w:p>
          <w:p w14:paraId="5A2D7DC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FJC273211MS</w:t>
            </w:r>
          </w:p>
          <w:p w14:paraId="1E3ECB8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FJC273211MR</w:t>
            </w:r>
          </w:p>
          <w:p w14:paraId="6A13CA0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FJC273211MW</w:t>
            </w:r>
          </w:p>
          <w:p w14:paraId="143A0DF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FJC273211MX</w:t>
            </w:r>
          </w:p>
          <w:p w14:paraId="12358E2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FJC273211YA</w:t>
            </w:r>
          </w:p>
          <w:p w14:paraId="2B9B191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FJC273211Y8</w:t>
            </w:r>
          </w:p>
          <w:p w14:paraId="781ED7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FJC273211YG</w:t>
            </w:r>
          </w:p>
          <w:p w14:paraId="5238A0E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FJC273211YH</w:t>
            </w:r>
          </w:p>
          <w:p w14:paraId="618114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FJC273211YU</w:t>
            </w:r>
          </w:p>
          <w:p w14:paraId="3007213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FJC273211WJ</w:t>
            </w:r>
          </w:p>
          <w:p w14:paraId="1C91E55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FJC27321200</w:t>
            </w:r>
          </w:p>
          <w:p w14:paraId="24171FF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FJC2732120H</w:t>
            </w:r>
          </w:p>
          <w:p w14:paraId="2631B1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FJC27321213</w:t>
            </w:r>
          </w:p>
          <w:p w14:paraId="5B6313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FJC27321211</w:t>
            </w:r>
          </w:p>
          <w:p w14:paraId="02E26C3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FJC273211MZ</w:t>
            </w:r>
          </w:p>
          <w:p w14:paraId="435DC0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FJC273211RE</w:t>
            </w:r>
          </w:p>
          <w:p w14:paraId="7EB7CED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FJC273211RF</w:t>
            </w:r>
          </w:p>
          <w:p w14:paraId="6C86866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FJC273211RR</w:t>
            </w:r>
          </w:p>
          <w:p w14:paraId="7FDE690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FJC273211S2</w:t>
            </w:r>
          </w:p>
          <w:p w14:paraId="1270A63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FJC273211GV</w:t>
            </w:r>
          </w:p>
          <w:p w14:paraId="06A4352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FJC273211HV</w:t>
            </w:r>
          </w:p>
          <w:p w14:paraId="649848C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FJC27221CKY</w:t>
            </w:r>
          </w:p>
          <w:p w14:paraId="412DB15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FJC273211JY</w:t>
            </w:r>
          </w:p>
          <w:p w14:paraId="10F870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FJC273211JW</w:t>
            </w:r>
          </w:p>
          <w:p w14:paraId="25F742C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FJC273211WG</w:t>
            </w:r>
          </w:p>
          <w:p w14:paraId="19CAC6D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FJC273211RA</w:t>
            </w:r>
          </w:p>
          <w:p w14:paraId="133AA5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FJC273211SZ</w:t>
            </w:r>
          </w:p>
          <w:p w14:paraId="4BF4D44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FJC273211U8</w:t>
            </w:r>
          </w:p>
          <w:p w14:paraId="0A81278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FJC273211U9</w:t>
            </w:r>
          </w:p>
          <w:p w14:paraId="17D6173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FJC27321231</w:t>
            </w:r>
          </w:p>
          <w:p w14:paraId="0B44B90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FJC273211XK</w:t>
            </w:r>
          </w:p>
          <w:p w14:paraId="6679F4B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FJC27321202</w:t>
            </w:r>
          </w:p>
          <w:p w14:paraId="6FACECE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FJC2732120E</w:t>
            </w:r>
          </w:p>
          <w:p w14:paraId="580992D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FJC2732121L</w:t>
            </w:r>
          </w:p>
          <w:p w14:paraId="0253270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FJC27321220</w:t>
            </w:r>
          </w:p>
          <w:p w14:paraId="4B0D51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FJC273211NB</w:t>
            </w:r>
          </w:p>
          <w:p w14:paraId="58FA5FB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FJC273211NA</w:t>
            </w:r>
          </w:p>
          <w:p w14:paraId="18364C5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FJC273211N9</w:t>
            </w:r>
          </w:p>
          <w:p w14:paraId="761B78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FJC273211NQ</w:t>
            </w:r>
          </w:p>
          <w:p w14:paraId="16DE36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FJC273211NM</w:t>
            </w:r>
          </w:p>
          <w:p w14:paraId="65E2A80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FJC273211V2</w:t>
            </w:r>
          </w:p>
          <w:p w14:paraId="4356450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FJC2732120P</w:t>
            </w:r>
          </w:p>
          <w:p w14:paraId="5FA307D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FJC2732120K</w:t>
            </w:r>
          </w:p>
          <w:p w14:paraId="0C719FD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FJC2732123W</w:t>
            </w:r>
          </w:p>
          <w:p w14:paraId="7E0D22C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FJC2732123Z</w:t>
            </w:r>
          </w:p>
          <w:p w14:paraId="58FB8D1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FJC273211Z6</w:t>
            </w:r>
          </w:p>
          <w:p w14:paraId="4561C8E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FJC273211Z8</w:t>
            </w:r>
          </w:p>
          <w:p w14:paraId="5364722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FJC273211ZN</w:t>
            </w:r>
          </w:p>
          <w:p w14:paraId="4F7BF2C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FJC273211ZL</w:t>
            </w:r>
          </w:p>
          <w:p w14:paraId="611E518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FJC273211ZW</w:t>
            </w:r>
          </w:p>
          <w:p w14:paraId="632A849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FJC273211GU</w:t>
            </w:r>
          </w:p>
          <w:p w14:paraId="712D081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FJC273211HX</w:t>
            </w:r>
          </w:p>
          <w:p w14:paraId="679D456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FJC273211L2</w:t>
            </w:r>
          </w:p>
          <w:p w14:paraId="177B9C6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FJC273211PK</w:t>
            </w:r>
          </w:p>
          <w:p w14:paraId="7C2B6F5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FJC273211PZ</w:t>
            </w:r>
          </w:p>
          <w:p w14:paraId="295BFDC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FJC2732120X</w:t>
            </w:r>
          </w:p>
          <w:p w14:paraId="4922AD2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FJC27321218</w:t>
            </w:r>
          </w:p>
          <w:p w14:paraId="52599B6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FJC2732121B</w:t>
            </w:r>
          </w:p>
          <w:p w14:paraId="52AC211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FJC27321239</w:t>
            </w:r>
          </w:p>
          <w:p w14:paraId="307DC18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FJC27321246</w:t>
            </w:r>
          </w:p>
          <w:p w14:paraId="63751F0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FJC273211MH</w:t>
            </w:r>
          </w:p>
          <w:p w14:paraId="1F34D7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FJC273211MD</w:t>
            </w:r>
          </w:p>
          <w:p w14:paraId="492E5A5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FJC273211NU</w:t>
            </w:r>
          </w:p>
          <w:p w14:paraId="124D9D4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FJC273211PT</w:t>
            </w:r>
          </w:p>
          <w:p w14:paraId="469720B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FJC273211PY</w:t>
            </w:r>
          </w:p>
          <w:p w14:paraId="2ECF76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FJC273211QK</w:t>
            </w:r>
          </w:p>
          <w:p w14:paraId="67FE50C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FJC273211Q3</w:t>
            </w:r>
          </w:p>
          <w:p w14:paraId="226D59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FJC273211Q0</w:t>
            </w:r>
          </w:p>
          <w:p w14:paraId="57FC411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FJC273211R1</w:t>
            </w:r>
          </w:p>
          <w:p w14:paraId="035B20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FJC273211QU</w:t>
            </w:r>
          </w:p>
          <w:p w14:paraId="59EFFC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FJC2732121Z</w:t>
            </w:r>
          </w:p>
          <w:p w14:paraId="66A38F4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FJC2732121X</w:t>
            </w:r>
          </w:p>
          <w:p w14:paraId="2BBC534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FJC2732122X</w:t>
            </w:r>
          </w:p>
          <w:p w14:paraId="72D2FB3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FJC2732123R</w:t>
            </w:r>
          </w:p>
          <w:p w14:paraId="22FC70E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FJC2732123S</w:t>
            </w:r>
          </w:p>
          <w:p w14:paraId="49852F5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FJC273211HS</w:t>
            </w:r>
          </w:p>
          <w:p w14:paraId="1576882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FJC273211HZ</w:t>
            </w:r>
          </w:p>
          <w:p w14:paraId="7F53298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FJC273211L5</w:t>
            </w:r>
          </w:p>
          <w:p w14:paraId="346DBBB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FJC273211L9</w:t>
            </w:r>
          </w:p>
          <w:p w14:paraId="70C7765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FJC273211LE</w:t>
            </w:r>
          </w:p>
          <w:p w14:paraId="2F146C3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FJC273211HL</w:t>
            </w:r>
          </w:p>
          <w:p w14:paraId="3D87FD8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FJC273211JB</w:t>
            </w:r>
          </w:p>
          <w:p w14:paraId="251505F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FJC273211JZ</w:t>
            </w:r>
          </w:p>
          <w:p w14:paraId="3291E4B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FJC273211JX</w:t>
            </w:r>
          </w:p>
          <w:p w14:paraId="2200051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FJC273211QW</w:t>
            </w:r>
          </w:p>
          <w:p w14:paraId="75D1120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FJC273211G8</w:t>
            </w:r>
          </w:p>
          <w:p w14:paraId="70AEB23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FJC273211VX</w:t>
            </w:r>
          </w:p>
          <w:p w14:paraId="78F725F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FJC27321201</w:t>
            </w:r>
          </w:p>
          <w:p w14:paraId="3C78740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FJC2732121Q</w:t>
            </w:r>
          </w:p>
          <w:p w14:paraId="7408481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FJC2732121P</w:t>
            </w:r>
          </w:p>
          <w:p w14:paraId="7CC3B8B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FJC273211QH</w:t>
            </w:r>
          </w:p>
          <w:p w14:paraId="7B91E3D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FJC273211WH</w:t>
            </w:r>
          </w:p>
          <w:p w14:paraId="26DFE66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FJC273211X0</w:t>
            </w:r>
          </w:p>
          <w:p w14:paraId="7697227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FJC273211X9</w:t>
            </w:r>
          </w:p>
          <w:p w14:paraId="1F12CEC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FJC273211XJ</w:t>
            </w:r>
          </w:p>
          <w:p w14:paraId="2F94941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FJC273211QV</w:t>
            </w:r>
          </w:p>
          <w:p w14:paraId="72014B3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FJC273211QT</w:t>
            </w:r>
          </w:p>
          <w:p w14:paraId="36AF13D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FJC273211XY</w:t>
            </w:r>
          </w:p>
          <w:p w14:paraId="7598BBA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FJC273211YT</w:t>
            </w:r>
          </w:p>
          <w:p w14:paraId="7F63D75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FJC273211Z9</w:t>
            </w:r>
          </w:p>
          <w:p w14:paraId="344A525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FJC273211LU</w:t>
            </w:r>
          </w:p>
          <w:p w14:paraId="2244E28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FJC273211XB</w:t>
            </w:r>
          </w:p>
          <w:p w14:paraId="47B39E4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FJC273211XF</w:t>
            </w:r>
          </w:p>
          <w:p w14:paraId="50CCC57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FJC273211XM</w:t>
            </w:r>
          </w:p>
          <w:p w14:paraId="5AC049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FJC27321230</w:t>
            </w:r>
          </w:p>
          <w:p w14:paraId="1DD9938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FJC273211HB</w:t>
            </w:r>
          </w:p>
          <w:p w14:paraId="3EFD80E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FJC273211WC</w:t>
            </w:r>
          </w:p>
          <w:p w14:paraId="1E46F61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FJC273211WA</w:t>
            </w:r>
          </w:p>
          <w:p w14:paraId="235C61F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FJC273211XH</w:t>
            </w:r>
          </w:p>
          <w:p w14:paraId="2A28349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FJC27321228</w:t>
            </w:r>
          </w:p>
          <w:p w14:paraId="6376BDE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FJC273211U4</w:t>
            </w:r>
          </w:p>
          <w:p w14:paraId="5D611FF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FJC273211UX</w:t>
            </w:r>
          </w:p>
          <w:p w14:paraId="72140BA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FJC27321229</w:t>
            </w:r>
          </w:p>
          <w:p w14:paraId="061056C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FJC2732122N</w:t>
            </w:r>
          </w:p>
          <w:p w14:paraId="3BDE821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FJC2732122K</w:t>
            </w:r>
          </w:p>
          <w:p w14:paraId="623165C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FJC273211HT</w:t>
            </w:r>
          </w:p>
          <w:p w14:paraId="1C1955D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FJC273211GW</w:t>
            </w:r>
          </w:p>
          <w:p w14:paraId="12FEB97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FJC273211JR</w:t>
            </w:r>
          </w:p>
          <w:p w14:paraId="511E42C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FJC273211HN</w:t>
            </w:r>
          </w:p>
          <w:p w14:paraId="10F4B4B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FJC273211WE</w:t>
            </w:r>
          </w:p>
          <w:p w14:paraId="16C6BEC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FJC273211J9</w:t>
            </w:r>
          </w:p>
          <w:p w14:paraId="6192C03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FJC273211WP</w:t>
            </w:r>
          </w:p>
          <w:p w14:paraId="55E621C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FJC273211WY</w:t>
            </w:r>
          </w:p>
          <w:p w14:paraId="78ABAB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FJC273211WZ</w:t>
            </w:r>
          </w:p>
          <w:p w14:paraId="6CDBB13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FJC273211XA</w:t>
            </w:r>
          </w:p>
          <w:p w14:paraId="432B3FC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FJC273211NF</w:t>
            </w:r>
          </w:p>
          <w:p w14:paraId="6D39E4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FJC273211PU</w:t>
            </w:r>
          </w:p>
          <w:p w14:paraId="60F244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FJC273211Q5</w:t>
            </w:r>
          </w:p>
          <w:p w14:paraId="492D1E1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FJC2732123Q</w:t>
            </w:r>
          </w:p>
          <w:p w14:paraId="62E7A88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FJC27321247</w:t>
            </w:r>
          </w:p>
          <w:p w14:paraId="6C3A07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FJC273211PQ</w:t>
            </w:r>
          </w:p>
          <w:p w14:paraId="093B06F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FJC273211QF</w:t>
            </w:r>
          </w:p>
          <w:p w14:paraId="3887C21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FJC273211QY</w:t>
            </w:r>
          </w:p>
          <w:p w14:paraId="4B2DF6A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FJC273211RQ</w:t>
            </w:r>
          </w:p>
          <w:p w14:paraId="3D5D0A2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FJC273211S0</w:t>
            </w:r>
          </w:p>
          <w:p w14:paraId="355BB36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FJC273211M6</w:t>
            </w:r>
          </w:p>
          <w:p w14:paraId="19FDDDC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FJC273211MG</w:t>
            </w:r>
          </w:p>
          <w:p w14:paraId="3B318B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FJC273211NV</w:t>
            </w:r>
          </w:p>
          <w:p w14:paraId="76B841C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FJC273211WS</w:t>
            </w:r>
          </w:p>
          <w:p w14:paraId="15BFA71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FJC273211X1</w:t>
            </w:r>
          </w:p>
          <w:p w14:paraId="7478E6C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FJC273211M0</w:t>
            </w:r>
          </w:p>
          <w:p w14:paraId="5D3961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FJC273211PJ</w:t>
            </w:r>
          </w:p>
          <w:p w14:paraId="7D4D92D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FJC273211RH</w:t>
            </w:r>
          </w:p>
          <w:p w14:paraId="2406BE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FJC273211RG</w:t>
            </w:r>
          </w:p>
          <w:p w14:paraId="31B626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FJC273211RS</w:t>
            </w:r>
          </w:p>
          <w:p w14:paraId="33FA9EA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FJC273211KV</w:t>
            </w:r>
          </w:p>
          <w:p w14:paraId="30A41D0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FJC273211LQ</w:t>
            </w:r>
          </w:p>
          <w:p w14:paraId="22FAFC5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FJC273211M5</w:t>
            </w:r>
          </w:p>
          <w:p w14:paraId="11AEC10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FJC273211PE</w:t>
            </w:r>
          </w:p>
          <w:p w14:paraId="782F672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FJC273211QD</w:t>
            </w:r>
          </w:p>
          <w:p w14:paraId="4D9545E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FJC273211HP</w:t>
            </w:r>
          </w:p>
          <w:p w14:paraId="72A820D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FJC273211T1</w:t>
            </w:r>
          </w:p>
          <w:p w14:paraId="3701859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FJC273211TL</w:t>
            </w:r>
          </w:p>
          <w:p w14:paraId="506FD53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FJC273211TK</w:t>
            </w:r>
          </w:p>
          <w:p w14:paraId="6D5473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FJC27221CKZ</w:t>
            </w:r>
          </w:p>
          <w:p w14:paraId="5BCCD22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FJC273211UA</w:t>
            </w:r>
          </w:p>
          <w:p w14:paraId="5BA694C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FJC273211H9</w:t>
            </w:r>
          </w:p>
          <w:p w14:paraId="20A59C9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FJC273211L7</w:t>
            </w:r>
          </w:p>
          <w:p w14:paraId="0C75E71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FJC273211L6</w:t>
            </w:r>
          </w:p>
          <w:p w14:paraId="2230003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FJC273211LK</w:t>
            </w:r>
          </w:p>
          <w:p w14:paraId="26858FD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FJC273211NL</w:t>
            </w:r>
          </w:p>
          <w:p w14:paraId="6CEC95C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FJC273211HA</w:t>
            </w:r>
          </w:p>
          <w:p w14:paraId="4B3AEF9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FJC273211HM</w:t>
            </w:r>
          </w:p>
          <w:p w14:paraId="2F06A79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FJC273211JS</w:t>
            </w:r>
          </w:p>
          <w:p w14:paraId="2D58DC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FJC273211LH</w:t>
            </w:r>
          </w:p>
          <w:p w14:paraId="4502546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FJC273211LF</w:t>
            </w:r>
          </w:p>
          <w:p w14:paraId="056DC36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FJC273211QZ</w:t>
            </w:r>
          </w:p>
          <w:p w14:paraId="5EEDE5D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FJC273211JP</w:t>
            </w:r>
          </w:p>
          <w:p w14:paraId="67963A8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FJC273211KJ</w:t>
            </w:r>
          </w:p>
          <w:p w14:paraId="094FF7F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FJC273211ZU</w:t>
            </w:r>
          </w:p>
          <w:p w14:paraId="5BE90EB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FJC273211YQ</w:t>
            </w:r>
          </w:p>
          <w:p w14:paraId="16E6FEC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FJC273211XW</w:t>
            </w:r>
          </w:p>
          <w:p w14:paraId="36C86F1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FJC273211GT</w:t>
            </w:r>
          </w:p>
          <w:p w14:paraId="425A563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FJC273211GJ</w:t>
            </w:r>
          </w:p>
          <w:p w14:paraId="1EAA50C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FJC273211GA</w:t>
            </w:r>
          </w:p>
          <w:p w14:paraId="06EA93A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FJC273211FV</w:t>
            </w:r>
          </w:p>
          <w:p w14:paraId="702E42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FJC273211FR</w:t>
            </w:r>
          </w:p>
          <w:p w14:paraId="39A9FB1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FJC273211FH</w:t>
            </w:r>
          </w:p>
          <w:p w14:paraId="49137F7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FJC273211T2</w:t>
            </w:r>
          </w:p>
          <w:p w14:paraId="0C0EFD9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FJC273211K9</w:t>
            </w:r>
          </w:p>
          <w:p w14:paraId="3622294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FJC273211KA</w:t>
            </w:r>
          </w:p>
          <w:p w14:paraId="579713F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FJC273211TV</w:t>
            </w:r>
          </w:p>
          <w:p w14:paraId="59E6A06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FJC273211M2</w:t>
            </w:r>
          </w:p>
          <w:p w14:paraId="7FA4AB4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FJC273211M1</w:t>
            </w:r>
          </w:p>
          <w:p w14:paraId="6B4B48B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FJC273211KT</w:t>
            </w:r>
          </w:p>
          <w:p w14:paraId="4231557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FJC273211KU</w:t>
            </w:r>
          </w:p>
          <w:p w14:paraId="79A7BC7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FJC273211GH</w:t>
            </w:r>
          </w:p>
          <w:p w14:paraId="32F6416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FJC273211WD</w:t>
            </w:r>
          </w:p>
          <w:p w14:paraId="2C38D9E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FJC273211WF</w:t>
            </w:r>
          </w:p>
          <w:p w14:paraId="1C0D1F1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FJC273211UW</w:t>
            </w:r>
          </w:p>
          <w:p w14:paraId="3E6E352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FJC273211SN</w:t>
            </w:r>
          </w:p>
          <w:p w14:paraId="24F91E4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FJC273211TH</w:t>
            </w:r>
          </w:p>
          <w:p w14:paraId="040BB48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FJC273211JC</w:t>
            </w:r>
          </w:p>
          <w:p w14:paraId="501A83D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FJC273211GK</w:t>
            </w:r>
          </w:p>
          <w:p w14:paraId="24411AF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FJC273211FQ</w:t>
            </w:r>
          </w:p>
          <w:p w14:paraId="70B518C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FJC273211HD</w:t>
            </w:r>
          </w:p>
          <w:p w14:paraId="6E836A7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FJC273211MQ</w:t>
            </w:r>
          </w:p>
          <w:p w14:paraId="42986D0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FJC273211M7</w:t>
            </w:r>
          </w:p>
          <w:p w14:paraId="6C9AE9D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FJC273211LR</w:t>
            </w:r>
          </w:p>
          <w:p w14:paraId="0E09266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FJC2732120L</w:t>
            </w:r>
          </w:p>
          <w:p w14:paraId="10134D3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FJC27321208</w:t>
            </w:r>
          </w:p>
          <w:p w14:paraId="4F85B38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FJC27321204</w:t>
            </w:r>
          </w:p>
          <w:p w14:paraId="57455AF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FJC273211KN</w:t>
            </w:r>
          </w:p>
          <w:p w14:paraId="1ABFD1E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FJC273211L1</w:t>
            </w:r>
          </w:p>
          <w:p w14:paraId="4BE393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FJC273211L3</w:t>
            </w:r>
          </w:p>
          <w:p w14:paraId="749521B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FJC273211YW</w:t>
            </w:r>
          </w:p>
          <w:p w14:paraId="183C5CE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FJC273211HR</w:t>
            </w:r>
          </w:p>
          <w:p w14:paraId="5EC4CC8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FJC273211GL</w:t>
            </w:r>
          </w:p>
          <w:p w14:paraId="3EE7433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FJC273211G6</w:t>
            </w:r>
          </w:p>
          <w:p w14:paraId="490B601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FJC273211G7</w:t>
            </w:r>
          </w:p>
          <w:p w14:paraId="54721F8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FJC273211FY</w:t>
            </w:r>
          </w:p>
          <w:p w14:paraId="393081B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FJC273211FZ</w:t>
            </w:r>
          </w:p>
          <w:p w14:paraId="14EC429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FJC273211LZ</w:t>
            </w:r>
          </w:p>
          <w:p w14:paraId="46C4364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FJC273211FG</w:t>
            </w:r>
          </w:p>
          <w:p w14:paraId="706454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FJC273211NP</w:t>
            </w:r>
          </w:p>
          <w:p w14:paraId="53FD6C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FJC273211RD</w:t>
            </w:r>
          </w:p>
          <w:p w14:paraId="3C291F1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FJC273211RB</w:t>
            </w:r>
          </w:p>
          <w:p w14:paraId="109AF36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FJC2732120Y</w:t>
            </w:r>
          </w:p>
          <w:p w14:paraId="237775E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FJC273211XX</w:t>
            </w:r>
          </w:p>
          <w:p w14:paraId="38F3ECF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FJC273211T7</w:t>
            </w:r>
          </w:p>
          <w:p w14:paraId="00D5F6A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FJC273211T8</w:t>
            </w:r>
          </w:p>
          <w:p w14:paraId="2B6520D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FJC27221BMS</w:t>
            </w:r>
          </w:p>
          <w:p w14:paraId="61AAAC3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FJC27221BMU</w:t>
            </w:r>
          </w:p>
          <w:p w14:paraId="6B9D3E2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FJC27221BMY</w:t>
            </w:r>
          </w:p>
          <w:p w14:paraId="0A65B4D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FJC27221BMZ</w:t>
            </w:r>
          </w:p>
          <w:p w14:paraId="7AD638D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FJC27221BNJ</w:t>
            </w:r>
          </w:p>
          <w:p w14:paraId="074FB9E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FJC27221BNM</w:t>
            </w:r>
          </w:p>
          <w:p w14:paraId="189B50B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FJC27221BNP</w:t>
            </w:r>
          </w:p>
          <w:p w14:paraId="19757EF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FJC27221BNQ</w:t>
            </w:r>
          </w:p>
          <w:p w14:paraId="4B94797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FJC27221BNR</w:t>
            </w:r>
          </w:p>
          <w:p w14:paraId="1A04726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FJC27221BNU</w:t>
            </w:r>
          </w:p>
          <w:p w14:paraId="37A54DF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FJC27221BP5</w:t>
            </w:r>
          </w:p>
          <w:p w14:paraId="5BAC6B7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FJC27221BP6</w:t>
            </w:r>
          </w:p>
          <w:p w14:paraId="00A4C98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FJC27221BP7</w:t>
            </w:r>
          </w:p>
          <w:p w14:paraId="4CD3B9C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FJC27221BTW</w:t>
            </w:r>
          </w:p>
          <w:p w14:paraId="7189CAB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FJC27221BTX</w:t>
            </w:r>
          </w:p>
          <w:p w14:paraId="4E3213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FJC27221BTY</w:t>
            </w:r>
          </w:p>
          <w:p w14:paraId="7212252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FJC27221BUB</w:t>
            </w:r>
          </w:p>
          <w:p w14:paraId="3D2828E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FJC27221BUD</w:t>
            </w:r>
          </w:p>
          <w:p w14:paraId="48B6EB5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FJC27221BUF</w:t>
            </w:r>
          </w:p>
          <w:p w14:paraId="2C6EF08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FJC27221BUP</w:t>
            </w:r>
          </w:p>
          <w:p w14:paraId="370F0E7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FJC27221BUZ</w:t>
            </w:r>
          </w:p>
          <w:p w14:paraId="57A9C7E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FJC27221BV0</w:t>
            </w:r>
          </w:p>
          <w:p w14:paraId="27662A3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FJC27221BV1</w:t>
            </w:r>
          </w:p>
          <w:p w14:paraId="156DE57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FJC27221BV2</w:t>
            </w:r>
          </w:p>
          <w:p w14:paraId="340887C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FJC27221BVD</w:t>
            </w:r>
          </w:p>
          <w:p w14:paraId="464EBC8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FJC27221BVE</w:t>
            </w:r>
          </w:p>
          <w:p w14:paraId="55A481C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FJC27221BVF</w:t>
            </w:r>
          </w:p>
          <w:p w14:paraId="23149D1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FJC27221BVG</w:t>
            </w:r>
          </w:p>
          <w:p w14:paraId="68DB72B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FJC27221BW1</w:t>
            </w:r>
          </w:p>
          <w:p w14:paraId="45CCBDE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FJC27221BW2</w:t>
            </w:r>
          </w:p>
          <w:p w14:paraId="5A9D540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FJC27221BW4</w:t>
            </w:r>
          </w:p>
          <w:p w14:paraId="60AE657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FJC27221BWK</w:t>
            </w:r>
          </w:p>
          <w:p w14:paraId="1D7771E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FJC27221BWQ</w:t>
            </w:r>
          </w:p>
          <w:p w14:paraId="0A59856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FJC27221BWS</w:t>
            </w:r>
          </w:p>
          <w:p w14:paraId="2760B6F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FJC28391TJE</w:t>
            </w:r>
          </w:p>
          <w:p w14:paraId="4458BC3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FJC27221BX2</w:t>
            </w:r>
          </w:p>
          <w:p w14:paraId="1B39353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FJC27221BX3</w:t>
            </w:r>
          </w:p>
          <w:p w14:paraId="7CBB516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FJC27221BX4</w:t>
            </w:r>
          </w:p>
          <w:p w14:paraId="392EAEC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FJC27221BXF</w:t>
            </w:r>
          </w:p>
          <w:p w14:paraId="4EF360A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FJC27221BXJ</w:t>
            </w:r>
          </w:p>
          <w:p w14:paraId="69CFE37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FJC27221BXK</w:t>
            </w:r>
          </w:p>
          <w:p w14:paraId="6757708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FJC27221BY0</w:t>
            </w:r>
          </w:p>
          <w:p w14:paraId="2083D7E3"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FJC27221BY1</w:t>
            </w:r>
          </w:p>
          <w:p w14:paraId="7CFDDCD4"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FJC27221BY3</w:t>
            </w:r>
          </w:p>
          <w:p w14:paraId="320DA82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FJC27221BY4</w:t>
            </w:r>
          </w:p>
          <w:p w14:paraId="50F8B2D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FJC27221BYF</w:t>
            </w:r>
          </w:p>
          <w:p w14:paraId="6FF0BCD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FJC27221BYH</w:t>
            </w:r>
          </w:p>
          <w:p w14:paraId="01885CF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FJC27221BYJ</w:t>
            </w:r>
          </w:p>
          <w:p w14:paraId="67625A3F"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FJC27221BYS</w:t>
            </w:r>
          </w:p>
          <w:p w14:paraId="432D14C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FJC27221BYT</w:t>
            </w:r>
          </w:p>
          <w:p w14:paraId="3382FF3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FJC27221BYU</w:t>
            </w:r>
          </w:p>
          <w:p w14:paraId="4384E00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FJC27221BYV</w:t>
            </w:r>
          </w:p>
          <w:p w14:paraId="5B93559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FJC27221BZ1</w:t>
            </w:r>
          </w:p>
          <w:p w14:paraId="3E477505"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FJC27221BZ3</w:t>
            </w:r>
          </w:p>
          <w:p w14:paraId="5661219F"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FJC27221BZ4</w:t>
            </w:r>
          </w:p>
          <w:p w14:paraId="6753C4A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lastRenderedPageBreak/>
              <w:t>FJC27221BZ5</w:t>
            </w:r>
          </w:p>
          <w:p w14:paraId="13ACFA9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FJC27221BZC</w:t>
            </w:r>
          </w:p>
          <w:p w14:paraId="6E1723B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FJC27221BZD</w:t>
            </w:r>
          </w:p>
          <w:p w14:paraId="08C2E72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FJC27221BZE</w:t>
            </w:r>
          </w:p>
          <w:p w14:paraId="382B50D6"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FJC27221BZQ</w:t>
            </w:r>
          </w:p>
          <w:p w14:paraId="70C8F103"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FJC27221BZS</w:t>
            </w:r>
          </w:p>
          <w:p w14:paraId="67D3070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FJC27221BZT</w:t>
            </w:r>
          </w:p>
          <w:p w14:paraId="25C1C35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FJC27221BZW</w:t>
            </w:r>
          </w:p>
          <w:p w14:paraId="157040C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FJC27221BZZ</w:t>
            </w:r>
          </w:p>
          <w:p w14:paraId="0E727135"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FJC27221C09</w:t>
            </w:r>
          </w:p>
          <w:p w14:paraId="576DC057"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FJC27221C0A</w:t>
            </w:r>
          </w:p>
          <w:p w14:paraId="2878AB63"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FJC27221C0F</w:t>
            </w:r>
          </w:p>
          <w:p w14:paraId="3853D06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FJC27221C0H</w:t>
            </w:r>
          </w:p>
          <w:p w14:paraId="026DE3C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FJC27221C0J</w:t>
            </w:r>
          </w:p>
          <w:p w14:paraId="4CC8B25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FJC27221C11</w:t>
            </w:r>
          </w:p>
          <w:p w14:paraId="4A6DC9E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FJC27221C13</w:t>
            </w:r>
          </w:p>
          <w:p w14:paraId="70E6C8A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FJC27221C1G</w:t>
            </w:r>
          </w:p>
          <w:p w14:paraId="60ABA70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FJC27221C1H</w:t>
            </w:r>
          </w:p>
          <w:p w14:paraId="34345A3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FJC27221C1K</w:t>
            </w:r>
          </w:p>
          <w:p w14:paraId="5774D3A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FJC27221C24</w:t>
            </w:r>
          </w:p>
          <w:p w14:paraId="37E997C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FJC27221C25</w:t>
            </w:r>
          </w:p>
          <w:p w14:paraId="177141E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FJC27221C26</w:t>
            </w:r>
          </w:p>
          <w:p w14:paraId="6EFB129D"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FJC27221C27</w:t>
            </w:r>
          </w:p>
          <w:p w14:paraId="3105F1F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FJC27221C2F</w:t>
            </w:r>
          </w:p>
          <w:p w14:paraId="4C2178E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FJC27221C2G</w:t>
            </w:r>
          </w:p>
          <w:p w14:paraId="3B28621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FJC27221C2H</w:t>
            </w:r>
          </w:p>
          <w:p w14:paraId="17486906"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FJC27221C2J</w:t>
            </w:r>
          </w:p>
          <w:p w14:paraId="4FF1BC08"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FJC27221C2P</w:t>
            </w:r>
          </w:p>
          <w:p w14:paraId="07C7693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FJC27221C2Q</w:t>
            </w:r>
          </w:p>
          <w:p w14:paraId="081CCC9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FJC27221C2R</w:t>
            </w:r>
          </w:p>
          <w:p w14:paraId="53E23DC9"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FJC27221C3A</w:t>
            </w:r>
          </w:p>
          <w:p w14:paraId="29691BF1"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FJC27221C3B</w:t>
            </w:r>
          </w:p>
          <w:p w14:paraId="4061B0D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FJC27221C3C</w:t>
            </w:r>
          </w:p>
          <w:p w14:paraId="7EC8E13E"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FJC27221C3Y</w:t>
            </w:r>
          </w:p>
          <w:p w14:paraId="7B7604E0"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FJC27221C3Z</w:t>
            </w:r>
          </w:p>
          <w:p w14:paraId="79A6013A"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FJC27221C41</w:t>
            </w:r>
          </w:p>
          <w:p w14:paraId="708A1803"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FJC27221C42</w:t>
            </w:r>
          </w:p>
          <w:p w14:paraId="7CC8145C"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FJC27221C4B</w:t>
            </w:r>
          </w:p>
          <w:p w14:paraId="22C21592"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FJC27221C4C</w:t>
            </w:r>
          </w:p>
          <w:p w14:paraId="0AC2372B"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FJC27221C4D</w:t>
            </w:r>
          </w:p>
          <w:p w14:paraId="57CB17C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FJC27221C4E</w:t>
            </w:r>
          </w:p>
          <w:p w14:paraId="255C1F1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FJC27221C4Q</w:t>
            </w:r>
          </w:p>
          <w:p w14:paraId="5A224BA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FJC27221C4R</w:t>
            </w:r>
          </w:p>
          <w:p w14:paraId="70BC9D9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FJC27221C4S</w:t>
            </w:r>
          </w:p>
          <w:p w14:paraId="0EF6302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FJC27221C4T</w:t>
            </w:r>
          </w:p>
          <w:p w14:paraId="15A2058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FJC27221C58</w:t>
            </w:r>
          </w:p>
          <w:p w14:paraId="03BB298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FJC27221C59</w:t>
            </w:r>
          </w:p>
          <w:p w14:paraId="3E358BF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FJC27221C5A</w:t>
            </w:r>
          </w:p>
          <w:p w14:paraId="2748689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FJC27221C5R</w:t>
            </w:r>
          </w:p>
          <w:p w14:paraId="1FE1301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FJC27221C5S</w:t>
            </w:r>
          </w:p>
          <w:p w14:paraId="1CFF986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FJC27221C5T</w:t>
            </w:r>
          </w:p>
          <w:p w14:paraId="1486BFC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FJC27221C5U</w:t>
            </w:r>
          </w:p>
          <w:p w14:paraId="1076E6C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FJC27221C66</w:t>
            </w:r>
          </w:p>
          <w:p w14:paraId="3C80BC8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FJC27221C67</w:t>
            </w:r>
          </w:p>
          <w:p w14:paraId="31CC9AF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FJC27221C68</w:t>
            </w:r>
          </w:p>
          <w:p w14:paraId="1163055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FJC27221C69</w:t>
            </w:r>
          </w:p>
          <w:p w14:paraId="1ED00F1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FJC27221C6N</w:t>
            </w:r>
          </w:p>
          <w:p w14:paraId="2EDF488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FJC27221C6P</w:t>
            </w:r>
          </w:p>
          <w:p w14:paraId="46ED7FB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FJC27221C79</w:t>
            </w:r>
          </w:p>
          <w:p w14:paraId="204862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FJC27221C7N</w:t>
            </w:r>
          </w:p>
          <w:p w14:paraId="13F0C66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FJC27221C7R</w:t>
            </w:r>
          </w:p>
          <w:p w14:paraId="16F7EC0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FJC27221C80</w:t>
            </w:r>
          </w:p>
          <w:p w14:paraId="4026B27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FJC27221C85</w:t>
            </w:r>
          </w:p>
          <w:p w14:paraId="279A5F7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FJC27221C8E</w:t>
            </w:r>
          </w:p>
          <w:p w14:paraId="684D544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FJC27221C8F</w:t>
            </w:r>
          </w:p>
          <w:p w14:paraId="79A8531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FJC27221C8H</w:t>
            </w:r>
          </w:p>
          <w:p w14:paraId="49892F0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FJC27221C8J</w:t>
            </w:r>
          </w:p>
          <w:p w14:paraId="2EDE72C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FJC27221C8V</w:t>
            </w:r>
          </w:p>
          <w:p w14:paraId="26E5A4C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FJC27221C8W</w:t>
            </w:r>
          </w:p>
          <w:p w14:paraId="52EECBB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FJC27221C8Y</w:t>
            </w:r>
          </w:p>
          <w:p w14:paraId="2E0932F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FJC27221C8Z</w:t>
            </w:r>
          </w:p>
          <w:p w14:paraId="31F6377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FJC27221C99</w:t>
            </w:r>
          </w:p>
          <w:p w14:paraId="4DBB312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FJC27221C9A</w:t>
            </w:r>
          </w:p>
          <w:p w14:paraId="2159FD0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FJC27221C9B</w:t>
            </w:r>
          </w:p>
          <w:p w14:paraId="144D27E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FJC27221C9C</w:t>
            </w:r>
          </w:p>
          <w:p w14:paraId="6EFF7B8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FJC27221C9L</w:t>
            </w:r>
          </w:p>
          <w:p w14:paraId="5A333BB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FJC27221C9Z</w:t>
            </w:r>
          </w:p>
          <w:p w14:paraId="7A85D82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FJC27221CA1</w:t>
            </w:r>
          </w:p>
          <w:p w14:paraId="7BC15A3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FJC27221CAR</w:t>
            </w:r>
          </w:p>
          <w:p w14:paraId="43AF672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FJC27221CB1</w:t>
            </w:r>
          </w:p>
          <w:p w14:paraId="3B15BF7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FJC27221CB2</w:t>
            </w:r>
          </w:p>
          <w:p w14:paraId="4C5E8F0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FJC27221CBF</w:t>
            </w:r>
          </w:p>
          <w:p w14:paraId="62A1906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FJC27221CBG</w:t>
            </w:r>
          </w:p>
          <w:p w14:paraId="6B2D943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FJC27221CBH</w:t>
            </w:r>
          </w:p>
          <w:p w14:paraId="4E9CB35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FJC27221CBP</w:t>
            </w:r>
          </w:p>
          <w:p w14:paraId="6C97E51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FJC27221CBQ</w:t>
            </w:r>
          </w:p>
          <w:p w14:paraId="1A3CAC2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FJC27221CBR</w:t>
            </w:r>
          </w:p>
          <w:p w14:paraId="24A607E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FJC27221CC5</w:t>
            </w:r>
          </w:p>
          <w:p w14:paraId="1089DC5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FJC27221CC6</w:t>
            </w:r>
          </w:p>
          <w:p w14:paraId="13D6007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FJC27221CC7</w:t>
            </w:r>
          </w:p>
          <w:p w14:paraId="13DDBF4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FJC27221CC8</w:t>
            </w:r>
          </w:p>
          <w:p w14:paraId="3D00215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FJC27221CCD</w:t>
            </w:r>
          </w:p>
          <w:p w14:paraId="490D08C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FJC27221CCF</w:t>
            </w:r>
          </w:p>
          <w:p w14:paraId="1416E79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FJC27221CCG</w:t>
            </w:r>
          </w:p>
          <w:p w14:paraId="4DBFDDF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FJC27221CCH</w:t>
            </w:r>
          </w:p>
          <w:p w14:paraId="54B2BFC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FJC27221CCN</w:t>
            </w:r>
          </w:p>
          <w:p w14:paraId="6873B22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FJC27221CCP</w:t>
            </w:r>
          </w:p>
          <w:p w14:paraId="39861D8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FJC27221CCQ</w:t>
            </w:r>
          </w:p>
          <w:p w14:paraId="6927364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FJC27221CCV</w:t>
            </w:r>
          </w:p>
          <w:p w14:paraId="20594BA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FJC27221CCX</w:t>
            </w:r>
          </w:p>
          <w:p w14:paraId="1CB74E8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FJC27221CCY</w:t>
            </w:r>
          </w:p>
          <w:p w14:paraId="3F4C989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FJC27221CD2</w:t>
            </w:r>
          </w:p>
          <w:p w14:paraId="7886A2E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FJC27221CD3</w:t>
            </w:r>
          </w:p>
          <w:p w14:paraId="6023A39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FJC27221CD4</w:t>
            </w:r>
          </w:p>
          <w:p w14:paraId="5248FDC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FJC27221CD5</w:t>
            </w:r>
          </w:p>
          <w:p w14:paraId="553C8E2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FJC27221CDJ</w:t>
            </w:r>
          </w:p>
          <w:p w14:paraId="0F26B70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FJC27221CDP</w:t>
            </w:r>
          </w:p>
          <w:p w14:paraId="5B4946B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FJC27221CDQ</w:t>
            </w:r>
          </w:p>
          <w:p w14:paraId="252B926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FJC27221CDR</w:t>
            </w:r>
          </w:p>
          <w:p w14:paraId="139C802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FJC27221CE9</w:t>
            </w:r>
          </w:p>
          <w:p w14:paraId="75ECAF2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FJC27221CEA</w:t>
            </w:r>
          </w:p>
          <w:p w14:paraId="14096A3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FJC27221CEB</w:t>
            </w:r>
          </w:p>
          <w:p w14:paraId="483C155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FJC27221CEN</w:t>
            </w:r>
          </w:p>
          <w:p w14:paraId="440BC39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FJC27221CEZ</w:t>
            </w:r>
          </w:p>
          <w:p w14:paraId="125C0E1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FJC27221CF3</w:t>
            </w:r>
          </w:p>
          <w:p w14:paraId="7094663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FJC27221CF4</w:t>
            </w:r>
          </w:p>
          <w:p w14:paraId="0821FCC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FJC27221CFH</w:t>
            </w:r>
          </w:p>
          <w:p w14:paraId="1AEA81E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FJC27221CFJ</w:t>
            </w:r>
          </w:p>
          <w:p w14:paraId="31867C8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FJC27221CFK</w:t>
            </w:r>
          </w:p>
          <w:p w14:paraId="0F64C37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FJC27221CFY</w:t>
            </w:r>
          </w:p>
          <w:p w14:paraId="27ABF72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FJC27221CG0</w:t>
            </w:r>
          </w:p>
          <w:p w14:paraId="0B34CF1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FJC27221CG2</w:t>
            </w:r>
          </w:p>
          <w:p w14:paraId="03F8480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FJC27221CGK</w:t>
            </w:r>
          </w:p>
          <w:p w14:paraId="66EFABE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FJC27221CGM</w:t>
            </w:r>
          </w:p>
          <w:p w14:paraId="13A3813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FJC27221CH0</w:t>
            </w:r>
          </w:p>
          <w:p w14:paraId="02A0AD7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FJC27221CH1</w:t>
            </w:r>
          </w:p>
          <w:p w14:paraId="692C691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FJC27221CH3</w:t>
            </w:r>
          </w:p>
          <w:p w14:paraId="67C807D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FJC27221CHE</w:t>
            </w:r>
          </w:p>
          <w:p w14:paraId="7FE1E9A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FJC27221CHF</w:t>
            </w:r>
          </w:p>
          <w:p w14:paraId="18CE3D2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FJC27221CHG</w:t>
            </w:r>
          </w:p>
          <w:p w14:paraId="3B0D011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FJC27221CHH</w:t>
            </w:r>
          </w:p>
          <w:p w14:paraId="7CEEEBB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FJC27221CHX</w:t>
            </w:r>
          </w:p>
          <w:p w14:paraId="74D51BE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FJC27221CHZ</w:t>
            </w:r>
          </w:p>
          <w:p w14:paraId="2E9C39B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FJC27221CJ1</w:t>
            </w:r>
          </w:p>
          <w:p w14:paraId="3A5F28B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FJC27221CJE</w:t>
            </w:r>
          </w:p>
          <w:p w14:paraId="6FAA3C1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FJC27221CJG</w:t>
            </w:r>
          </w:p>
          <w:p w14:paraId="70D013F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FJC27221CJH</w:t>
            </w:r>
          </w:p>
          <w:p w14:paraId="799C0F2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FJC27221CJJ</w:t>
            </w:r>
          </w:p>
          <w:p w14:paraId="72FE2C3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FJC27221CK3</w:t>
            </w:r>
          </w:p>
          <w:p w14:paraId="1BF2831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FJC27221CK5</w:t>
            </w:r>
          </w:p>
          <w:p w14:paraId="419AAAE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FJC27221CKA</w:t>
            </w:r>
          </w:p>
          <w:p w14:paraId="659AE1D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FJC27221CKH</w:t>
            </w:r>
          </w:p>
          <w:p w14:paraId="01D7D0D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FJC27221CKK</w:t>
            </w:r>
          </w:p>
          <w:p w14:paraId="4F73EE7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FJC27221CL0</w:t>
            </w:r>
          </w:p>
          <w:p w14:paraId="2D8F6E8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FJC27221CL1</w:t>
            </w:r>
          </w:p>
          <w:p w14:paraId="7290C74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FJC27221CLV</w:t>
            </w:r>
          </w:p>
          <w:p w14:paraId="3738CCA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FJC27221CLW</w:t>
            </w:r>
          </w:p>
          <w:p w14:paraId="190FD37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FJC27221CLY</w:t>
            </w:r>
          </w:p>
          <w:p w14:paraId="0F2F9FC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FJC27221CMA</w:t>
            </w:r>
          </w:p>
          <w:p w14:paraId="31111CD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FJC27221CMB</w:t>
            </w:r>
          </w:p>
          <w:p w14:paraId="788D0B0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FJC27221CMC</w:t>
            </w:r>
          </w:p>
          <w:p w14:paraId="55ECBC9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FJC27221CMD</w:t>
            </w:r>
          </w:p>
          <w:p w14:paraId="760CF8B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FJC27221CMF</w:t>
            </w:r>
          </w:p>
          <w:p w14:paraId="6AADDC2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FJC27221CMG</w:t>
            </w:r>
          </w:p>
          <w:p w14:paraId="2AE4424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FJC27221CMH</w:t>
            </w:r>
          </w:p>
          <w:p w14:paraId="11CE68E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FJC27221CMJ</w:t>
            </w:r>
          </w:p>
          <w:p w14:paraId="369BC6C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FJC27221CN1</w:t>
            </w:r>
          </w:p>
          <w:p w14:paraId="11259E1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FJC27221CN3</w:t>
            </w:r>
          </w:p>
          <w:p w14:paraId="6B2F352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FJC27221CN4</w:t>
            </w:r>
          </w:p>
          <w:p w14:paraId="0D1797C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FJC27221CNE</w:t>
            </w:r>
          </w:p>
          <w:p w14:paraId="5D26692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FJC27221CNG</w:t>
            </w:r>
          </w:p>
          <w:p w14:paraId="259D28C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FJC27221CNH</w:t>
            </w:r>
          </w:p>
          <w:p w14:paraId="19314C4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FJC27221CNT</w:t>
            </w:r>
          </w:p>
          <w:p w14:paraId="13491E2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FJC27221CNU</w:t>
            </w:r>
          </w:p>
          <w:p w14:paraId="7716CBD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FJC27221CP8</w:t>
            </w:r>
          </w:p>
          <w:p w14:paraId="40977CE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FJC27221CPA</w:t>
            </w:r>
          </w:p>
          <w:p w14:paraId="0E9F9CF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FJC27221CPB</w:t>
            </w:r>
          </w:p>
          <w:p w14:paraId="1C544FB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FJC27221CPM</w:t>
            </w:r>
          </w:p>
          <w:p w14:paraId="6982357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FJC27221CPN</w:t>
            </w:r>
          </w:p>
          <w:p w14:paraId="4349A28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FJC27221G6Z</w:t>
            </w:r>
          </w:p>
          <w:p w14:paraId="7AEC9A0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FJC27221CPQ</w:t>
            </w:r>
          </w:p>
          <w:p w14:paraId="61DF382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FJC27221CR3</w:t>
            </w:r>
          </w:p>
          <w:p w14:paraId="4B7ABA3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FJC27221CR4</w:t>
            </w:r>
          </w:p>
          <w:p w14:paraId="3E47903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FJC27221CR6</w:t>
            </w:r>
          </w:p>
          <w:p w14:paraId="5A74C14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FJC27221CR7</w:t>
            </w:r>
          </w:p>
          <w:p w14:paraId="4C27DA8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FJC27221CRE</w:t>
            </w:r>
          </w:p>
          <w:p w14:paraId="2FF7FC3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FJC27221CRG</w:t>
            </w:r>
          </w:p>
          <w:p w14:paraId="579364C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FJC27221CRK</w:t>
            </w:r>
          </w:p>
          <w:p w14:paraId="4C8F0DB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FJC27221CRT</w:t>
            </w:r>
          </w:p>
          <w:p w14:paraId="270E58B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FJC27221CRU</w:t>
            </w:r>
          </w:p>
          <w:p w14:paraId="6C6E04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FJC27221CS6</w:t>
            </w:r>
          </w:p>
          <w:p w14:paraId="53A305D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FJC27221CS7</w:t>
            </w:r>
          </w:p>
          <w:p w14:paraId="30230A4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FJC27221CS8</w:t>
            </w:r>
          </w:p>
          <w:p w14:paraId="4B4D259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FJC27221CSC</w:t>
            </w:r>
          </w:p>
          <w:p w14:paraId="69A82B1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FJC27221CSE</w:t>
            </w:r>
          </w:p>
          <w:p w14:paraId="7389AFE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FJC282019TH</w:t>
            </w:r>
          </w:p>
          <w:p w14:paraId="042EF52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FJC27221CT7</w:t>
            </w:r>
          </w:p>
          <w:p w14:paraId="187EF1B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FJC27221CTL</w:t>
            </w:r>
          </w:p>
          <w:p w14:paraId="590AF30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FJC27221CTZ</w:t>
            </w:r>
          </w:p>
          <w:p w14:paraId="141B658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FJC27221CU3</w:t>
            </w:r>
          </w:p>
          <w:p w14:paraId="7A12FF8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FJC27221CUB</w:t>
            </w:r>
          </w:p>
          <w:p w14:paraId="45E0BD5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FJC27221CUC</w:t>
            </w:r>
          </w:p>
          <w:p w14:paraId="59CBDB5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FJC27221CUK</w:t>
            </w:r>
          </w:p>
          <w:p w14:paraId="7CA974C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FJC27221CUN</w:t>
            </w:r>
          </w:p>
          <w:p w14:paraId="0BF326D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FJC27221CUQ</w:t>
            </w:r>
          </w:p>
          <w:p w14:paraId="0A266A9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FJC27221CV1</w:t>
            </w:r>
          </w:p>
          <w:p w14:paraId="7ED2E95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FJC27221GLU</w:t>
            </w:r>
          </w:p>
          <w:p w14:paraId="7C4E459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FJC27221CV2</w:t>
            </w:r>
          </w:p>
          <w:p w14:paraId="61D1428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FJC27221CVE</w:t>
            </w:r>
          </w:p>
          <w:p w14:paraId="33F1C1D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FJC27221CVL</w:t>
            </w:r>
          </w:p>
          <w:p w14:paraId="5CA6CAB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FJC27221CVM</w:t>
            </w:r>
          </w:p>
          <w:p w14:paraId="05BBDEB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FJC27221CVN</w:t>
            </w:r>
          </w:p>
          <w:p w14:paraId="135C059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FJC27221CVP</w:t>
            </w:r>
          </w:p>
          <w:p w14:paraId="4C4E8BE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FJC27221CVT</w:t>
            </w:r>
          </w:p>
          <w:p w14:paraId="7C59086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FJC27221CVU</w:t>
            </w:r>
          </w:p>
          <w:p w14:paraId="7EA47D8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FJC27221CVV</w:t>
            </w:r>
          </w:p>
          <w:p w14:paraId="0770BF1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FJC27221CVW</w:t>
            </w:r>
          </w:p>
          <w:p w14:paraId="0B5EE85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FJC27221CW2</w:t>
            </w:r>
          </w:p>
          <w:p w14:paraId="5303FA1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FJC27221CW3</w:t>
            </w:r>
          </w:p>
          <w:p w14:paraId="5A9D3B4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FJC27221CWB</w:t>
            </w:r>
          </w:p>
          <w:p w14:paraId="5CF93D6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FJC27221CWC</w:t>
            </w:r>
          </w:p>
          <w:p w14:paraId="60B6AF3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FJC27221CWD</w:t>
            </w:r>
          </w:p>
          <w:p w14:paraId="5B6C3C9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FJC27221CWJ</w:t>
            </w:r>
          </w:p>
          <w:p w14:paraId="625DAA3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FJC27221CWL</w:t>
            </w:r>
          </w:p>
          <w:p w14:paraId="3E57409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FJC27221CWU</w:t>
            </w:r>
          </w:p>
          <w:p w14:paraId="3455C76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FJC27221CWV</w:t>
            </w:r>
          </w:p>
          <w:p w14:paraId="59D0BA5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FJC27221CX2</w:t>
            </w:r>
          </w:p>
          <w:p w14:paraId="3789DE0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FJC27221CX3</w:t>
            </w:r>
          </w:p>
          <w:p w14:paraId="3F18338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FJC27221CX4</w:t>
            </w:r>
          </w:p>
          <w:p w14:paraId="1E7E5CC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FJC27221CXE</w:t>
            </w:r>
          </w:p>
          <w:p w14:paraId="70B8F1E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FJC27221CXF</w:t>
            </w:r>
          </w:p>
          <w:p w14:paraId="02247DE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FJC27221CXJ</w:t>
            </w:r>
          </w:p>
          <w:p w14:paraId="4CFE410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FJC27221CXV</w:t>
            </w:r>
          </w:p>
          <w:p w14:paraId="5110D7D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FJC27221CXW</w:t>
            </w:r>
          </w:p>
          <w:p w14:paraId="0E36774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FJC27221CY2</w:t>
            </w:r>
          </w:p>
          <w:p w14:paraId="5A8BB76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FJC27221CYA</w:t>
            </w:r>
          </w:p>
          <w:p w14:paraId="3D0738D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FJC27221CYC</w:t>
            </w:r>
          </w:p>
          <w:p w14:paraId="591B7A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FJC27221CYL</w:t>
            </w:r>
          </w:p>
          <w:p w14:paraId="0E3098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FJC27221CZB</w:t>
            </w:r>
          </w:p>
          <w:p w14:paraId="794A978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FJC27221CZC</w:t>
            </w:r>
          </w:p>
          <w:p w14:paraId="3DA474E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FJC27221CZD</w:t>
            </w:r>
          </w:p>
          <w:p w14:paraId="6924BD5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FJC27221CZG</w:t>
            </w:r>
          </w:p>
          <w:p w14:paraId="4181B2F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FJC27221CZJ</w:t>
            </w:r>
          </w:p>
          <w:p w14:paraId="27BC66B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FJC27221CZX</w:t>
            </w:r>
          </w:p>
          <w:p w14:paraId="01BCFC9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FJC27221CZZ</w:t>
            </w:r>
          </w:p>
          <w:p w14:paraId="4A3296E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FJC27221D00</w:t>
            </w:r>
          </w:p>
          <w:p w14:paraId="11D3ED4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FJC27221D01</w:t>
            </w:r>
          </w:p>
          <w:p w14:paraId="0A432AC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FJC27221D0M</w:t>
            </w:r>
          </w:p>
          <w:p w14:paraId="4DCC76D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FJC27221D0R</w:t>
            </w:r>
          </w:p>
          <w:p w14:paraId="37F82DE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FJC27221D10</w:t>
            </w:r>
          </w:p>
          <w:p w14:paraId="47061DA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FJC27221D11</w:t>
            </w:r>
          </w:p>
          <w:p w14:paraId="50ABAF7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FJC27221D12</w:t>
            </w:r>
          </w:p>
          <w:p w14:paraId="6577130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FJC27221D14</w:t>
            </w:r>
          </w:p>
          <w:p w14:paraId="24214F6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FJC27221D1L</w:t>
            </w:r>
          </w:p>
          <w:p w14:paraId="2CF0F3A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FJC27221D20</w:t>
            </w:r>
          </w:p>
          <w:p w14:paraId="32C0D69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FJC27221D21</w:t>
            </w:r>
          </w:p>
          <w:p w14:paraId="2AF629A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FJC27221D22</w:t>
            </w:r>
          </w:p>
          <w:p w14:paraId="40A9366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FJC27221D2P</w:t>
            </w:r>
          </w:p>
          <w:p w14:paraId="3699BB0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FJC27221D3A</w:t>
            </w:r>
          </w:p>
          <w:p w14:paraId="42A7F32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FJC27221BWN</w:t>
            </w:r>
          </w:p>
          <w:p w14:paraId="4028C8B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FJC27221CGD</w:t>
            </w:r>
          </w:p>
          <w:p w14:paraId="77A8ACE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FJC27221CNF</w:t>
            </w:r>
          </w:p>
          <w:p w14:paraId="1CFE225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FJC27221CNV</w:t>
            </w:r>
          </w:p>
          <w:p w14:paraId="5C791AC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FJC27221CNX</w:t>
            </w:r>
          </w:p>
          <w:p w14:paraId="2D05520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FJC27221CPP</w:t>
            </w:r>
          </w:p>
          <w:p w14:paraId="4029D66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FJC27221CRF</w:t>
            </w:r>
          </w:p>
          <w:p w14:paraId="2012F5C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FJC27221BYG</w:t>
            </w:r>
          </w:p>
          <w:p w14:paraId="126C7EC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FJC27221C14</w:t>
            </w:r>
          </w:p>
          <w:p w14:paraId="6748992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FJC27221C7B</w:t>
            </w:r>
          </w:p>
          <w:p w14:paraId="6728F0A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FJC27221C7C</w:t>
            </w:r>
          </w:p>
          <w:p w14:paraId="28A4C49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FJC27221C7Q</w:t>
            </w:r>
          </w:p>
          <w:p w14:paraId="54173FE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FJC27221BW0</w:t>
            </w:r>
          </w:p>
          <w:p w14:paraId="1AFB79B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FJC27221BZR</w:t>
            </w:r>
          </w:p>
          <w:p w14:paraId="3C78C0B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FJC27221BZY</w:t>
            </w:r>
          </w:p>
          <w:p w14:paraId="7F86DE0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FJC27221C07</w:t>
            </w:r>
          </w:p>
          <w:p w14:paraId="7400F52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FJC27221C12</w:t>
            </w:r>
          </w:p>
          <w:p w14:paraId="63C8E88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FJC27221C1F</w:t>
            </w:r>
          </w:p>
          <w:p w14:paraId="2D8E42E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FJC27221C9P</w:t>
            </w:r>
          </w:p>
          <w:p w14:paraId="45A9CEB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FJC27221C9M</w:t>
            </w:r>
          </w:p>
          <w:p w14:paraId="1E6D30A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FJC27221CA0</w:t>
            </w:r>
          </w:p>
          <w:p w14:paraId="5DF06A8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FJC27221CAM</w:t>
            </w:r>
          </w:p>
          <w:p w14:paraId="6B32D00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FJC27221CAZ</w:t>
            </w:r>
          </w:p>
          <w:p w14:paraId="1763450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FJC27221CB0</w:t>
            </w:r>
          </w:p>
          <w:p w14:paraId="565B148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FJC27221BNG</w:t>
            </w:r>
          </w:p>
          <w:p w14:paraId="7F2E43D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FJC27221C9Q</w:t>
            </w:r>
          </w:p>
          <w:p w14:paraId="2CEEA5E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FJC27221CAP</w:t>
            </w:r>
          </w:p>
          <w:p w14:paraId="5A5EFA9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FJC27221CAL</w:t>
            </w:r>
          </w:p>
          <w:p w14:paraId="08C12A4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FJC27221CCM</w:t>
            </w:r>
          </w:p>
          <w:p w14:paraId="757EFBE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FJC27221CCW</w:t>
            </w:r>
          </w:p>
          <w:p w14:paraId="23934D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FJC27221CBE</w:t>
            </w:r>
          </w:p>
          <w:p w14:paraId="650A32C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FJC27221CBT</w:t>
            </w:r>
          </w:p>
          <w:p w14:paraId="534BF7E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FJC27221CY9</w:t>
            </w:r>
          </w:p>
          <w:p w14:paraId="247153E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FJC27221D0Q</w:t>
            </w:r>
          </w:p>
          <w:p w14:paraId="2AAD4EC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FJC27221D0P</w:t>
            </w:r>
          </w:p>
          <w:p w14:paraId="55B37A5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FJC27221D1Z</w:t>
            </w:r>
          </w:p>
          <w:p w14:paraId="616A0E5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FJC27221CKG</w:t>
            </w:r>
          </w:p>
          <w:p w14:paraId="3CB5D1B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FJC27221CKL</w:t>
            </w:r>
          </w:p>
          <w:p w14:paraId="263A26D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FJC27221CTV</w:t>
            </w:r>
          </w:p>
          <w:p w14:paraId="1FF151D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FJC27221CTX</w:t>
            </w:r>
          </w:p>
          <w:p w14:paraId="07DD540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FJC27221CWE</w:t>
            </w:r>
          </w:p>
          <w:p w14:paraId="50ECC5B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FJC27221CX5</w:t>
            </w:r>
          </w:p>
          <w:p w14:paraId="2668DF8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FJC27221CSG</w:t>
            </w:r>
          </w:p>
          <w:p w14:paraId="2054422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FJC27221CUD</w:t>
            </w:r>
          </w:p>
          <w:p w14:paraId="5B7A41D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FJC27221CUE</w:t>
            </w:r>
          </w:p>
          <w:p w14:paraId="7C3C71A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FJC27221CV3</w:t>
            </w:r>
          </w:p>
          <w:p w14:paraId="35E0F56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FJC27221CWN</w:t>
            </w:r>
          </w:p>
          <w:p w14:paraId="1232385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FJC27221CZH</w:t>
            </w:r>
          </w:p>
          <w:p w14:paraId="2BA7707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FJC27221BNW</w:t>
            </w:r>
          </w:p>
          <w:p w14:paraId="5192546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FJC27221BNX</w:t>
            </w:r>
          </w:p>
          <w:p w14:paraId="75BDD99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FJC27221BXD</w:t>
            </w:r>
          </w:p>
          <w:p w14:paraId="0F50BF8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FJC27221BZF</w:t>
            </w:r>
          </w:p>
          <w:p w14:paraId="27D0AA3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FJC27221C39</w:t>
            </w:r>
          </w:p>
          <w:p w14:paraId="0B1F93D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FJC27221CA2</w:t>
            </w:r>
          </w:p>
          <w:p w14:paraId="55787DD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FJC27221CFW</w:t>
            </w:r>
          </w:p>
          <w:p w14:paraId="0A80AB4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FJC27221CGR</w:t>
            </w:r>
          </w:p>
          <w:p w14:paraId="0537742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FJC27221CH6</w:t>
            </w:r>
          </w:p>
          <w:p w14:paraId="3B708A5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FJC27221CHY</w:t>
            </w:r>
          </w:p>
          <w:p w14:paraId="6778C51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FJC27221CW4</w:t>
            </w:r>
          </w:p>
          <w:p w14:paraId="1F2EAD46"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FJC27221CWK</w:t>
            </w:r>
          </w:p>
          <w:p w14:paraId="5CBA11B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FJC27221BP4</w:t>
            </w:r>
          </w:p>
          <w:p w14:paraId="6945CD8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FJC27221BTV</w:t>
            </w:r>
          </w:p>
          <w:p w14:paraId="35E9A0A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FJC27221BZX</w:t>
            </w:r>
          </w:p>
          <w:p w14:paraId="5EC5423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FJC27221C08</w:t>
            </w:r>
          </w:p>
          <w:p w14:paraId="508A3B7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FJC27221C0M</w:t>
            </w:r>
          </w:p>
          <w:p w14:paraId="6218AF0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FJC27221C2S</w:t>
            </w:r>
          </w:p>
          <w:p w14:paraId="68008FF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FJC27221C5B</w:t>
            </w:r>
          </w:p>
          <w:p w14:paraId="789FD57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FJC27221C6R</w:t>
            </w:r>
          </w:p>
          <w:p w14:paraId="26CC1A4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FJC27221C7A</w:t>
            </w:r>
          </w:p>
          <w:p w14:paraId="7F19FC7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FJC27221C7M</w:t>
            </w:r>
          </w:p>
          <w:p w14:paraId="22F79B8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FJC27221C7W</w:t>
            </w:r>
          </w:p>
          <w:p w14:paraId="10156CE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FJC27221C7Y</w:t>
            </w:r>
          </w:p>
          <w:p w14:paraId="2100510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FJC27221CF1</w:t>
            </w:r>
          </w:p>
          <w:p w14:paraId="24317BB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FJC27221CRV</w:t>
            </w:r>
          </w:p>
          <w:p w14:paraId="196322B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FJC27221CRW</w:t>
            </w:r>
          </w:p>
          <w:p w14:paraId="0B36E80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FJC27221CS5</w:t>
            </w:r>
          </w:p>
          <w:p w14:paraId="546EF99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FJC27221CT3</w:t>
            </w:r>
          </w:p>
          <w:p w14:paraId="406A6C3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FJC27221CT8</w:t>
            </w:r>
          </w:p>
          <w:p w14:paraId="4DC6BA6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FJC27221CFL</w:t>
            </w:r>
          </w:p>
          <w:p w14:paraId="5BE99FE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FJC27221CLX</w:t>
            </w:r>
          </w:p>
          <w:p w14:paraId="2CA8AB13"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FJC27221CP7</w:t>
            </w:r>
          </w:p>
          <w:p w14:paraId="5DB7D44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FJC27221CUP</w:t>
            </w:r>
          </w:p>
          <w:p w14:paraId="7057F34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FJC27221CW1</w:t>
            </w:r>
          </w:p>
          <w:p w14:paraId="791D915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FJC27221CXG</w:t>
            </w:r>
          </w:p>
          <w:p w14:paraId="7E5D6B4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FJC27221CZ3</w:t>
            </w:r>
          </w:p>
          <w:p w14:paraId="60E9774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FJC27221CZK</w:t>
            </w:r>
          </w:p>
          <w:p w14:paraId="7792D68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FJC27221D1J</w:t>
            </w:r>
          </w:p>
          <w:p w14:paraId="573E030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FJC27221D1M</w:t>
            </w:r>
          </w:p>
          <w:p w14:paraId="01068CF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FJC27221D2Q</w:t>
            </w:r>
          </w:p>
          <w:p w14:paraId="735BAC4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FJC27221CY1</w:t>
            </w:r>
          </w:p>
          <w:p w14:paraId="1EEC64D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FJC27221BNV</w:t>
            </w:r>
          </w:p>
          <w:p w14:paraId="6DE4D9F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FJC27221C6M</w:t>
            </w:r>
          </w:p>
          <w:p w14:paraId="7F8B382A"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FJC27221BNH</w:t>
            </w:r>
          </w:p>
          <w:p w14:paraId="1AF69646" w14:textId="77777777" w:rsidR="002F7659" w:rsidRPr="002F7659" w:rsidRDefault="002F7659" w:rsidP="002F7659">
            <w:pPr>
              <w:suppressAutoHyphens/>
              <w:jc w:val="center"/>
              <w:rPr>
                <w:rFonts w:ascii="Arial" w:eastAsia="Calibri" w:hAnsi="Arial" w:cs="Arial"/>
                <w:color w:val="000000"/>
                <w:lang w:val="en-US"/>
              </w:rPr>
            </w:pPr>
            <w:r w:rsidRPr="002F7659">
              <w:rPr>
                <w:rFonts w:ascii="Arial" w:eastAsia="Calibri" w:hAnsi="Arial" w:cs="Arial"/>
                <w:color w:val="000000"/>
                <w:lang w:val="en-US"/>
              </w:rPr>
              <w:t>FJC27221BNF</w:t>
            </w:r>
          </w:p>
        </w:tc>
        <w:tc>
          <w:tcPr>
            <w:tcW w:w="1134" w:type="dxa"/>
            <w:vAlign w:val="center"/>
          </w:tcPr>
          <w:p w14:paraId="00EFCE6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8x5xNBD</w:t>
            </w:r>
          </w:p>
        </w:tc>
        <w:tc>
          <w:tcPr>
            <w:tcW w:w="1276" w:type="dxa"/>
            <w:vAlign w:val="center"/>
          </w:tcPr>
          <w:p w14:paraId="0ACD15A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78C3E3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730</w:t>
            </w:r>
          </w:p>
        </w:tc>
      </w:tr>
      <w:tr w:rsidR="002F7659" w:rsidRPr="002F7659" w14:paraId="437D59E5" w14:textId="77777777">
        <w:trPr>
          <w:trHeight w:val="414"/>
          <w:tblHeader/>
          <w:jc w:val="center"/>
        </w:trPr>
        <w:tc>
          <w:tcPr>
            <w:tcW w:w="1980" w:type="dxa"/>
            <w:vMerge w:val="restart"/>
            <w:vAlign w:val="center"/>
          </w:tcPr>
          <w:p w14:paraId="45FC0545"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lastRenderedPageBreak/>
              <w:t>ACCESS POINT</w:t>
            </w:r>
          </w:p>
        </w:tc>
        <w:tc>
          <w:tcPr>
            <w:tcW w:w="1701" w:type="dxa"/>
            <w:vMerge w:val="restart"/>
            <w:vAlign w:val="center"/>
          </w:tcPr>
          <w:p w14:paraId="7062F4A4"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CW9166I-ROW</w:t>
            </w:r>
          </w:p>
        </w:tc>
        <w:tc>
          <w:tcPr>
            <w:tcW w:w="1559" w:type="dxa"/>
            <w:vAlign w:val="center"/>
          </w:tcPr>
          <w:p w14:paraId="1F5029D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FJC27181DHM</w:t>
            </w:r>
          </w:p>
          <w:p w14:paraId="61621D7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FJC27181DHP</w:t>
            </w:r>
          </w:p>
          <w:p w14:paraId="0C10F11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FJC27181DJG</w:t>
            </w:r>
          </w:p>
          <w:p w14:paraId="00FEB6B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FJC27181DJJ</w:t>
            </w:r>
          </w:p>
          <w:p w14:paraId="46B3268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FJC27181DKE</w:t>
            </w:r>
          </w:p>
          <w:p w14:paraId="61DAB3E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FJC27181DKV</w:t>
            </w:r>
          </w:p>
          <w:p w14:paraId="1E35AC6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FJC27181DKY</w:t>
            </w:r>
          </w:p>
          <w:p w14:paraId="0C24617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FJC27181DL0</w:t>
            </w:r>
          </w:p>
          <w:p w14:paraId="6ABC990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FJC27181DL6</w:t>
            </w:r>
          </w:p>
          <w:p w14:paraId="604695B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FJC27181DLF</w:t>
            </w:r>
          </w:p>
          <w:p w14:paraId="0EEADCA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FJC27181DLK</w:t>
            </w:r>
          </w:p>
          <w:p w14:paraId="631FFBE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FJC27181D25</w:t>
            </w:r>
          </w:p>
          <w:p w14:paraId="5D10F70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FJC27181D5K</w:t>
            </w:r>
          </w:p>
          <w:p w14:paraId="6EE1EDB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FJC27181D6N</w:t>
            </w:r>
          </w:p>
          <w:p w14:paraId="6C6A1A7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FJC27181D79</w:t>
            </w:r>
          </w:p>
          <w:p w14:paraId="3D871B7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FJC27181D7G</w:t>
            </w:r>
          </w:p>
          <w:p w14:paraId="0336111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FJC27181D7H</w:t>
            </w:r>
          </w:p>
          <w:p w14:paraId="4C3A0C7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FJC27181D7J</w:t>
            </w:r>
          </w:p>
          <w:p w14:paraId="69FD607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FJC27181D7K</w:t>
            </w:r>
          </w:p>
          <w:p w14:paraId="386B86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FJC27181D7N</w:t>
            </w:r>
          </w:p>
          <w:p w14:paraId="101E8BA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FJC27181D7P</w:t>
            </w:r>
          </w:p>
          <w:p w14:paraId="7EE0A68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FJC27181D7Q</w:t>
            </w:r>
          </w:p>
          <w:p w14:paraId="0B61D54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FJC27181D8K</w:t>
            </w:r>
          </w:p>
          <w:p w14:paraId="4340A47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FJC27181D8L</w:t>
            </w:r>
          </w:p>
          <w:p w14:paraId="21F169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FJC27181D8M</w:t>
            </w:r>
          </w:p>
          <w:p w14:paraId="4559F36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FJC27181D8P</w:t>
            </w:r>
          </w:p>
          <w:p w14:paraId="26DC3C1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FJC27181D8V</w:t>
            </w:r>
          </w:p>
          <w:p w14:paraId="69F93D1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FJC27181D9H</w:t>
            </w:r>
          </w:p>
          <w:p w14:paraId="19AA01F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FJC27181DAE</w:t>
            </w:r>
          </w:p>
          <w:p w14:paraId="2A1AFDD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FJC27181DAS</w:t>
            </w:r>
          </w:p>
          <w:p w14:paraId="6888B3A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FJC27181DAU</w:t>
            </w:r>
          </w:p>
          <w:p w14:paraId="5F62429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FJC27181DBA</w:t>
            </w:r>
          </w:p>
          <w:p w14:paraId="57A0E0D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FJC27181DBC</w:t>
            </w:r>
          </w:p>
          <w:p w14:paraId="51DF417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FJC27181DBW</w:t>
            </w:r>
          </w:p>
          <w:p w14:paraId="7CE07C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FJC27181DCH</w:t>
            </w:r>
          </w:p>
          <w:p w14:paraId="4B0F730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FJC27181DCJ</w:t>
            </w:r>
          </w:p>
          <w:p w14:paraId="2ABC571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FJC27181DD5</w:t>
            </w:r>
          </w:p>
          <w:p w14:paraId="1664EF4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FJC27181DD7</w:t>
            </w:r>
          </w:p>
          <w:p w14:paraId="393B86C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FJC27181DEG</w:t>
            </w:r>
          </w:p>
          <w:p w14:paraId="3BAE44E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FJC27181DEU</w:t>
            </w:r>
          </w:p>
          <w:p w14:paraId="279720A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FJC27181DEV</w:t>
            </w:r>
          </w:p>
          <w:p w14:paraId="6BCB5C8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FJC27181DFA</w:t>
            </w:r>
          </w:p>
          <w:p w14:paraId="73A8E4E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FJC27181DFB</w:t>
            </w:r>
          </w:p>
          <w:p w14:paraId="31617D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FJC27181DFQ</w:t>
            </w:r>
          </w:p>
          <w:p w14:paraId="040947E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FJC27181DFS</w:t>
            </w:r>
          </w:p>
          <w:p w14:paraId="7318539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FJC27181DFY</w:t>
            </w:r>
          </w:p>
          <w:p w14:paraId="074CA10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FJC27181DFZ</w:t>
            </w:r>
          </w:p>
          <w:p w14:paraId="21CB42A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FJC27181DG0</w:t>
            </w:r>
          </w:p>
          <w:p w14:paraId="0DC976E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FJC27181DG1</w:t>
            </w:r>
          </w:p>
          <w:p w14:paraId="04E2910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FJC27181DG8</w:t>
            </w:r>
          </w:p>
          <w:p w14:paraId="02E158C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FJC27181DGA</w:t>
            </w:r>
          </w:p>
          <w:p w14:paraId="1A16E75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FJC27181DGB</w:t>
            </w:r>
          </w:p>
          <w:p w14:paraId="7BB4C3E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FJC27181DH3</w:t>
            </w:r>
          </w:p>
          <w:p w14:paraId="60CD401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FJC27181DHC</w:t>
            </w:r>
          </w:p>
          <w:p w14:paraId="3D20F99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FJC27181D23</w:t>
            </w:r>
          </w:p>
          <w:p w14:paraId="3513EF0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FJC27181D44</w:t>
            </w:r>
          </w:p>
          <w:p w14:paraId="58C5728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FJC27181D7Y</w:t>
            </w:r>
          </w:p>
          <w:p w14:paraId="29C6709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FJC27181D9P</w:t>
            </w:r>
          </w:p>
          <w:p w14:paraId="3CDB284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FJC27181DAT</w:t>
            </w:r>
          </w:p>
          <w:p w14:paraId="3EA40AB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FJC27181DBV</w:t>
            </w:r>
          </w:p>
          <w:p w14:paraId="363B3AA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FJC27181CZX</w:t>
            </w:r>
          </w:p>
          <w:p w14:paraId="19454F3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FJC27181D0N</w:t>
            </w:r>
          </w:p>
          <w:p w14:paraId="12FDB0B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FJC27181D08</w:t>
            </w:r>
          </w:p>
          <w:p w14:paraId="29709F3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FJC27181D06</w:t>
            </w:r>
          </w:p>
          <w:p w14:paraId="6097DE4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FJC27181D4G</w:t>
            </w:r>
          </w:p>
          <w:p w14:paraId="3D386FC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FJC27181D4L</w:t>
            </w:r>
          </w:p>
          <w:p w14:paraId="3925723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FJC27181D1K</w:t>
            </w:r>
          </w:p>
          <w:p w14:paraId="6C9BC66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FJC27181D1T</w:t>
            </w:r>
          </w:p>
          <w:p w14:paraId="2F1650A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FJC27181D43</w:t>
            </w:r>
          </w:p>
          <w:p w14:paraId="061FFEC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FJC27181D45</w:t>
            </w:r>
          </w:p>
          <w:p w14:paraId="147E5E1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FJC27181D4H</w:t>
            </w:r>
          </w:p>
          <w:p w14:paraId="4EECF9A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FJC27181D4J</w:t>
            </w:r>
          </w:p>
          <w:p w14:paraId="7432D00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FJC27181DG6</w:t>
            </w:r>
          </w:p>
          <w:p w14:paraId="5C62FA7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FJC27181DKG</w:t>
            </w:r>
          </w:p>
          <w:p w14:paraId="5C2EF54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FJC27181DJQ</w:t>
            </w:r>
          </w:p>
          <w:p w14:paraId="1083928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FJC27181DLG</w:t>
            </w:r>
          </w:p>
          <w:p w14:paraId="2299560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FJC27181DLD</w:t>
            </w:r>
          </w:p>
          <w:p w14:paraId="6F86369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FJC27181DLN</w:t>
            </w:r>
          </w:p>
          <w:p w14:paraId="0AE915D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FJC27181DJF</w:t>
            </w:r>
          </w:p>
          <w:p w14:paraId="2AF7FB5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FJC27181DKA</w:t>
            </w:r>
          </w:p>
          <w:p w14:paraId="067182A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FJC27181DH1</w:t>
            </w:r>
          </w:p>
          <w:p w14:paraId="4BAE494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FJC27181D2W</w:t>
            </w:r>
          </w:p>
          <w:p w14:paraId="783D6E3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FJC27181D2U</w:t>
            </w:r>
          </w:p>
          <w:p w14:paraId="67B972B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FJC27181D3D</w:t>
            </w:r>
          </w:p>
          <w:p w14:paraId="5072CEB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FJC27181D3F</w:t>
            </w:r>
          </w:p>
          <w:p w14:paraId="5F7216F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FJC27181D5M</w:t>
            </w:r>
          </w:p>
          <w:p w14:paraId="36E776D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FJC27181CZW</w:t>
            </w:r>
          </w:p>
          <w:p w14:paraId="68C7EF8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FJC27181DHN</w:t>
            </w:r>
          </w:p>
          <w:p w14:paraId="593CCF7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FJC27181DD6</w:t>
            </w:r>
          </w:p>
          <w:p w14:paraId="0CEF84F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FJC27181DJP</w:t>
            </w:r>
          </w:p>
          <w:p w14:paraId="5BCB9EF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FJC27181DLH</w:t>
            </w:r>
          </w:p>
          <w:p w14:paraId="2D9E30E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FJC27181DKZ</w:t>
            </w:r>
          </w:p>
          <w:p w14:paraId="28C749E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FJC27181DEE</w:t>
            </w:r>
          </w:p>
          <w:p w14:paraId="006B65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FJC27181DJS</w:t>
            </w:r>
          </w:p>
          <w:p w14:paraId="332A9AF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FJC27181DKX</w:t>
            </w:r>
          </w:p>
          <w:p w14:paraId="0487BC0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FJC27181DKW</w:t>
            </w:r>
          </w:p>
          <w:p w14:paraId="6644B2F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FJC27181DM8</w:t>
            </w:r>
          </w:p>
          <w:p w14:paraId="7492973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FJC27181DM7</w:t>
            </w:r>
          </w:p>
          <w:p w14:paraId="36BF12B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FJC27181DEF</w:t>
            </w:r>
          </w:p>
          <w:p w14:paraId="5B3D96C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FJC27181D6K</w:t>
            </w:r>
          </w:p>
          <w:p w14:paraId="64CE0E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FJC27181D6V</w:t>
            </w:r>
          </w:p>
          <w:p w14:paraId="5019FB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FJC27181D6W</w:t>
            </w:r>
          </w:p>
          <w:p w14:paraId="0FC7C17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FJC27181D6Y</w:t>
            </w:r>
          </w:p>
          <w:p w14:paraId="7D56444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FJC27181D7Z</w:t>
            </w:r>
          </w:p>
          <w:p w14:paraId="718550C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FJC27181D21</w:t>
            </w:r>
          </w:p>
        </w:tc>
        <w:tc>
          <w:tcPr>
            <w:tcW w:w="1134" w:type="dxa"/>
            <w:vMerge w:val="restart"/>
            <w:vAlign w:val="center"/>
          </w:tcPr>
          <w:p w14:paraId="227889C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8x5xNBD</w:t>
            </w:r>
          </w:p>
        </w:tc>
        <w:tc>
          <w:tcPr>
            <w:tcW w:w="1276" w:type="dxa"/>
            <w:vAlign w:val="center"/>
          </w:tcPr>
          <w:p w14:paraId="054A8D0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Merge w:val="restart"/>
            <w:vAlign w:val="center"/>
          </w:tcPr>
          <w:p w14:paraId="181046E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177</w:t>
            </w:r>
          </w:p>
        </w:tc>
      </w:tr>
      <w:tr w:rsidR="002F7659" w:rsidRPr="002F7659" w14:paraId="363D1568" w14:textId="77777777">
        <w:trPr>
          <w:trHeight w:val="414"/>
          <w:tblHeader/>
          <w:jc w:val="center"/>
        </w:trPr>
        <w:tc>
          <w:tcPr>
            <w:tcW w:w="1980" w:type="dxa"/>
            <w:vMerge/>
            <w:vAlign w:val="center"/>
          </w:tcPr>
          <w:p w14:paraId="3AEE8CB2" w14:textId="77777777" w:rsidR="002F7659" w:rsidRPr="002F7659" w:rsidRDefault="002F7659" w:rsidP="002F7659">
            <w:pPr>
              <w:suppressAutoHyphens/>
              <w:rPr>
                <w:rFonts w:ascii="Arial" w:hAnsi="Arial" w:cs="Arial"/>
                <w:color w:val="000000"/>
                <w:lang w:eastAsia="en-US"/>
              </w:rPr>
            </w:pPr>
          </w:p>
        </w:tc>
        <w:tc>
          <w:tcPr>
            <w:tcW w:w="1701" w:type="dxa"/>
            <w:vMerge/>
            <w:vAlign w:val="center"/>
          </w:tcPr>
          <w:p w14:paraId="6C984EB8" w14:textId="77777777" w:rsidR="002F7659" w:rsidRPr="002F7659" w:rsidRDefault="002F7659" w:rsidP="002F7659">
            <w:pPr>
              <w:suppressAutoHyphens/>
              <w:rPr>
                <w:rFonts w:ascii="Arial" w:hAnsi="Arial" w:cs="Arial"/>
                <w:color w:val="000000"/>
                <w:lang w:eastAsia="en-US"/>
              </w:rPr>
            </w:pPr>
          </w:p>
        </w:tc>
        <w:tc>
          <w:tcPr>
            <w:tcW w:w="1559" w:type="dxa"/>
            <w:vAlign w:val="center"/>
          </w:tcPr>
          <w:p w14:paraId="2A10E2A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FJC27181CZE</w:t>
            </w:r>
          </w:p>
          <w:p w14:paraId="64D4EE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FJC27181D0Z</w:t>
            </w:r>
          </w:p>
          <w:p w14:paraId="57C1FA5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FJC27181D31</w:t>
            </w:r>
          </w:p>
          <w:p w14:paraId="47AD5B6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FJC27181D4M</w:t>
            </w:r>
          </w:p>
          <w:p w14:paraId="6097838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FJC27181D5Y</w:t>
            </w:r>
          </w:p>
          <w:p w14:paraId="2F9DFCC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FJC27181D61</w:t>
            </w:r>
          </w:p>
          <w:p w14:paraId="5AF8431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FJC27181D6C</w:t>
            </w:r>
          </w:p>
          <w:p w14:paraId="0133153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FJC27181D6P</w:t>
            </w:r>
          </w:p>
          <w:p w14:paraId="1FC282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FJC27181D8S</w:t>
            </w:r>
          </w:p>
          <w:p w14:paraId="040226B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FJC27181DBD</w:t>
            </w:r>
          </w:p>
          <w:p w14:paraId="61945BB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FJC27181DBX</w:t>
            </w:r>
          </w:p>
          <w:p w14:paraId="138E544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FJC27181DCK</w:t>
            </w:r>
          </w:p>
        </w:tc>
        <w:tc>
          <w:tcPr>
            <w:tcW w:w="1134" w:type="dxa"/>
            <w:vMerge/>
            <w:vAlign w:val="center"/>
          </w:tcPr>
          <w:p w14:paraId="56440826" w14:textId="77777777" w:rsidR="002F7659" w:rsidRPr="002F7659" w:rsidRDefault="002F7659" w:rsidP="002F7659">
            <w:pPr>
              <w:suppressAutoHyphens/>
              <w:jc w:val="center"/>
              <w:rPr>
                <w:rFonts w:ascii="Arial" w:eastAsia="Calibri" w:hAnsi="Arial" w:cs="Arial"/>
                <w:color w:val="000000"/>
              </w:rPr>
            </w:pPr>
          </w:p>
        </w:tc>
        <w:tc>
          <w:tcPr>
            <w:tcW w:w="1276" w:type="dxa"/>
            <w:vAlign w:val="center"/>
          </w:tcPr>
          <w:p w14:paraId="0AF98A4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CECYRD</w:t>
            </w:r>
          </w:p>
        </w:tc>
        <w:tc>
          <w:tcPr>
            <w:tcW w:w="989" w:type="dxa"/>
            <w:vMerge/>
            <w:vAlign w:val="center"/>
          </w:tcPr>
          <w:p w14:paraId="223A6B8F" w14:textId="77777777" w:rsidR="002F7659" w:rsidRPr="002F7659" w:rsidRDefault="002F7659" w:rsidP="002F7659">
            <w:pPr>
              <w:suppressAutoHyphens/>
              <w:jc w:val="center"/>
              <w:rPr>
                <w:rFonts w:ascii="Arial" w:eastAsia="Calibri" w:hAnsi="Arial" w:cs="Arial"/>
                <w:color w:val="000000"/>
              </w:rPr>
            </w:pPr>
          </w:p>
        </w:tc>
      </w:tr>
      <w:tr w:rsidR="002F7659" w:rsidRPr="002F7659" w14:paraId="71C4251E" w14:textId="77777777">
        <w:trPr>
          <w:trHeight w:val="414"/>
          <w:tblHeader/>
          <w:jc w:val="center"/>
        </w:trPr>
        <w:tc>
          <w:tcPr>
            <w:tcW w:w="1980" w:type="dxa"/>
            <w:vMerge/>
            <w:vAlign w:val="center"/>
          </w:tcPr>
          <w:p w14:paraId="606B030E" w14:textId="77777777" w:rsidR="002F7659" w:rsidRPr="002F7659" w:rsidRDefault="002F7659" w:rsidP="002F7659">
            <w:pPr>
              <w:suppressAutoHyphens/>
              <w:rPr>
                <w:rFonts w:ascii="Arial" w:hAnsi="Arial" w:cs="Arial"/>
                <w:color w:val="000000"/>
                <w:lang w:eastAsia="en-US"/>
              </w:rPr>
            </w:pPr>
          </w:p>
        </w:tc>
        <w:tc>
          <w:tcPr>
            <w:tcW w:w="1701" w:type="dxa"/>
            <w:vMerge/>
            <w:vAlign w:val="center"/>
          </w:tcPr>
          <w:p w14:paraId="04612CD8" w14:textId="77777777" w:rsidR="002F7659" w:rsidRPr="002F7659" w:rsidRDefault="002F7659" w:rsidP="002F7659">
            <w:pPr>
              <w:suppressAutoHyphens/>
              <w:rPr>
                <w:rFonts w:ascii="Arial" w:hAnsi="Arial" w:cs="Arial"/>
                <w:color w:val="000000"/>
                <w:lang w:eastAsia="en-US"/>
              </w:rPr>
            </w:pPr>
          </w:p>
        </w:tc>
        <w:tc>
          <w:tcPr>
            <w:tcW w:w="1559" w:type="dxa"/>
            <w:vAlign w:val="center"/>
          </w:tcPr>
          <w:p w14:paraId="1F021E8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FJC27181CZM</w:t>
            </w:r>
          </w:p>
          <w:p w14:paraId="2F59120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FJC27181CZL</w:t>
            </w:r>
          </w:p>
          <w:p w14:paraId="071493B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FJC27181CZV</w:t>
            </w:r>
          </w:p>
          <w:p w14:paraId="3B73CE2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FJC27181D05</w:t>
            </w:r>
          </w:p>
          <w:p w14:paraId="64B7FBD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FJC27181D0D</w:t>
            </w:r>
          </w:p>
          <w:p w14:paraId="0144585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FJC27181D0C</w:t>
            </w:r>
          </w:p>
        </w:tc>
        <w:tc>
          <w:tcPr>
            <w:tcW w:w="1134" w:type="dxa"/>
            <w:vMerge/>
            <w:vAlign w:val="center"/>
          </w:tcPr>
          <w:p w14:paraId="35FEE704" w14:textId="77777777" w:rsidR="002F7659" w:rsidRPr="002F7659" w:rsidRDefault="002F7659" w:rsidP="002F7659">
            <w:pPr>
              <w:suppressAutoHyphens/>
              <w:jc w:val="center"/>
              <w:rPr>
                <w:rFonts w:ascii="Arial" w:eastAsia="Calibri" w:hAnsi="Arial" w:cs="Arial"/>
                <w:color w:val="000000"/>
              </w:rPr>
            </w:pPr>
          </w:p>
        </w:tc>
        <w:tc>
          <w:tcPr>
            <w:tcW w:w="1276" w:type="dxa"/>
            <w:vAlign w:val="center"/>
          </w:tcPr>
          <w:p w14:paraId="0EF1484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CNI</w:t>
            </w:r>
          </w:p>
        </w:tc>
        <w:tc>
          <w:tcPr>
            <w:tcW w:w="989" w:type="dxa"/>
            <w:vMerge/>
            <w:vAlign w:val="center"/>
          </w:tcPr>
          <w:p w14:paraId="596E2667" w14:textId="77777777" w:rsidR="002F7659" w:rsidRPr="002F7659" w:rsidRDefault="002F7659" w:rsidP="002F7659">
            <w:pPr>
              <w:suppressAutoHyphens/>
              <w:jc w:val="center"/>
              <w:rPr>
                <w:rFonts w:ascii="Arial" w:eastAsia="Calibri" w:hAnsi="Arial" w:cs="Arial"/>
                <w:color w:val="000000"/>
              </w:rPr>
            </w:pPr>
          </w:p>
        </w:tc>
      </w:tr>
      <w:tr w:rsidR="002F7659" w:rsidRPr="002F7659" w14:paraId="76079B7E" w14:textId="77777777">
        <w:trPr>
          <w:trHeight w:val="414"/>
          <w:tblHeader/>
          <w:jc w:val="center"/>
        </w:trPr>
        <w:tc>
          <w:tcPr>
            <w:tcW w:w="1980" w:type="dxa"/>
            <w:vMerge/>
            <w:vAlign w:val="center"/>
          </w:tcPr>
          <w:p w14:paraId="0CD0D8BA" w14:textId="77777777" w:rsidR="002F7659" w:rsidRPr="002F7659" w:rsidRDefault="002F7659" w:rsidP="002F7659">
            <w:pPr>
              <w:suppressAutoHyphens/>
              <w:rPr>
                <w:rFonts w:ascii="Arial" w:hAnsi="Arial" w:cs="Arial"/>
                <w:color w:val="000000"/>
                <w:lang w:eastAsia="en-US"/>
              </w:rPr>
            </w:pPr>
          </w:p>
        </w:tc>
        <w:tc>
          <w:tcPr>
            <w:tcW w:w="1701" w:type="dxa"/>
            <w:vMerge/>
            <w:vAlign w:val="center"/>
          </w:tcPr>
          <w:p w14:paraId="43170F8B" w14:textId="77777777" w:rsidR="002F7659" w:rsidRPr="002F7659" w:rsidRDefault="002F7659" w:rsidP="002F7659">
            <w:pPr>
              <w:suppressAutoHyphens/>
              <w:rPr>
                <w:rFonts w:ascii="Arial" w:hAnsi="Arial" w:cs="Arial"/>
                <w:color w:val="000000"/>
                <w:lang w:eastAsia="en-US"/>
              </w:rPr>
            </w:pPr>
          </w:p>
        </w:tc>
        <w:tc>
          <w:tcPr>
            <w:tcW w:w="1559" w:type="dxa"/>
            <w:vAlign w:val="center"/>
          </w:tcPr>
          <w:p w14:paraId="66BC154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FJC27181DHR</w:t>
            </w:r>
          </w:p>
          <w:p w14:paraId="5888E6B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FJC27181DKD</w:t>
            </w:r>
          </w:p>
          <w:p w14:paraId="17089F0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FJC27181DKF</w:t>
            </w:r>
          </w:p>
          <w:p w14:paraId="40C8A1A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FJC27181DKU</w:t>
            </w:r>
          </w:p>
          <w:p w14:paraId="6BEDAD8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FJC27181CZU</w:t>
            </w:r>
          </w:p>
          <w:p w14:paraId="1825E5B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FJC27181D0L</w:t>
            </w:r>
          </w:p>
          <w:p w14:paraId="00E950D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FJC27181D0P</w:t>
            </w:r>
          </w:p>
          <w:p w14:paraId="11CF92B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FJC27181D18</w:t>
            </w:r>
          </w:p>
          <w:p w14:paraId="633C2FF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FJC27181D26</w:t>
            </w:r>
          </w:p>
          <w:p w14:paraId="17086ED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FJC27181D27</w:t>
            </w:r>
          </w:p>
          <w:p w14:paraId="3990B29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FJC27181D28</w:t>
            </w:r>
          </w:p>
          <w:p w14:paraId="7F2093E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FJC27181D2K</w:t>
            </w:r>
          </w:p>
          <w:p w14:paraId="1FD6526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FJC27181D6A</w:t>
            </w:r>
          </w:p>
          <w:p w14:paraId="7C249C8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FJC27181D6B</w:t>
            </w:r>
          </w:p>
          <w:p w14:paraId="2395AFB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FJC27181D6D</w:t>
            </w:r>
          </w:p>
          <w:p w14:paraId="40832D8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FJC27181D6J</w:t>
            </w:r>
          </w:p>
          <w:p w14:paraId="0376DF1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FJC27181D6Q</w:t>
            </w:r>
          </w:p>
          <w:p w14:paraId="0259A55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FJC27181D7R</w:t>
            </w:r>
          </w:p>
          <w:p w14:paraId="4429AE1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FJC27181D8D</w:t>
            </w:r>
          </w:p>
          <w:p w14:paraId="0E09536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FJC27181D8E</w:t>
            </w:r>
          </w:p>
          <w:p w14:paraId="16D137C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FJC27181D8T</w:t>
            </w:r>
          </w:p>
          <w:p w14:paraId="735507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FJC27181D8U</w:t>
            </w:r>
          </w:p>
          <w:p w14:paraId="2000892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FJC27181DAA</w:t>
            </w:r>
          </w:p>
          <w:p w14:paraId="4F99C4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FJC27181DAG</w:t>
            </w:r>
          </w:p>
          <w:p w14:paraId="59040E3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FJC27181DAV</w:t>
            </w:r>
          </w:p>
          <w:p w14:paraId="0BA2B48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FJC27181DB5</w:t>
            </w:r>
          </w:p>
          <w:p w14:paraId="7BF4FA6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FJC27181DB7</w:t>
            </w:r>
          </w:p>
          <w:p w14:paraId="003848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FJC27181DB8</w:t>
            </w:r>
          </w:p>
          <w:p w14:paraId="0A357D5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FJC27181DBB</w:t>
            </w:r>
          </w:p>
          <w:p w14:paraId="4116B67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FJC27181DDD</w:t>
            </w:r>
          </w:p>
          <w:p w14:paraId="1F62FA7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FJC27181DFR</w:t>
            </w:r>
          </w:p>
          <w:p w14:paraId="332F92D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FJC27181DFT</w:t>
            </w:r>
          </w:p>
          <w:p w14:paraId="4320A29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FJC27181DH2</w:t>
            </w:r>
          </w:p>
        </w:tc>
        <w:tc>
          <w:tcPr>
            <w:tcW w:w="1134" w:type="dxa"/>
            <w:vMerge/>
            <w:vAlign w:val="center"/>
          </w:tcPr>
          <w:p w14:paraId="56093618" w14:textId="77777777" w:rsidR="002F7659" w:rsidRPr="002F7659" w:rsidRDefault="002F7659" w:rsidP="002F7659">
            <w:pPr>
              <w:suppressAutoHyphens/>
              <w:jc w:val="center"/>
              <w:rPr>
                <w:rFonts w:ascii="Arial" w:eastAsia="Calibri" w:hAnsi="Arial" w:cs="Arial"/>
                <w:color w:val="000000"/>
              </w:rPr>
            </w:pPr>
          </w:p>
        </w:tc>
        <w:tc>
          <w:tcPr>
            <w:tcW w:w="1276" w:type="dxa"/>
            <w:vAlign w:val="center"/>
          </w:tcPr>
          <w:p w14:paraId="3A6D110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INSURGENTES</w:t>
            </w:r>
          </w:p>
        </w:tc>
        <w:tc>
          <w:tcPr>
            <w:tcW w:w="989" w:type="dxa"/>
            <w:vMerge/>
            <w:vAlign w:val="center"/>
          </w:tcPr>
          <w:p w14:paraId="05324ED9" w14:textId="77777777" w:rsidR="002F7659" w:rsidRPr="002F7659" w:rsidRDefault="002F7659" w:rsidP="002F7659">
            <w:pPr>
              <w:suppressAutoHyphens/>
              <w:jc w:val="center"/>
              <w:rPr>
                <w:rFonts w:ascii="Arial" w:eastAsia="Calibri" w:hAnsi="Arial" w:cs="Arial"/>
                <w:color w:val="000000"/>
              </w:rPr>
            </w:pPr>
          </w:p>
        </w:tc>
      </w:tr>
      <w:tr w:rsidR="002F7659" w:rsidRPr="002F7659" w14:paraId="5548A125" w14:textId="77777777">
        <w:trPr>
          <w:trHeight w:val="414"/>
          <w:tblHeader/>
          <w:jc w:val="center"/>
        </w:trPr>
        <w:tc>
          <w:tcPr>
            <w:tcW w:w="1980" w:type="dxa"/>
            <w:vMerge/>
            <w:vAlign w:val="center"/>
          </w:tcPr>
          <w:p w14:paraId="1CE5279D" w14:textId="77777777" w:rsidR="002F7659" w:rsidRPr="002F7659" w:rsidRDefault="002F7659" w:rsidP="002F7659">
            <w:pPr>
              <w:suppressAutoHyphens/>
              <w:rPr>
                <w:rFonts w:ascii="Arial" w:hAnsi="Arial" w:cs="Arial"/>
                <w:color w:val="000000"/>
                <w:lang w:eastAsia="en-US"/>
              </w:rPr>
            </w:pPr>
          </w:p>
        </w:tc>
        <w:tc>
          <w:tcPr>
            <w:tcW w:w="1701" w:type="dxa"/>
            <w:vMerge/>
            <w:vAlign w:val="center"/>
          </w:tcPr>
          <w:p w14:paraId="1E2D68CF" w14:textId="77777777" w:rsidR="002F7659" w:rsidRPr="002F7659" w:rsidRDefault="002F7659" w:rsidP="002F7659">
            <w:pPr>
              <w:suppressAutoHyphens/>
              <w:rPr>
                <w:rFonts w:ascii="Arial" w:hAnsi="Arial" w:cs="Arial"/>
                <w:color w:val="000000"/>
                <w:lang w:eastAsia="en-US"/>
              </w:rPr>
            </w:pPr>
          </w:p>
        </w:tc>
        <w:tc>
          <w:tcPr>
            <w:tcW w:w="1559" w:type="dxa"/>
            <w:vAlign w:val="center"/>
          </w:tcPr>
          <w:p w14:paraId="4F1A9E9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FJC27181DHD</w:t>
            </w:r>
          </w:p>
          <w:p w14:paraId="4B422AE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FJC27181DJC</w:t>
            </w:r>
          </w:p>
          <w:p w14:paraId="4475581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FJC27181DKB</w:t>
            </w:r>
          </w:p>
          <w:p w14:paraId="64C0E7E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FJC27181DKS</w:t>
            </w:r>
          </w:p>
          <w:p w14:paraId="578CA32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FJC27181DL7</w:t>
            </w:r>
          </w:p>
          <w:p w14:paraId="495C68D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FJC27181D0Y</w:t>
            </w:r>
          </w:p>
          <w:p w14:paraId="792EA6C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FJC27181D19</w:t>
            </w:r>
          </w:p>
          <w:p w14:paraId="0DC0A2E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FJC27181D1C</w:t>
            </w:r>
          </w:p>
          <w:p w14:paraId="3236D2A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FJC27181D73</w:t>
            </w:r>
          </w:p>
          <w:p w14:paraId="7C3B72B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FJC27181D74</w:t>
            </w:r>
          </w:p>
          <w:p w14:paraId="0FAC6C2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FJC27181D77</w:t>
            </w:r>
          </w:p>
          <w:p w14:paraId="64BD413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FJC27181D88</w:t>
            </w:r>
          </w:p>
          <w:p w14:paraId="4B7BFEA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FJC27181D8A</w:t>
            </w:r>
          </w:p>
          <w:p w14:paraId="6EE40E9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FJC27181D9J</w:t>
            </w:r>
          </w:p>
          <w:p w14:paraId="3E0FFE0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FJC27181DAD</w:t>
            </w:r>
          </w:p>
          <w:p w14:paraId="06926B9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FJC27181DEQ</w:t>
            </w:r>
          </w:p>
          <w:p w14:paraId="3A35D65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FJC27181DET</w:t>
            </w:r>
          </w:p>
          <w:p w14:paraId="3E6CD60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FJC27181DF8</w:t>
            </w:r>
          </w:p>
          <w:p w14:paraId="705C494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FJC27181DF9</w:t>
            </w:r>
          </w:p>
          <w:p w14:paraId="1F74D8A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FJC27181DG9</w:t>
            </w:r>
          </w:p>
          <w:p w14:paraId="60A7613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FJC27181DH4</w:t>
            </w:r>
          </w:p>
        </w:tc>
        <w:tc>
          <w:tcPr>
            <w:tcW w:w="1134" w:type="dxa"/>
            <w:vMerge/>
            <w:vAlign w:val="center"/>
          </w:tcPr>
          <w:p w14:paraId="104A6FAD" w14:textId="77777777" w:rsidR="002F7659" w:rsidRPr="002F7659" w:rsidRDefault="002F7659" w:rsidP="002F7659">
            <w:pPr>
              <w:suppressAutoHyphens/>
              <w:jc w:val="center"/>
              <w:rPr>
                <w:rFonts w:ascii="Arial" w:eastAsia="Calibri" w:hAnsi="Arial" w:cs="Arial"/>
                <w:color w:val="000000"/>
              </w:rPr>
            </w:pPr>
          </w:p>
        </w:tc>
        <w:tc>
          <w:tcPr>
            <w:tcW w:w="1276" w:type="dxa"/>
            <w:vAlign w:val="center"/>
          </w:tcPr>
          <w:p w14:paraId="12AB05C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QUANTUM</w:t>
            </w:r>
          </w:p>
        </w:tc>
        <w:tc>
          <w:tcPr>
            <w:tcW w:w="989" w:type="dxa"/>
            <w:vMerge/>
            <w:vAlign w:val="center"/>
          </w:tcPr>
          <w:p w14:paraId="4608A903" w14:textId="77777777" w:rsidR="002F7659" w:rsidRPr="002F7659" w:rsidRDefault="002F7659" w:rsidP="002F7659">
            <w:pPr>
              <w:suppressAutoHyphens/>
              <w:jc w:val="center"/>
              <w:rPr>
                <w:rFonts w:ascii="Arial" w:eastAsia="Calibri" w:hAnsi="Arial" w:cs="Arial"/>
                <w:color w:val="000000"/>
              </w:rPr>
            </w:pPr>
          </w:p>
        </w:tc>
      </w:tr>
    </w:tbl>
    <w:p w14:paraId="5E5AE61A" w14:textId="77777777" w:rsidR="002F7659" w:rsidRPr="002F7659" w:rsidRDefault="002F7659" w:rsidP="002F7659">
      <w:pPr>
        <w:rPr>
          <w:rFonts w:ascii="Arial" w:eastAsia="Arial" w:hAnsi="Arial" w:cs="Arial"/>
          <w:lang w:eastAsia="en-US"/>
        </w:rPr>
      </w:pPr>
    </w:p>
    <w:p w14:paraId="603A4F3B" w14:textId="77777777" w:rsidR="002F7659" w:rsidRPr="002F7659" w:rsidRDefault="002F7659" w:rsidP="002F7659">
      <w:pPr>
        <w:jc w:val="center"/>
        <w:rPr>
          <w:rFonts w:ascii="Arial" w:hAnsi="Arial" w:cs="Arial"/>
          <w:b/>
          <w:color w:val="000000"/>
          <w:lang w:eastAsia="en-US"/>
        </w:rPr>
      </w:pPr>
      <w:r w:rsidRPr="002F7659">
        <w:rPr>
          <w:rFonts w:ascii="Arial" w:hAnsi="Arial" w:cs="Arial"/>
          <w:b/>
          <w:color w:val="000000"/>
          <w:lang w:eastAsia="en-US"/>
        </w:rPr>
        <w:t>Concepto 4.</w:t>
      </w:r>
    </w:p>
    <w:p w14:paraId="37FE77D4" w14:textId="77777777" w:rsidR="002F7659" w:rsidRPr="002F7659" w:rsidRDefault="002F7659" w:rsidP="002F7659">
      <w:pPr>
        <w:jc w:val="center"/>
        <w:rPr>
          <w:rFonts w:ascii="Arial" w:hAnsi="Arial" w:cs="Arial"/>
          <w:bCs/>
          <w:color w:val="000000"/>
          <w:lang w:eastAsia="en-US"/>
        </w:rPr>
      </w:pPr>
      <w:r w:rsidRPr="002F7659">
        <w:rPr>
          <w:rFonts w:ascii="Arial" w:hAnsi="Arial" w:cs="Arial"/>
          <w:b/>
          <w:bCs/>
          <w:color w:val="000000"/>
          <w:lang w:eastAsia="en-US"/>
        </w:rPr>
        <w:t>Póliza de Garantía – Cobertura con término al 31 de diciembre de 2028.</w:t>
      </w:r>
      <w:r w:rsidRPr="002F7659">
        <w:rPr>
          <w:rFonts w:ascii="Arial" w:hAnsi="Arial" w:cs="Arial"/>
          <w:b/>
          <w:color w:val="000000"/>
          <w:lang w:eastAsia="en-US"/>
        </w:rPr>
        <w:br/>
      </w:r>
      <w:r w:rsidRPr="002F7659">
        <w:rPr>
          <w:rFonts w:ascii="Arial" w:hAnsi="Arial" w:cs="Arial"/>
          <w:bCs/>
          <w:color w:val="000000"/>
          <w:lang w:eastAsia="en-US"/>
        </w:rPr>
        <w:t>La vigencia de la cobertura iniciará a partir del día hábil siguiente a la activación, conforme a lo establecido en la Tabla 2 del presente Anexo Técnico.</w:t>
      </w:r>
    </w:p>
    <w:tbl>
      <w:tblPr>
        <w:tblW w:w="8639" w:type="dxa"/>
        <w:jc w:val="center"/>
        <w:tblBorders>
          <w:top w:val="single" w:sz="4" w:space="0" w:color="512F73"/>
          <w:left w:val="single" w:sz="4" w:space="0" w:color="512F73"/>
          <w:bottom w:val="single" w:sz="4" w:space="0" w:color="512F73"/>
          <w:right w:val="single" w:sz="4" w:space="0" w:color="512F73"/>
          <w:insideH w:val="single" w:sz="4" w:space="0" w:color="512F73"/>
          <w:insideV w:val="single" w:sz="4" w:space="0" w:color="512F73"/>
        </w:tblBorders>
        <w:tblLook w:val="01E0" w:firstRow="1" w:lastRow="1" w:firstColumn="1" w:lastColumn="1" w:noHBand="0" w:noVBand="0"/>
      </w:tblPr>
      <w:tblGrid>
        <w:gridCol w:w="2295"/>
        <w:gridCol w:w="1285"/>
        <w:gridCol w:w="1706"/>
        <w:gridCol w:w="1081"/>
        <w:gridCol w:w="1200"/>
        <w:gridCol w:w="1072"/>
      </w:tblGrid>
      <w:tr w:rsidR="002F7659" w:rsidRPr="002F7659" w14:paraId="52BB4E14" w14:textId="77777777">
        <w:trPr>
          <w:trHeight w:val="242"/>
          <w:jc w:val="center"/>
        </w:trPr>
        <w:tc>
          <w:tcPr>
            <w:tcW w:w="1980" w:type="dxa"/>
            <w:shd w:val="clear" w:color="auto" w:fill="512F73"/>
            <w:vAlign w:val="center"/>
          </w:tcPr>
          <w:p w14:paraId="3847E159"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Equipo</w:t>
            </w:r>
          </w:p>
        </w:tc>
        <w:tc>
          <w:tcPr>
            <w:tcW w:w="1701" w:type="dxa"/>
            <w:shd w:val="clear" w:color="auto" w:fill="512F73"/>
            <w:vAlign w:val="center"/>
          </w:tcPr>
          <w:p w14:paraId="389CEB4C"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Modelo</w:t>
            </w:r>
          </w:p>
        </w:tc>
        <w:tc>
          <w:tcPr>
            <w:tcW w:w="1559" w:type="dxa"/>
            <w:shd w:val="clear" w:color="auto" w:fill="512F73"/>
            <w:vAlign w:val="center"/>
          </w:tcPr>
          <w:p w14:paraId="76FBA5E3"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No. de Serie</w:t>
            </w:r>
          </w:p>
        </w:tc>
        <w:tc>
          <w:tcPr>
            <w:tcW w:w="1134" w:type="dxa"/>
            <w:shd w:val="clear" w:color="auto" w:fill="512F73"/>
            <w:vAlign w:val="center"/>
          </w:tcPr>
          <w:p w14:paraId="2F17E928"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Soporte</w:t>
            </w:r>
          </w:p>
        </w:tc>
        <w:tc>
          <w:tcPr>
            <w:tcW w:w="1276" w:type="dxa"/>
            <w:shd w:val="clear" w:color="auto" w:fill="512F73"/>
            <w:vAlign w:val="center"/>
          </w:tcPr>
          <w:p w14:paraId="43586864"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Ubicación</w:t>
            </w:r>
          </w:p>
        </w:tc>
        <w:tc>
          <w:tcPr>
            <w:tcW w:w="989" w:type="dxa"/>
            <w:shd w:val="clear" w:color="auto" w:fill="512F73"/>
            <w:vAlign w:val="center"/>
          </w:tcPr>
          <w:p w14:paraId="31A99B65" w14:textId="77777777" w:rsidR="002F7659" w:rsidRPr="002F7659" w:rsidRDefault="002F7659" w:rsidP="002F7659">
            <w:pPr>
              <w:suppressAutoHyphens/>
              <w:jc w:val="center"/>
              <w:rPr>
                <w:rFonts w:ascii="Arial" w:eastAsia="Calibri" w:hAnsi="Arial" w:cs="Arial"/>
                <w:b/>
                <w:bCs/>
                <w:color w:val="FFFFFF"/>
              </w:rPr>
            </w:pPr>
            <w:r w:rsidRPr="002F7659">
              <w:rPr>
                <w:rFonts w:ascii="Arial" w:eastAsia="Calibri" w:hAnsi="Arial" w:cs="Arial"/>
                <w:b/>
                <w:bCs/>
                <w:color w:val="FFFFFF"/>
              </w:rPr>
              <w:t>Cantidad</w:t>
            </w:r>
          </w:p>
        </w:tc>
      </w:tr>
      <w:tr w:rsidR="002F7659" w:rsidRPr="002F7659" w14:paraId="645C1F3E" w14:textId="77777777">
        <w:trPr>
          <w:trHeight w:val="414"/>
          <w:tblHeader/>
          <w:jc w:val="center"/>
        </w:trPr>
        <w:tc>
          <w:tcPr>
            <w:tcW w:w="1980" w:type="dxa"/>
            <w:vAlign w:val="center"/>
          </w:tcPr>
          <w:p w14:paraId="76AF2DAE"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SWITCH DE ACCESO LAN</w:t>
            </w:r>
          </w:p>
        </w:tc>
        <w:tc>
          <w:tcPr>
            <w:tcW w:w="1701" w:type="dxa"/>
            <w:vAlign w:val="center"/>
          </w:tcPr>
          <w:p w14:paraId="397852F0"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C9300-48U-E</w:t>
            </w:r>
          </w:p>
        </w:tc>
        <w:tc>
          <w:tcPr>
            <w:tcW w:w="1559" w:type="dxa"/>
            <w:vAlign w:val="center"/>
          </w:tcPr>
          <w:p w14:paraId="58129C3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FCW2419D18F</w:t>
            </w:r>
          </w:p>
          <w:p w14:paraId="5D002B2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FCW2419G1CQ</w:t>
            </w:r>
          </w:p>
          <w:p w14:paraId="6A840E9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FCW2419D184</w:t>
            </w:r>
          </w:p>
          <w:p w14:paraId="6731BDF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FCW2419D18G</w:t>
            </w:r>
          </w:p>
          <w:p w14:paraId="7A52265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FOC2419U15V</w:t>
            </w:r>
          </w:p>
          <w:p w14:paraId="3C94CCF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FOC2419U163</w:t>
            </w:r>
          </w:p>
          <w:p w14:paraId="3388DE8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FCW2419C177</w:t>
            </w:r>
          </w:p>
          <w:p w14:paraId="24CE9C7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FOC2419X196</w:t>
            </w:r>
          </w:p>
          <w:p w14:paraId="25565C6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FCW2419D12E</w:t>
            </w:r>
          </w:p>
          <w:p w14:paraId="7D22971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FCW2419D18K</w:t>
            </w:r>
          </w:p>
          <w:p w14:paraId="330BC48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FCW2419G1CN</w:t>
            </w:r>
          </w:p>
          <w:p w14:paraId="657FEB5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FCW2419D12U</w:t>
            </w:r>
          </w:p>
          <w:p w14:paraId="7773BF6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FCW2419D17K</w:t>
            </w:r>
          </w:p>
          <w:p w14:paraId="2E82634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FCW2419G1CL</w:t>
            </w:r>
          </w:p>
          <w:p w14:paraId="5B276FA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FCW2419C1DT</w:t>
            </w:r>
          </w:p>
          <w:p w14:paraId="12F485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FOC2419X19M</w:t>
            </w:r>
          </w:p>
          <w:p w14:paraId="49A16D4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FOC2419X19H</w:t>
            </w:r>
          </w:p>
          <w:p w14:paraId="50EA656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FCW2419G1CB</w:t>
            </w:r>
          </w:p>
          <w:p w14:paraId="4B402E9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FOC2419W1BK</w:t>
            </w:r>
          </w:p>
          <w:p w14:paraId="7848A72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FOC2419U198</w:t>
            </w:r>
          </w:p>
          <w:p w14:paraId="164181E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FCW2419G1CM</w:t>
            </w:r>
          </w:p>
          <w:p w14:paraId="6A2027D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FOC2419X19Q</w:t>
            </w:r>
          </w:p>
          <w:p w14:paraId="6EA56F8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FCW2419D131</w:t>
            </w:r>
          </w:p>
          <w:p w14:paraId="5BB42A4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FCW2419D18H</w:t>
            </w:r>
          </w:p>
          <w:p w14:paraId="29C745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FCW2419G1BF</w:t>
            </w:r>
          </w:p>
          <w:p w14:paraId="5CB4D51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FOC2419X19S</w:t>
            </w:r>
          </w:p>
          <w:p w14:paraId="205EB63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FOC2428L6TE</w:t>
            </w:r>
          </w:p>
          <w:p w14:paraId="6C81D31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FOC2428L6JA</w:t>
            </w:r>
          </w:p>
          <w:p w14:paraId="4B8C1B8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FOC2428L59H</w:t>
            </w:r>
          </w:p>
          <w:p w14:paraId="5908115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FOC2419W155</w:t>
            </w:r>
          </w:p>
          <w:p w14:paraId="258DD22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FOC2419W1BW</w:t>
            </w:r>
          </w:p>
          <w:p w14:paraId="4CC5028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FOC2428L0XT</w:t>
            </w:r>
          </w:p>
          <w:p w14:paraId="3CFFE53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FCW2419G1CP</w:t>
            </w:r>
          </w:p>
          <w:p w14:paraId="400A455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FOC2419W1B8</w:t>
            </w:r>
          </w:p>
          <w:p w14:paraId="65127E2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FOC2428L639</w:t>
            </w:r>
          </w:p>
          <w:p w14:paraId="117DB74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FOC2419X19G</w:t>
            </w:r>
          </w:p>
          <w:p w14:paraId="1EED830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FOC2419W1AM</w:t>
            </w:r>
          </w:p>
          <w:p w14:paraId="18C861A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FOC2428L5WN</w:t>
            </w:r>
          </w:p>
          <w:p w14:paraId="5A575A1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FCW2428BH6F</w:t>
            </w:r>
          </w:p>
          <w:p w14:paraId="64294D4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FOC2428L63J</w:t>
            </w:r>
          </w:p>
          <w:p w14:paraId="1F86537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FOC2428L6J5</w:t>
            </w:r>
          </w:p>
          <w:p w14:paraId="7F3DD32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FOC2428L61W</w:t>
            </w:r>
          </w:p>
          <w:p w14:paraId="01DB4D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FOC2428L63F</w:t>
            </w:r>
          </w:p>
          <w:p w14:paraId="55332DA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FOC2428L5UJ</w:t>
            </w:r>
          </w:p>
          <w:p w14:paraId="276BC6E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FCW2419C174</w:t>
            </w:r>
          </w:p>
        </w:tc>
        <w:tc>
          <w:tcPr>
            <w:tcW w:w="1134" w:type="dxa"/>
            <w:vAlign w:val="center"/>
          </w:tcPr>
          <w:p w14:paraId="6CBA44D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8x5xNBD</w:t>
            </w:r>
          </w:p>
        </w:tc>
        <w:tc>
          <w:tcPr>
            <w:tcW w:w="1276" w:type="dxa"/>
            <w:vAlign w:val="center"/>
          </w:tcPr>
          <w:p w14:paraId="40F0ADE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6C4D164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45</w:t>
            </w:r>
          </w:p>
        </w:tc>
      </w:tr>
      <w:tr w:rsidR="002F7659" w:rsidRPr="002F7659" w14:paraId="6C87C26E" w14:textId="77777777">
        <w:trPr>
          <w:trHeight w:val="414"/>
          <w:tblHeader/>
          <w:jc w:val="center"/>
        </w:trPr>
        <w:tc>
          <w:tcPr>
            <w:tcW w:w="1980" w:type="dxa"/>
            <w:vAlign w:val="center"/>
          </w:tcPr>
          <w:p w14:paraId="3D278722"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CONTROLADORA INALÁMBRICA</w:t>
            </w:r>
          </w:p>
        </w:tc>
        <w:tc>
          <w:tcPr>
            <w:tcW w:w="1701" w:type="dxa"/>
            <w:vAlign w:val="center"/>
          </w:tcPr>
          <w:p w14:paraId="3077F5A0"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C9800-40-K9</w:t>
            </w:r>
          </w:p>
        </w:tc>
        <w:tc>
          <w:tcPr>
            <w:tcW w:w="1559" w:type="dxa"/>
            <w:vAlign w:val="center"/>
          </w:tcPr>
          <w:p w14:paraId="0516BF8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TTM254602U7</w:t>
            </w:r>
          </w:p>
          <w:p w14:paraId="54BEBE6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TTM2546031T</w:t>
            </w:r>
          </w:p>
        </w:tc>
        <w:tc>
          <w:tcPr>
            <w:tcW w:w="1134" w:type="dxa"/>
            <w:vAlign w:val="center"/>
          </w:tcPr>
          <w:p w14:paraId="349AD11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276" w:type="dxa"/>
            <w:vAlign w:val="center"/>
          </w:tcPr>
          <w:p w14:paraId="3253C26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5256F1D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w:t>
            </w:r>
          </w:p>
        </w:tc>
      </w:tr>
      <w:tr w:rsidR="002F7659" w:rsidRPr="002F7659" w14:paraId="2932F7CE" w14:textId="77777777">
        <w:trPr>
          <w:trHeight w:val="414"/>
          <w:tblHeader/>
          <w:jc w:val="center"/>
        </w:trPr>
        <w:tc>
          <w:tcPr>
            <w:tcW w:w="1980" w:type="dxa"/>
            <w:vAlign w:val="center"/>
          </w:tcPr>
          <w:p w14:paraId="2F3AD831"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TELÉFONO IP</w:t>
            </w:r>
          </w:p>
        </w:tc>
        <w:tc>
          <w:tcPr>
            <w:tcW w:w="1701" w:type="dxa"/>
            <w:vAlign w:val="center"/>
          </w:tcPr>
          <w:p w14:paraId="7F84AEBB"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CP-8845-K9</w:t>
            </w:r>
          </w:p>
        </w:tc>
        <w:tc>
          <w:tcPr>
            <w:tcW w:w="1559" w:type="dxa"/>
            <w:vAlign w:val="center"/>
          </w:tcPr>
          <w:p w14:paraId="2030417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PUC22048X8F</w:t>
            </w:r>
          </w:p>
          <w:p w14:paraId="764BF35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PUC22038RFZ</w:t>
            </w:r>
          </w:p>
          <w:p w14:paraId="5AC3B95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PUC22048QSF</w:t>
            </w:r>
          </w:p>
          <w:p w14:paraId="21A9D29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PUC22048X5D</w:t>
            </w:r>
          </w:p>
          <w:p w14:paraId="0B01979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PUC22038RGA</w:t>
            </w:r>
          </w:p>
          <w:p w14:paraId="5722664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PUC22048X58</w:t>
            </w:r>
          </w:p>
          <w:p w14:paraId="5DBAC8D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FCH2328E152</w:t>
            </w:r>
          </w:p>
          <w:p w14:paraId="61B80DD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PUC22038RGJ</w:t>
            </w:r>
          </w:p>
          <w:p w14:paraId="6CF8B9B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PUC22048QMH</w:t>
            </w:r>
          </w:p>
          <w:p w14:paraId="1CFA7B6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PUC22038RGG</w:t>
            </w:r>
          </w:p>
          <w:p w14:paraId="505DD08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PUC22048X41</w:t>
            </w:r>
          </w:p>
          <w:p w14:paraId="3A14986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PUC22048QPC</w:t>
            </w:r>
          </w:p>
          <w:p w14:paraId="4327F32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PUC22038RGI</w:t>
            </w:r>
          </w:p>
          <w:p w14:paraId="6EA7CE1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PUC22048X4M</w:t>
            </w:r>
          </w:p>
          <w:p w14:paraId="36997D8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PUC22048X7B</w:t>
            </w:r>
          </w:p>
          <w:p w14:paraId="3970862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PUC22038ROO</w:t>
            </w:r>
          </w:p>
          <w:p w14:paraId="2CD8045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PUC22048QG8</w:t>
            </w:r>
          </w:p>
          <w:p w14:paraId="762AC2C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PUC22038RM5</w:t>
            </w:r>
          </w:p>
          <w:p w14:paraId="617F82A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PUC22048QHB</w:t>
            </w:r>
          </w:p>
          <w:p w14:paraId="73C4B87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PUC22048X4D</w:t>
            </w:r>
          </w:p>
          <w:p w14:paraId="5CE52E4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FCH2210DXRA</w:t>
            </w:r>
          </w:p>
          <w:p w14:paraId="5F2D489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FCH2210DXN2</w:t>
            </w:r>
          </w:p>
          <w:p w14:paraId="67477B4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FCH2210DXNK</w:t>
            </w:r>
          </w:p>
          <w:p w14:paraId="3C52827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FCH2210DXRJ</w:t>
            </w:r>
          </w:p>
          <w:p w14:paraId="4463868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FCH2210DXRN</w:t>
            </w:r>
          </w:p>
          <w:p w14:paraId="392D334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FCH2210DXSH</w:t>
            </w:r>
          </w:p>
          <w:p w14:paraId="1614E7C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PUC22168QZS</w:t>
            </w:r>
          </w:p>
          <w:p w14:paraId="3B0CDE5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PUC22168QZY</w:t>
            </w:r>
          </w:p>
          <w:p w14:paraId="77B98A2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PUC22168R05</w:t>
            </w:r>
          </w:p>
          <w:p w14:paraId="23F644B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PUC22168R0R</w:t>
            </w:r>
          </w:p>
          <w:p w14:paraId="39B65FF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PUC22168R3H</w:t>
            </w:r>
          </w:p>
          <w:p w14:paraId="248C77E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PUC22168R4D</w:t>
            </w:r>
          </w:p>
          <w:p w14:paraId="3BDF8A7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PUC22168R4H</w:t>
            </w:r>
          </w:p>
          <w:p w14:paraId="09D0CD8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PUC22168R52</w:t>
            </w:r>
          </w:p>
          <w:p w14:paraId="2A689D8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PUC22168R17</w:t>
            </w:r>
          </w:p>
          <w:p w14:paraId="0A6F87A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PUC22168R1A</w:t>
            </w:r>
          </w:p>
          <w:p w14:paraId="73B3DC1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PUC22168R1F</w:t>
            </w:r>
          </w:p>
          <w:p w14:paraId="560E868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PUC22168R2B</w:t>
            </w:r>
          </w:p>
          <w:p w14:paraId="064C3A7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PUC22168R2N</w:t>
            </w:r>
          </w:p>
          <w:p w14:paraId="356BDB5F"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PUC22168R2V</w:t>
            </w:r>
          </w:p>
          <w:p w14:paraId="05CB93D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PUC22168R3Q</w:t>
            </w:r>
          </w:p>
          <w:p w14:paraId="6DF29DA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PUC22168R5U</w:t>
            </w:r>
          </w:p>
          <w:p w14:paraId="0F960820"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PUC22168QZJ</w:t>
            </w:r>
          </w:p>
          <w:p w14:paraId="09C276F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lastRenderedPageBreak/>
              <w:t>PUC22168QZM</w:t>
            </w:r>
          </w:p>
          <w:p w14:paraId="045B86B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PUC22168QZO</w:t>
            </w:r>
          </w:p>
          <w:p w14:paraId="464B631C"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PUC22168QZX</w:t>
            </w:r>
          </w:p>
          <w:p w14:paraId="5525FA1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PUC22168R03</w:t>
            </w:r>
          </w:p>
          <w:p w14:paraId="2CF84B27"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PUC22168R0O</w:t>
            </w:r>
          </w:p>
          <w:p w14:paraId="4C67E83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PUC22168R30</w:t>
            </w:r>
          </w:p>
          <w:p w14:paraId="49455A8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PUC22168S5T</w:t>
            </w:r>
          </w:p>
        </w:tc>
        <w:tc>
          <w:tcPr>
            <w:tcW w:w="1134" w:type="dxa"/>
            <w:vAlign w:val="center"/>
          </w:tcPr>
          <w:p w14:paraId="04AEDC3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lastRenderedPageBreak/>
              <w:t>8x5xNBD</w:t>
            </w:r>
          </w:p>
        </w:tc>
        <w:tc>
          <w:tcPr>
            <w:tcW w:w="1276" w:type="dxa"/>
            <w:vAlign w:val="center"/>
          </w:tcPr>
          <w:p w14:paraId="4343D8E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1CE5712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50</w:t>
            </w:r>
          </w:p>
        </w:tc>
      </w:tr>
      <w:tr w:rsidR="002F7659" w:rsidRPr="002F7659" w14:paraId="271823AE" w14:textId="77777777">
        <w:trPr>
          <w:trHeight w:val="414"/>
          <w:tblHeader/>
          <w:jc w:val="center"/>
        </w:trPr>
        <w:tc>
          <w:tcPr>
            <w:tcW w:w="1980" w:type="dxa"/>
            <w:vAlign w:val="center"/>
          </w:tcPr>
          <w:p w14:paraId="23595F5F"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VIDEOCONFERENCIA</w:t>
            </w:r>
          </w:p>
        </w:tc>
        <w:tc>
          <w:tcPr>
            <w:tcW w:w="1701" w:type="dxa"/>
            <w:vAlign w:val="center"/>
          </w:tcPr>
          <w:p w14:paraId="36AC8891"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CS-KITPLUS-K9</w:t>
            </w:r>
          </w:p>
        </w:tc>
        <w:tc>
          <w:tcPr>
            <w:tcW w:w="1559" w:type="dxa"/>
            <w:vAlign w:val="center"/>
          </w:tcPr>
          <w:p w14:paraId="1400005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FGL2204607T</w:t>
            </w:r>
          </w:p>
          <w:p w14:paraId="5F19BF0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FGL2204607U</w:t>
            </w:r>
          </w:p>
          <w:p w14:paraId="79C25CE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FGL2204607H</w:t>
            </w:r>
          </w:p>
          <w:p w14:paraId="30744485"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FGL2204607G</w:t>
            </w:r>
          </w:p>
          <w:p w14:paraId="77757A5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FGL2204607K</w:t>
            </w:r>
          </w:p>
          <w:p w14:paraId="70E3DF4E"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FGL22046080</w:t>
            </w:r>
          </w:p>
          <w:p w14:paraId="70FAA30D"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FGL2204607J</w:t>
            </w:r>
          </w:p>
          <w:p w14:paraId="5A4E2354"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FGL2204607L</w:t>
            </w:r>
          </w:p>
          <w:p w14:paraId="02AE463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FGL2204607M</w:t>
            </w:r>
          </w:p>
          <w:p w14:paraId="72C8EA7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FGL2204607N</w:t>
            </w:r>
          </w:p>
          <w:p w14:paraId="20D70D48"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FGL2204607Q</w:t>
            </w:r>
          </w:p>
          <w:p w14:paraId="752542E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FGL2204607R</w:t>
            </w:r>
          </w:p>
          <w:p w14:paraId="3185215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FGL2204607P</w:t>
            </w:r>
          </w:p>
          <w:p w14:paraId="5B5BE24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FGL2204607S</w:t>
            </w:r>
          </w:p>
          <w:p w14:paraId="6F04FDC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FGL2204607Y</w:t>
            </w:r>
          </w:p>
          <w:p w14:paraId="2D87E341"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FGL2204607Z</w:t>
            </w:r>
          </w:p>
          <w:p w14:paraId="5125FE1E"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FGL2204607V</w:t>
            </w:r>
          </w:p>
          <w:p w14:paraId="3992A602"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FGL2204607W</w:t>
            </w:r>
          </w:p>
          <w:p w14:paraId="49F75DC9"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FGL2214609A</w:t>
            </w:r>
          </w:p>
          <w:p w14:paraId="31D5D7AA"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FGL2214609C</w:t>
            </w:r>
          </w:p>
          <w:p w14:paraId="73BF60F5"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FGL2214609B</w:t>
            </w:r>
          </w:p>
          <w:p w14:paraId="0FF78CCB" w14:textId="77777777" w:rsidR="002F7659" w:rsidRPr="002F7659" w:rsidRDefault="002F7659" w:rsidP="002F7659">
            <w:pPr>
              <w:suppressAutoHyphens/>
              <w:jc w:val="center"/>
              <w:rPr>
                <w:rFonts w:ascii="Arial" w:eastAsia="Calibri" w:hAnsi="Arial" w:cs="Arial"/>
                <w:color w:val="000000"/>
                <w:lang w:val="pt-PT"/>
              </w:rPr>
            </w:pPr>
            <w:r w:rsidRPr="002F7659">
              <w:rPr>
                <w:rFonts w:ascii="Arial" w:eastAsia="Calibri" w:hAnsi="Arial" w:cs="Arial"/>
                <w:color w:val="000000"/>
                <w:lang w:val="pt-PT"/>
              </w:rPr>
              <w:t>FGL2214609D</w:t>
            </w:r>
          </w:p>
        </w:tc>
        <w:tc>
          <w:tcPr>
            <w:tcW w:w="1134" w:type="dxa"/>
            <w:vAlign w:val="center"/>
          </w:tcPr>
          <w:p w14:paraId="26E10FE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276" w:type="dxa"/>
            <w:vAlign w:val="center"/>
          </w:tcPr>
          <w:p w14:paraId="232BE7B0"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66640B73"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22</w:t>
            </w:r>
          </w:p>
        </w:tc>
      </w:tr>
      <w:tr w:rsidR="002F7659" w:rsidRPr="002F7659" w14:paraId="38369BE0" w14:textId="77777777">
        <w:trPr>
          <w:trHeight w:val="414"/>
          <w:tblHeader/>
          <w:jc w:val="center"/>
        </w:trPr>
        <w:tc>
          <w:tcPr>
            <w:tcW w:w="1980" w:type="dxa"/>
            <w:vAlign w:val="center"/>
          </w:tcPr>
          <w:p w14:paraId="641D891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FIREWALL</w:t>
            </w:r>
          </w:p>
        </w:tc>
        <w:tc>
          <w:tcPr>
            <w:tcW w:w="1701" w:type="dxa"/>
            <w:vAlign w:val="center"/>
          </w:tcPr>
          <w:p w14:paraId="5C2086F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FPR4112-ASA-K9</w:t>
            </w:r>
          </w:p>
        </w:tc>
        <w:tc>
          <w:tcPr>
            <w:tcW w:w="1559" w:type="dxa"/>
            <w:vAlign w:val="center"/>
          </w:tcPr>
          <w:p w14:paraId="66E60B71"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JMX2542X2LT</w:t>
            </w:r>
          </w:p>
          <w:p w14:paraId="2251CEDC"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JMX2542X2EP</w:t>
            </w:r>
          </w:p>
          <w:p w14:paraId="37799B7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JMX2542X2F2</w:t>
            </w:r>
          </w:p>
          <w:p w14:paraId="4F4E4AB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JMX2542X2EY</w:t>
            </w:r>
          </w:p>
        </w:tc>
        <w:tc>
          <w:tcPr>
            <w:tcW w:w="1134" w:type="dxa"/>
            <w:vAlign w:val="center"/>
          </w:tcPr>
          <w:p w14:paraId="099565EA"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24x7x4</w:t>
            </w:r>
          </w:p>
        </w:tc>
        <w:tc>
          <w:tcPr>
            <w:tcW w:w="1276" w:type="dxa"/>
            <w:vAlign w:val="center"/>
          </w:tcPr>
          <w:p w14:paraId="43737928"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3FFBC162"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4</w:t>
            </w:r>
          </w:p>
        </w:tc>
      </w:tr>
      <w:tr w:rsidR="002F7659" w:rsidRPr="002F7659" w14:paraId="597D8B6A" w14:textId="77777777">
        <w:trPr>
          <w:trHeight w:val="414"/>
          <w:tblHeader/>
          <w:jc w:val="center"/>
        </w:trPr>
        <w:tc>
          <w:tcPr>
            <w:tcW w:w="1980" w:type="dxa"/>
            <w:vAlign w:val="center"/>
          </w:tcPr>
          <w:p w14:paraId="2206C0F6"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VG</w:t>
            </w:r>
          </w:p>
        </w:tc>
        <w:tc>
          <w:tcPr>
            <w:tcW w:w="1701" w:type="dxa"/>
            <w:vAlign w:val="center"/>
          </w:tcPr>
          <w:p w14:paraId="78255603" w14:textId="77777777" w:rsidR="002F7659" w:rsidRPr="002F7659" w:rsidRDefault="002F7659" w:rsidP="002F7659">
            <w:pPr>
              <w:suppressAutoHyphens/>
              <w:rPr>
                <w:rFonts w:ascii="Arial" w:hAnsi="Arial" w:cs="Arial"/>
                <w:color w:val="000000"/>
                <w:lang w:eastAsia="en-US"/>
              </w:rPr>
            </w:pPr>
            <w:r w:rsidRPr="002F7659">
              <w:rPr>
                <w:rFonts w:ascii="Arial" w:hAnsi="Arial" w:cs="Arial"/>
                <w:color w:val="000000"/>
                <w:lang w:eastAsia="en-US"/>
              </w:rPr>
              <w:t>VG310</w:t>
            </w:r>
          </w:p>
        </w:tc>
        <w:tc>
          <w:tcPr>
            <w:tcW w:w="1559" w:type="dxa"/>
            <w:vAlign w:val="center"/>
          </w:tcPr>
          <w:p w14:paraId="4B619737"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FJC2148D0E3</w:t>
            </w:r>
          </w:p>
          <w:p w14:paraId="79F308FF"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FJC2148D0E4</w:t>
            </w:r>
          </w:p>
          <w:p w14:paraId="7BAD0DAD"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FJC2148D0E5</w:t>
            </w:r>
          </w:p>
          <w:p w14:paraId="38F2AD8B"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FJC2148D0J0</w:t>
            </w:r>
          </w:p>
        </w:tc>
        <w:tc>
          <w:tcPr>
            <w:tcW w:w="1134" w:type="dxa"/>
            <w:vAlign w:val="center"/>
          </w:tcPr>
          <w:p w14:paraId="50F88589"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8x5xNBD</w:t>
            </w:r>
          </w:p>
        </w:tc>
        <w:tc>
          <w:tcPr>
            <w:tcW w:w="1276" w:type="dxa"/>
            <w:vAlign w:val="center"/>
          </w:tcPr>
          <w:p w14:paraId="6927C304"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TLALPAN</w:t>
            </w:r>
          </w:p>
        </w:tc>
        <w:tc>
          <w:tcPr>
            <w:tcW w:w="989" w:type="dxa"/>
            <w:vAlign w:val="center"/>
          </w:tcPr>
          <w:p w14:paraId="35716006" w14:textId="77777777" w:rsidR="002F7659" w:rsidRPr="002F7659" w:rsidRDefault="002F7659" w:rsidP="002F7659">
            <w:pPr>
              <w:suppressAutoHyphens/>
              <w:jc w:val="center"/>
              <w:rPr>
                <w:rFonts w:ascii="Arial" w:eastAsia="Calibri" w:hAnsi="Arial" w:cs="Arial"/>
                <w:color w:val="000000"/>
              </w:rPr>
            </w:pPr>
            <w:r w:rsidRPr="002F7659">
              <w:rPr>
                <w:rFonts w:ascii="Arial" w:eastAsia="Calibri" w:hAnsi="Arial" w:cs="Arial"/>
                <w:color w:val="000000"/>
              </w:rPr>
              <w:t>4</w:t>
            </w:r>
          </w:p>
        </w:tc>
      </w:tr>
    </w:tbl>
    <w:p w14:paraId="405A350E" w14:textId="77777777" w:rsidR="002F7659" w:rsidRPr="002F7659" w:rsidRDefault="002F7659" w:rsidP="002F7659">
      <w:pPr>
        <w:rPr>
          <w:rFonts w:ascii="Arial" w:eastAsia="Arial" w:hAnsi="Arial" w:cs="Arial"/>
          <w:lang w:eastAsia="en-US"/>
        </w:rPr>
      </w:pPr>
    </w:p>
    <w:p w14:paraId="5FB221DE" w14:textId="77777777" w:rsidR="002F7659" w:rsidRPr="002F7659" w:rsidRDefault="002F7659" w:rsidP="002F7659">
      <w:pPr>
        <w:rPr>
          <w:rFonts w:ascii="Arial" w:eastAsia="Arial" w:hAnsi="Arial" w:cs="Arial"/>
          <w:lang w:eastAsia="en-US"/>
        </w:rPr>
      </w:pPr>
    </w:p>
    <w:p w14:paraId="639921EC" w14:textId="1D44A6B7" w:rsidR="002F7659" w:rsidRPr="002F7659" w:rsidRDefault="002F7659" w:rsidP="002F7659">
      <w:pPr>
        <w:jc w:val="both"/>
        <w:rPr>
          <w:rFonts w:ascii="Arial" w:eastAsia="Arial" w:hAnsi="Arial" w:cs="Arial"/>
          <w:b/>
          <w:bCs/>
        </w:rPr>
      </w:pPr>
      <w:r w:rsidRPr="002F7659">
        <w:rPr>
          <w:rFonts w:ascii="Arial" w:eastAsia="Arial" w:hAnsi="Arial" w:cs="Arial"/>
          <w:b/>
          <w:bCs/>
        </w:rPr>
        <w:t>A</w:t>
      </w:r>
      <w:r w:rsidR="006404B9">
        <w:rPr>
          <w:rFonts w:ascii="Arial" w:eastAsia="Arial" w:hAnsi="Arial" w:cs="Arial"/>
          <w:b/>
          <w:bCs/>
        </w:rPr>
        <w:t>PÉNDICE</w:t>
      </w:r>
      <w:r w:rsidRPr="002F7659">
        <w:rPr>
          <w:rFonts w:ascii="Arial" w:eastAsia="Arial" w:hAnsi="Arial" w:cs="Arial"/>
          <w:b/>
          <w:bCs/>
        </w:rPr>
        <w:t xml:space="preserve"> 2</w:t>
      </w:r>
    </w:p>
    <w:p w14:paraId="04B74BBB" w14:textId="288D5E58" w:rsidR="002F7659" w:rsidRPr="002F7659" w:rsidRDefault="002F7659" w:rsidP="002F7659">
      <w:pPr>
        <w:jc w:val="both"/>
        <w:rPr>
          <w:rFonts w:ascii="Arial" w:eastAsia="Arial" w:hAnsi="Arial" w:cs="Arial"/>
          <w:b/>
          <w:bCs/>
        </w:rPr>
      </w:pPr>
      <w:r w:rsidRPr="002F7659">
        <w:rPr>
          <w:rFonts w:ascii="Arial" w:eastAsia="Arial" w:hAnsi="Arial" w:cs="Arial"/>
          <w:b/>
          <w:bCs/>
        </w:rPr>
        <w:t>COMPONENTES DE LOS EQUIPOS MODULARES (No. De serie), CONTENIDOS EN EL A</w:t>
      </w:r>
      <w:r w:rsidR="006404B9">
        <w:rPr>
          <w:rFonts w:ascii="Arial" w:eastAsia="Arial" w:hAnsi="Arial" w:cs="Arial"/>
          <w:b/>
          <w:bCs/>
        </w:rPr>
        <w:t>PÉNDICE</w:t>
      </w:r>
      <w:r w:rsidRPr="002F7659">
        <w:rPr>
          <w:rFonts w:ascii="Arial" w:eastAsia="Arial" w:hAnsi="Arial" w:cs="Arial"/>
          <w:b/>
          <w:bCs/>
        </w:rPr>
        <w:t xml:space="preserve"> 1. LISTADO DE EQUIPOS</w:t>
      </w:r>
    </w:p>
    <w:tbl>
      <w:tblPr>
        <w:tblW w:w="4849" w:type="pct"/>
        <w:jc w:val="center"/>
        <w:tblBorders>
          <w:top w:val="single" w:sz="6" w:space="0" w:color="512F73"/>
          <w:left w:val="single" w:sz="6" w:space="0" w:color="512F73"/>
          <w:bottom w:val="single" w:sz="6" w:space="0" w:color="512F73"/>
          <w:right w:val="single" w:sz="6" w:space="0" w:color="512F73"/>
          <w:insideH w:val="single" w:sz="6" w:space="0" w:color="512F73"/>
          <w:insideV w:val="single" w:sz="6" w:space="0" w:color="512F73"/>
        </w:tblBorders>
        <w:tblCellMar>
          <w:left w:w="54" w:type="dxa"/>
          <w:right w:w="54" w:type="dxa"/>
        </w:tblCellMar>
        <w:tblLook w:val="0000" w:firstRow="0" w:lastRow="0" w:firstColumn="0" w:lastColumn="0" w:noHBand="0" w:noVBand="0"/>
      </w:tblPr>
      <w:tblGrid>
        <w:gridCol w:w="2372"/>
        <w:gridCol w:w="5641"/>
        <w:gridCol w:w="1204"/>
      </w:tblGrid>
      <w:tr w:rsidR="002F7659" w:rsidRPr="002F7659" w14:paraId="541154CE" w14:textId="77777777">
        <w:trPr>
          <w:trHeight w:val="362"/>
          <w:tblHeader/>
          <w:jc w:val="center"/>
        </w:trPr>
        <w:tc>
          <w:tcPr>
            <w:tcW w:w="1287" w:type="pct"/>
            <w:shd w:val="clear" w:color="auto" w:fill="512F73"/>
            <w:vAlign w:val="center"/>
          </w:tcPr>
          <w:p w14:paraId="06E0F51E"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No. De Serie</w:t>
            </w:r>
          </w:p>
        </w:tc>
        <w:tc>
          <w:tcPr>
            <w:tcW w:w="3060" w:type="pct"/>
            <w:shd w:val="clear" w:color="auto" w:fill="512F73"/>
            <w:vAlign w:val="center"/>
          </w:tcPr>
          <w:p w14:paraId="7F282B81"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DESCRIPCIÓN</w:t>
            </w:r>
          </w:p>
        </w:tc>
        <w:tc>
          <w:tcPr>
            <w:tcW w:w="653" w:type="pct"/>
            <w:shd w:val="clear" w:color="auto" w:fill="512F73"/>
            <w:vAlign w:val="center"/>
          </w:tcPr>
          <w:p w14:paraId="4319E920" w14:textId="77777777" w:rsidR="002F7659" w:rsidRPr="002F7659" w:rsidRDefault="002F7659" w:rsidP="002F7659">
            <w:pPr>
              <w:jc w:val="center"/>
              <w:rPr>
                <w:rFonts w:ascii="Arial" w:eastAsia="Arial" w:hAnsi="Arial" w:cs="Arial"/>
                <w:b/>
                <w:color w:val="FFFFFF"/>
                <w:lang w:eastAsia="en-US"/>
              </w:rPr>
            </w:pPr>
            <w:r w:rsidRPr="002F7659">
              <w:rPr>
                <w:rFonts w:ascii="Arial" w:eastAsia="Arial" w:hAnsi="Arial" w:cs="Arial"/>
                <w:b/>
                <w:color w:val="FFFFFF"/>
                <w:lang w:eastAsia="en-US"/>
              </w:rPr>
              <w:t>CANTIDAD</w:t>
            </w:r>
          </w:p>
        </w:tc>
      </w:tr>
      <w:tr w:rsidR="002F7659" w:rsidRPr="002F7659" w14:paraId="7C7C13EB" w14:textId="77777777">
        <w:trPr>
          <w:trHeight w:val="284"/>
          <w:jc w:val="center"/>
        </w:trPr>
        <w:tc>
          <w:tcPr>
            <w:tcW w:w="1287" w:type="pct"/>
            <w:shd w:val="clear" w:color="auto" w:fill="CCCCCC"/>
            <w:vAlign w:val="center"/>
          </w:tcPr>
          <w:p w14:paraId="37EF370E" w14:textId="77777777" w:rsidR="002F7659" w:rsidRPr="002F7659" w:rsidRDefault="002F7659" w:rsidP="002F7659">
            <w:pPr>
              <w:rPr>
                <w:rFonts w:ascii="Arial" w:eastAsia="Arial" w:hAnsi="Arial" w:cs="Arial"/>
                <w:b/>
                <w:highlight w:val="yellow"/>
                <w:lang w:eastAsia="en-US"/>
              </w:rPr>
            </w:pPr>
            <w:r w:rsidRPr="002F7659">
              <w:rPr>
                <w:rFonts w:ascii="Arial" w:eastAsia="Arial" w:hAnsi="Arial" w:cs="Arial"/>
                <w:b/>
                <w:lang w:eastAsia="en-US"/>
              </w:rPr>
              <w:t>SWITCH CORE LAN</w:t>
            </w:r>
          </w:p>
        </w:tc>
        <w:tc>
          <w:tcPr>
            <w:tcW w:w="3060" w:type="pct"/>
            <w:shd w:val="clear" w:color="auto" w:fill="CCCCCC"/>
            <w:vAlign w:val="center"/>
          </w:tcPr>
          <w:p w14:paraId="6F1FF437" w14:textId="77777777" w:rsidR="002F7659" w:rsidRPr="002F7659" w:rsidRDefault="002F7659" w:rsidP="002F7659">
            <w:pPr>
              <w:rPr>
                <w:rFonts w:ascii="Arial" w:eastAsia="Arial" w:hAnsi="Arial" w:cs="Arial"/>
                <w:b/>
                <w:highlight w:val="yellow"/>
                <w:lang w:eastAsia="en-US"/>
              </w:rPr>
            </w:pPr>
            <w:r w:rsidRPr="002F7659">
              <w:rPr>
                <w:rFonts w:ascii="Arial" w:eastAsia="Arial" w:hAnsi="Arial" w:cs="Arial"/>
                <w:b/>
                <w:lang w:eastAsia="en-US"/>
              </w:rPr>
              <w:t>N77-C7706-B36S3E-R</w:t>
            </w:r>
          </w:p>
        </w:tc>
        <w:tc>
          <w:tcPr>
            <w:tcW w:w="653" w:type="pct"/>
            <w:shd w:val="clear" w:color="auto" w:fill="CCCCCC"/>
            <w:vAlign w:val="center"/>
          </w:tcPr>
          <w:p w14:paraId="37E8E3E8" w14:textId="77777777" w:rsidR="002F7659" w:rsidRPr="002F7659" w:rsidRDefault="002F7659" w:rsidP="002F7659">
            <w:pPr>
              <w:jc w:val="center"/>
              <w:rPr>
                <w:rFonts w:ascii="Arial" w:eastAsia="Arial" w:hAnsi="Arial" w:cs="Arial"/>
                <w:b/>
                <w:lang w:eastAsia="en-US"/>
              </w:rPr>
            </w:pPr>
            <w:r w:rsidRPr="002F7659">
              <w:rPr>
                <w:rFonts w:ascii="Arial" w:eastAsia="Arial" w:hAnsi="Arial" w:cs="Arial"/>
                <w:b/>
                <w:lang w:eastAsia="en-US"/>
              </w:rPr>
              <w:t>2</w:t>
            </w:r>
          </w:p>
        </w:tc>
      </w:tr>
      <w:tr w:rsidR="002F7659" w:rsidRPr="002F7659" w14:paraId="479B9DE1" w14:textId="77777777">
        <w:trPr>
          <w:trHeight w:val="9373"/>
          <w:jc w:val="center"/>
        </w:trPr>
        <w:tc>
          <w:tcPr>
            <w:tcW w:w="1287" w:type="pct"/>
            <w:vAlign w:val="center"/>
          </w:tcPr>
          <w:p w14:paraId="3F151A01" w14:textId="77777777" w:rsidR="002F7659" w:rsidRPr="002F7659" w:rsidRDefault="002F7659" w:rsidP="002F7659">
            <w:pPr>
              <w:spacing w:line="276" w:lineRule="auto"/>
              <w:rPr>
                <w:rFonts w:ascii="Arial" w:eastAsia="Arial" w:hAnsi="Arial" w:cs="Arial"/>
                <w:b/>
                <w:bCs/>
                <w:iCs/>
                <w:lang w:eastAsia="en-US"/>
              </w:rPr>
            </w:pPr>
            <w:r w:rsidRPr="002F7659">
              <w:rPr>
                <w:rFonts w:ascii="Arial" w:eastAsia="Arial" w:hAnsi="Arial" w:cs="Arial"/>
                <w:b/>
                <w:bCs/>
                <w:iCs/>
                <w:lang w:eastAsia="en-US"/>
              </w:rPr>
              <w:lastRenderedPageBreak/>
              <w:t>FXS2424Q45C</w:t>
            </w:r>
          </w:p>
          <w:p w14:paraId="2793671D" w14:textId="5DEA13E0" w:rsidR="002F7659" w:rsidRPr="002F7659" w:rsidRDefault="002F7659" w:rsidP="002F7659">
            <w:pPr>
              <w:spacing w:line="276" w:lineRule="auto"/>
              <w:rPr>
                <w:rFonts w:ascii="Arial" w:eastAsia="Arial" w:hAnsi="Arial" w:cs="Arial"/>
                <w:iCs/>
                <w:lang w:eastAsia="en-US"/>
              </w:rPr>
            </w:pPr>
            <w:r w:rsidRPr="002F7659">
              <w:rPr>
                <w:rFonts w:ascii="Arial" w:eastAsia="Arial" w:hAnsi="Arial" w:cs="Arial"/>
                <w:iCs/>
                <w:lang w:eastAsia="en-US"/>
              </w:rPr>
              <w:t xml:space="preserve">Relacionado en </w:t>
            </w:r>
            <w:proofErr w:type="spellStart"/>
            <w:r w:rsidRPr="002F7659">
              <w:rPr>
                <w:rFonts w:ascii="Arial" w:eastAsia="Arial" w:hAnsi="Arial" w:cs="Arial"/>
                <w:iCs/>
                <w:lang w:eastAsia="en-US"/>
              </w:rPr>
              <w:t>en</w:t>
            </w:r>
            <w:proofErr w:type="spellEnd"/>
            <w:r w:rsidRPr="002F7659">
              <w:rPr>
                <w:rFonts w:ascii="Arial" w:eastAsia="Arial" w:hAnsi="Arial" w:cs="Arial"/>
                <w:iCs/>
                <w:lang w:eastAsia="en-US"/>
              </w:rPr>
              <w:t xml:space="preserve"> el </w:t>
            </w:r>
            <w:r w:rsidR="006404B9">
              <w:rPr>
                <w:rFonts w:ascii="Arial" w:eastAsia="Arial" w:hAnsi="Arial" w:cs="Arial"/>
                <w:iCs/>
                <w:lang w:eastAsia="en-US"/>
              </w:rPr>
              <w:t>APÉNDICE</w:t>
            </w:r>
            <w:r w:rsidRPr="002F7659">
              <w:rPr>
                <w:rFonts w:ascii="Arial" w:eastAsia="Arial" w:hAnsi="Arial" w:cs="Arial"/>
                <w:iCs/>
                <w:lang w:eastAsia="en-US"/>
              </w:rPr>
              <w:t xml:space="preserve"> 1 Listado de equipos, Concepto 2</w:t>
            </w:r>
          </w:p>
        </w:tc>
        <w:tc>
          <w:tcPr>
            <w:tcW w:w="3060" w:type="pct"/>
            <w:vAlign w:val="center"/>
          </w:tcPr>
          <w:p w14:paraId="5CE799B4"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"Chassis</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w:t>
            </w:r>
            <w:r w:rsidRPr="002F7659">
              <w:rPr>
                <w:rFonts w:ascii="Arial" w:eastAsia="Arial" w:hAnsi="Arial" w:cs="Arial"/>
                <w:iCs/>
                <w:lang w:val="en-US" w:eastAsia="en-US"/>
              </w:rPr>
              <w:br/>
              <w:t>PID: N77-C7706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04 ,</w:t>
            </w:r>
            <w:proofErr w:type="gramEnd"/>
            <w:r w:rsidRPr="002F7659">
              <w:rPr>
                <w:rFonts w:ascii="Arial" w:eastAsia="Arial" w:hAnsi="Arial" w:cs="Arial"/>
                <w:iCs/>
                <w:lang w:val="en-US" w:eastAsia="en-US"/>
              </w:rPr>
              <w:t>  SN: FXS2424Q45C</w:t>
            </w:r>
          </w:p>
          <w:p w14:paraId="3C0063E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7604B89A"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"1/10 Gbps Ethernet Module"</w:t>
            </w:r>
            <w:r w:rsidRPr="002F7659">
              <w:rPr>
                <w:rFonts w:ascii="Arial" w:eastAsia="Arial" w:hAnsi="Arial" w:cs="Arial"/>
                <w:iCs/>
                <w:lang w:val="en-US" w:eastAsia="en-US"/>
              </w:rPr>
              <w:br/>
              <w:t>PID: N77-F348XP-23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07 ,</w:t>
            </w:r>
            <w:proofErr w:type="gramEnd"/>
            <w:r w:rsidRPr="002F7659">
              <w:rPr>
                <w:rFonts w:ascii="Arial" w:eastAsia="Arial" w:hAnsi="Arial" w:cs="Arial"/>
                <w:iCs/>
                <w:lang w:val="en-US" w:eastAsia="en-US"/>
              </w:rPr>
              <w:t>  SN: JAE24421LCS</w:t>
            </w:r>
          </w:p>
          <w:p w14:paraId="2E2AF48A"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0F43111"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2</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"1/10 Gbps Ethernet Module"</w:t>
            </w:r>
            <w:r w:rsidRPr="002F7659">
              <w:rPr>
                <w:rFonts w:ascii="Arial" w:eastAsia="Arial" w:hAnsi="Arial" w:cs="Arial"/>
                <w:iCs/>
                <w:lang w:val="en-US" w:eastAsia="en-US"/>
              </w:rPr>
              <w:br/>
              <w:t>PID: N77-F348XP-23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07 ,</w:t>
            </w:r>
            <w:proofErr w:type="gramEnd"/>
            <w:r w:rsidRPr="002F7659">
              <w:rPr>
                <w:rFonts w:ascii="Arial" w:eastAsia="Arial" w:hAnsi="Arial" w:cs="Arial"/>
                <w:iCs/>
                <w:lang w:val="en-US" w:eastAsia="en-US"/>
              </w:rPr>
              <w:t>  SN: JAE24421LCP</w:t>
            </w:r>
          </w:p>
          <w:p w14:paraId="730B3855"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107D08F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"Supervisor Module-3"</w:t>
            </w:r>
            <w:r w:rsidRPr="002F7659">
              <w:rPr>
                <w:rFonts w:ascii="Arial" w:eastAsia="Arial" w:hAnsi="Arial" w:cs="Arial"/>
                <w:iCs/>
                <w:lang w:val="en-US" w:eastAsia="en-US"/>
              </w:rPr>
              <w:br/>
              <w:t>PID: N77-SUP3E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JAE24291RGL</w:t>
            </w:r>
          </w:p>
          <w:p w14:paraId="27CCED54"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7BB978F1"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4</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"Supervisor Module-3"</w:t>
            </w:r>
            <w:r w:rsidRPr="002F7659">
              <w:rPr>
                <w:rFonts w:ascii="Arial" w:eastAsia="Arial" w:hAnsi="Arial" w:cs="Arial"/>
                <w:iCs/>
                <w:lang w:val="en-US" w:eastAsia="en-US"/>
              </w:rPr>
              <w:br/>
              <w:t>PID: N77-SUP3E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JAE24300YMQ</w:t>
            </w:r>
          </w:p>
          <w:p w14:paraId="1561B60E"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6091FE57"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5</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"10/40 Gbps Ethernet Module"</w:t>
            </w:r>
            <w:r w:rsidRPr="002F7659">
              <w:rPr>
                <w:rFonts w:ascii="Arial" w:eastAsia="Arial" w:hAnsi="Arial" w:cs="Arial"/>
                <w:iCs/>
                <w:lang w:val="en-US" w:eastAsia="en-US"/>
              </w:rPr>
              <w:br/>
              <w:t>PID: N77-M324FQ-25L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02 ,</w:t>
            </w:r>
            <w:proofErr w:type="gramEnd"/>
            <w:r w:rsidRPr="002F7659">
              <w:rPr>
                <w:rFonts w:ascii="Arial" w:eastAsia="Arial" w:hAnsi="Arial" w:cs="Arial"/>
                <w:iCs/>
                <w:lang w:val="en-US" w:eastAsia="en-US"/>
              </w:rPr>
              <w:t>  SN: JAE24440T61</w:t>
            </w:r>
          </w:p>
          <w:p w14:paraId="5BD745D7"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6C9F3B1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7</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JAE244306FE</w:t>
            </w:r>
          </w:p>
          <w:p w14:paraId="33AA05F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1CB2D7AD"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8</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JAE244306FS</w:t>
            </w:r>
          </w:p>
          <w:p w14:paraId="1408DB9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32DE191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9</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JAE244306GE</w:t>
            </w:r>
          </w:p>
          <w:p w14:paraId="0D752EE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6395C39D"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10</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JAE244306GN</w:t>
            </w:r>
          </w:p>
          <w:p w14:paraId="037E3A80"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1C96F98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11</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JAE244306EU</w:t>
            </w:r>
          </w:p>
          <w:p w14:paraId="66EF45E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45A4A13"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12</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JAE244306F3</w:t>
            </w:r>
          </w:p>
          <w:p w14:paraId="16D87E7E"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A79551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33</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ART2439707D</w:t>
            </w:r>
          </w:p>
          <w:p w14:paraId="6BC2C28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29AD8717"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34</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ART2439707F</w:t>
            </w:r>
          </w:p>
          <w:p w14:paraId="0124534D"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699C718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35</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ART24397071</w:t>
            </w:r>
          </w:p>
          <w:p w14:paraId="31BD6AD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AB7C07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36</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ART24397064</w:t>
            </w:r>
          </w:p>
          <w:p w14:paraId="0660A98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555186E"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lastRenderedPageBreak/>
              <w:t>NAME: "Slot 37</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Fan Module"</w:t>
            </w:r>
            <w:r w:rsidRPr="002F7659">
              <w:rPr>
                <w:rFonts w:ascii="Arial" w:eastAsia="Arial" w:hAnsi="Arial" w:cs="Arial"/>
                <w:iCs/>
                <w:lang w:val="en-US" w:eastAsia="en-US"/>
              </w:rPr>
              <w:br/>
              <w:t>PID: N77-C7706-FAN-2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NCV2401V01I</w:t>
            </w:r>
          </w:p>
          <w:p w14:paraId="6C97131E"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7AC559F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38</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Fan Module"</w:t>
            </w:r>
            <w:r w:rsidRPr="002F7659">
              <w:rPr>
                <w:rFonts w:ascii="Arial" w:eastAsia="Arial" w:hAnsi="Arial" w:cs="Arial"/>
                <w:iCs/>
                <w:lang w:val="en-US" w:eastAsia="en-US"/>
              </w:rPr>
              <w:br/>
              <w:t>PID: N77-C7706-FAN-2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NCV2401V01A</w:t>
            </w:r>
          </w:p>
          <w:p w14:paraId="00191A2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5E0CC6F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39</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Fan Module"</w:t>
            </w:r>
            <w:r w:rsidRPr="002F7659">
              <w:rPr>
                <w:rFonts w:ascii="Arial" w:eastAsia="Arial" w:hAnsi="Arial" w:cs="Arial"/>
                <w:iCs/>
                <w:lang w:val="en-US" w:eastAsia="en-US"/>
              </w:rPr>
              <w:br/>
              <w:t>PID: N77-C7706-FAN-2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NCV2401V024</w:t>
            </w:r>
          </w:p>
        </w:tc>
        <w:tc>
          <w:tcPr>
            <w:tcW w:w="653" w:type="pct"/>
            <w:vAlign w:val="center"/>
          </w:tcPr>
          <w:p w14:paraId="2B391306" w14:textId="77777777" w:rsidR="002F7659" w:rsidRPr="002F7659" w:rsidRDefault="002F7659" w:rsidP="002F7659">
            <w:pPr>
              <w:jc w:val="center"/>
              <w:rPr>
                <w:rFonts w:ascii="Arial" w:eastAsia="Arial" w:hAnsi="Arial" w:cs="Arial"/>
                <w:b/>
                <w:iCs/>
                <w:lang w:val="en-US" w:eastAsia="en-US"/>
              </w:rPr>
            </w:pPr>
            <w:r w:rsidRPr="002F7659">
              <w:rPr>
                <w:rFonts w:ascii="Arial" w:eastAsia="Arial" w:hAnsi="Arial" w:cs="Arial"/>
                <w:b/>
                <w:iCs/>
                <w:lang w:val="en-US" w:eastAsia="en-US"/>
              </w:rPr>
              <w:lastRenderedPageBreak/>
              <w:t>1</w:t>
            </w:r>
          </w:p>
        </w:tc>
      </w:tr>
      <w:tr w:rsidR="002F7659" w:rsidRPr="002F7659" w14:paraId="32C46CCC" w14:textId="77777777">
        <w:trPr>
          <w:trHeight w:val="9383"/>
          <w:jc w:val="center"/>
        </w:trPr>
        <w:tc>
          <w:tcPr>
            <w:tcW w:w="1287" w:type="pct"/>
            <w:vAlign w:val="center"/>
          </w:tcPr>
          <w:p w14:paraId="38048C44" w14:textId="77777777" w:rsidR="002F7659" w:rsidRPr="002F7659" w:rsidRDefault="002F7659" w:rsidP="002F7659">
            <w:pPr>
              <w:spacing w:line="276" w:lineRule="auto"/>
              <w:rPr>
                <w:rFonts w:ascii="Arial" w:eastAsia="Arial" w:hAnsi="Arial" w:cs="Arial"/>
                <w:b/>
                <w:bCs/>
                <w:iCs/>
                <w:lang w:eastAsia="en-US"/>
              </w:rPr>
            </w:pPr>
            <w:r w:rsidRPr="002F7659">
              <w:rPr>
                <w:rFonts w:ascii="Arial" w:eastAsia="Arial" w:hAnsi="Arial" w:cs="Arial"/>
                <w:b/>
                <w:bCs/>
                <w:iCs/>
                <w:lang w:eastAsia="en-US"/>
              </w:rPr>
              <w:lastRenderedPageBreak/>
              <w:t>FXS2424Q46D</w:t>
            </w:r>
          </w:p>
          <w:p w14:paraId="2185EA24" w14:textId="2060DCB8" w:rsidR="002F7659" w:rsidRPr="002F7659" w:rsidRDefault="002F7659" w:rsidP="002F7659">
            <w:pPr>
              <w:spacing w:line="276" w:lineRule="auto"/>
              <w:rPr>
                <w:rFonts w:ascii="Arial" w:eastAsia="Arial" w:hAnsi="Arial" w:cs="Arial"/>
                <w:b/>
                <w:bCs/>
                <w:iCs/>
                <w:lang w:eastAsia="en-US"/>
              </w:rPr>
            </w:pPr>
            <w:r w:rsidRPr="002F7659">
              <w:rPr>
                <w:rFonts w:ascii="Arial" w:eastAsia="Arial" w:hAnsi="Arial" w:cs="Arial"/>
                <w:iCs/>
                <w:lang w:eastAsia="en-US"/>
              </w:rPr>
              <w:t xml:space="preserve">Relacionado en el </w:t>
            </w:r>
            <w:r w:rsidR="006404B9">
              <w:rPr>
                <w:rFonts w:ascii="Arial" w:eastAsia="Arial" w:hAnsi="Arial" w:cs="Arial"/>
                <w:iCs/>
                <w:lang w:eastAsia="en-US"/>
              </w:rPr>
              <w:t>APÉNDICE</w:t>
            </w:r>
            <w:r w:rsidRPr="002F7659">
              <w:rPr>
                <w:rFonts w:ascii="Arial" w:eastAsia="Arial" w:hAnsi="Arial" w:cs="Arial"/>
                <w:iCs/>
                <w:lang w:eastAsia="en-US"/>
              </w:rPr>
              <w:t xml:space="preserve"> 1 Listado de equipos, Concepto 2</w:t>
            </w:r>
          </w:p>
        </w:tc>
        <w:tc>
          <w:tcPr>
            <w:tcW w:w="3060" w:type="pct"/>
            <w:vAlign w:val="center"/>
          </w:tcPr>
          <w:p w14:paraId="29742DF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"Chassis</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w:t>
            </w:r>
            <w:r w:rsidRPr="002F7659">
              <w:rPr>
                <w:rFonts w:ascii="Arial" w:eastAsia="Arial" w:hAnsi="Arial" w:cs="Arial"/>
                <w:iCs/>
                <w:lang w:val="en-US" w:eastAsia="en-US"/>
              </w:rPr>
              <w:br/>
              <w:t>PID: N77-C7706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04 ,</w:t>
            </w:r>
            <w:proofErr w:type="gramEnd"/>
            <w:r w:rsidRPr="002F7659">
              <w:rPr>
                <w:rFonts w:ascii="Arial" w:eastAsia="Arial" w:hAnsi="Arial" w:cs="Arial"/>
                <w:iCs/>
                <w:lang w:val="en-US" w:eastAsia="en-US"/>
              </w:rPr>
              <w:t>  SN: FXS2424Q46D</w:t>
            </w:r>
          </w:p>
          <w:p w14:paraId="691409C3"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0C75E0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"1/10 Gbps Ethernet Module"</w:t>
            </w:r>
            <w:r w:rsidRPr="002F7659">
              <w:rPr>
                <w:rFonts w:ascii="Arial" w:eastAsia="Arial" w:hAnsi="Arial" w:cs="Arial"/>
                <w:iCs/>
                <w:lang w:val="en-US" w:eastAsia="en-US"/>
              </w:rPr>
              <w:br/>
              <w:t>PID: N77-F348XP-23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07 ,</w:t>
            </w:r>
            <w:proofErr w:type="gramEnd"/>
            <w:r w:rsidRPr="002F7659">
              <w:rPr>
                <w:rFonts w:ascii="Arial" w:eastAsia="Arial" w:hAnsi="Arial" w:cs="Arial"/>
                <w:iCs/>
                <w:lang w:val="en-US" w:eastAsia="en-US"/>
              </w:rPr>
              <w:t>  SN: JAE24421LDX</w:t>
            </w:r>
          </w:p>
          <w:p w14:paraId="3B6FD4E4"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C47033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2</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"1/10 Gbps Ethernet Module"</w:t>
            </w:r>
            <w:r w:rsidRPr="002F7659">
              <w:rPr>
                <w:rFonts w:ascii="Arial" w:eastAsia="Arial" w:hAnsi="Arial" w:cs="Arial"/>
                <w:iCs/>
                <w:lang w:val="en-US" w:eastAsia="en-US"/>
              </w:rPr>
              <w:br/>
              <w:t>PID: N77-F348XP-23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07 ,</w:t>
            </w:r>
            <w:proofErr w:type="gramEnd"/>
            <w:r w:rsidRPr="002F7659">
              <w:rPr>
                <w:rFonts w:ascii="Arial" w:eastAsia="Arial" w:hAnsi="Arial" w:cs="Arial"/>
                <w:iCs/>
                <w:lang w:val="en-US" w:eastAsia="en-US"/>
              </w:rPr>
              <w:t>  SN: JAE24370GGM</w:t>
            </w:r>
          </w:p>
          <w:p w14:paraId="5B52833B"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781681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"Supervisor Module-3"</w:t>
            </w:r>
            <w:r w:rsidRPr="002F7659">
              <w:rPr>
                <w:rFonts w:ascii="Arial" w:eastAsia="Arial" w:hAnsi="Arial" w:cs="Arial"/>
                <w:iCs/>
                <w:lang w:val="en-US" w:eastAsia="en-US"/>
              </w:rPr>
              <w:br/>
              <w:t>PID: N77-SUP3E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JAE24291RJA</w:t>
            </w:r>
          </w:p>
          <w:p w14:paraId="0A842024"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9D1C55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4</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"Supervisor Module-3"</w:t>
            </w:r>
            <w:r w:rsidRPr="002F7659">
              <w:rPr>
                <w:rFonts w:ascii="Arial" w:eastAsia="Arial" w:hAnsi="Arial" w:cs="Arial"/>
                <w:iCs/>
                <w:lang w:val="en-US" w:eastAsia="en-US"/>
              </w:rPr>
              <w:br/>
              <w:t>PID: N77-SUP3E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JAE24291RJ8</w:t>
            </w:r>
          </w:p>
          <w:p w14:paraId="4F8D7B24"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1BA05A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5</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"10/40 Gbps Ethernet Module"</w:t>
            </w:r>
            <w:r w:rsidRPr="002F7659">
              <w:rPr>
                <w:rFonts w:ascii="Arial" w:eastAsia="Arial" w:hAnsi="Arial" w:cs="Arial"/>
                <w:iCs/>
                <w:lang w:val="en-US" w:eastAsia="en-US"/>
              </w:rPr>
              <w:br/>
              <w:t>PID: N77-M324FQ-25L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02 ,</w:t>
            </w:r>
            <w:proofErr w:type="gramEnd"/>
            <w:r w:rsidRPr="002F7659">
              <w:rPr>
                <w:rFonts w:ascii="Arial" w:eastAsia="Arial" w:hAnsi="Arial" w:cs="Arial"/>
                <w:iCs/>
                <w:lang w:val="en-US" w:eastAsia="en-US"/>
              </w:rPr>
              <w:t>  SN: JAE24411UG4</w:t>
            </w:r>
          </w:p>
          <w:p w14:paraId="5878590C"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1BFCF8BB"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7</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JAE244306EC</w:t>
            </w:r>
          </w:p>
          <w:p w14:paraId="52DEE078"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B5640D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8</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JAE244306ET</w:t>
            </w:r>
          </w:p>
          <w:p w14:paraId="4701A157"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24975369"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9</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JAE244306EN</w:t>
            </w:r>
          </w:p>
          <w:p w14:paraId="5C679D9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E157769"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10</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JAE244306GH</w:t>
            </w:r>
          </w:p>
          <w:p w14:paraId="6892AA8B"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5DA58790"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11</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JAE244306FK</w:t>
            </w:r>
          </w:p>
          <w:p w14:paraId="324E7CD3"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0817788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12</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"Fabric card module"</w:t>
            </w:r>
            <w:r w:rsidRPr="002F7659">
              <w:rPr>
                <w:rFonts w:ascii="Arial" w:eastAsia="Arial" w:hAnsi="Arial" w:cs="Arial"/>
                <w:iCs/>
                <w:lang w:val="en-US" w:eastAsia="en-US"/>
              </w:rPr>
              <w:br/>
              <w:t>PID: N77-C7706-FAB-3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JAE244306FJ</w:t>
            </w:r>
          </w:p>
          <w:p w14:paraId="0776BC24"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711C6B4B"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33</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ART2439709J</w:t>
            </w:r>
          </w:p>
          <w:p w14:paraId="6A4D219E"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2C0F9087"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34</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ART24397069</w:t>
            </w:r>
          </w:p>
          <w:p w14:paraId="6C28549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62433FD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35</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ART2436700T</w:t>
            </w:r>
          </w:p>
          <w:p w14:paraId="48F4DA1F"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7460A7E2"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36</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Power Supply"</w:t>
            </w:r>
            <w:r w:rsidRPr="002F7659">
              <w:rPr>
                <w:rFonts w:ascii="Arial" w:eastAsia="Arial" w:hAnsi="Arial" w:cs="Arial"/>
                <w:iCs/>
                <w:lang w:val="en-US" w:eastAsia="en-US"/>
              </w:rPr>
              <w:br/>
              <w:t>PID: N77-AC-3KW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03 ,</w:t>
            </w:r>
            <w:proofErr w:type="gramEnd"/>
            <w:r w:rsidRPr="002F7659">
              <w:rPr>
                <w:rFonts w:ascii="Arial" w:eastAsia="Arial" w:hAnsi="Arial" w:cs="Arial"/>
                <w:iCs/>
                <w:lang w:val="en-US" w:eastAsia="en-US"/>
              </w:rPr>
              <w:t>  SN: ART24397073</w:t>
            </w:r>
          </w:p>
          <w:p w14:paraId="3B157406"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4110EBD0"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lastRenderedPageBreak/>
              <w:t>NAME: "Slot 37</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Fan Module"</w:t>
            </w:r>
            <w:r w:rsidRPr="002F7659">
              <w:rPr>
                <w:rFonts w:ascii="Arial" w:eastAsia="Arial" w:hAnsi="Arial" w:cs="Arial"/>
                <w:iCs/>
                <w:lang w:val="en-US" w:eastAsia="en-US"/>
              </w:rPr>
              <w:br/>
              <w:t>PID: N77-C7706-FAN-2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NCV2401V01F</w:t>
            </w:r>
          </w:p>
          <w:p w14:paraId="4133580A"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69C54A6D"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38</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Fan Module"</w:t>
            </w:r>
            <w:r w:rsidRPr="002F7659">
              <w:rPr>
                <w:rFonts w:ascii="Arial" w:eastAsia="Arial" w:hAnsi="Arial" w:cs="Arial"/>
                <w:iCs/>
                <w:lang w:val="en-US" w:eastAsia="en-US"/>
              </w:rPr>
              <w:br/>
              <w:t>PID: N77-C7706-FAN-2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NCV2401V01K</w:t>
            </w:r>
          </w:p>
          <w:p w14:paraId="50C52CC9"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 </w:t>
            </w:r>
          </w:p>
          <w:p w14:paraId="3753F828" w14:textId="77777777" w:rsidR="002F7659" w:rsidRPr="002F7659" w:rsidRDefault="002F7659" w:rsidP="002F7659">
            <w:pPr>
              <w:rPr>
                <w:rFonts w:ascii="Arial" w:eastAsia="Arial" w:hAnsi="Arial" w:cs="Arial"/>
                <w:iCs/>
                <w:lang w:val="en-US" w:eastAsia="en-US"/>
              </w:rPr>
            </w:pPr>
            <w:r w:rsidRPr="002F7659">
              <w:rPr>
                <w:rFonts w:ascii="Arial" w:eastAsia="Arial" w:hAnsi="Arial" w:cs="Arial"/>
                <w:iCs/>
                <w:lang w:val="en-US" w:eastAsia="en-US"/>
              </w:rPr>
              <w:t>NAME: "Slot 39</w:t>
            </w:r>
            <w:proofErr w:type="gramStart"/>
            <w:r w:rsidRPr="002F7659">
              <w:rPr>
                <w:rFonts w:ascii="Arial" w:eastAsia="Arial" w:hAnsi="Arial" w:cs="Arial"/>
                <w:iCs/>
                <w:lang w:val="en-US" w:eastAsia="en-US"/>
              </w:rPr>
              <w:t>",  DESCR</w:t>
            </w:r>
            <w:proofErr w:type="gramEnd"/>
            <w:r w:rsidRPr="002F7659">
              <w:rPr>
                <w:rFonts w:ascii="Arial" w:eastAsia="Arial" w:hAnsi="Arial" w:cs="Arial"/>
                <w:iCs/>
                <w:lang w:val="en-US" w:eastAsia="en-US"/>
              </w:rPr>
              <w:t>: "Nexus7700 C7706 (6 Slot) Chassis Fan Module"</w:t>
            </w:r>
            <w:r w:rsidRPr="002F7659">
              <w:rPr>
                <w:rFonts w:ascii="Arial" w:eastAsia="Arial" w:hAnsi="Arial" w:cs="Arial"/>
                <w:iCs/>
                <w:lang w:val="en-US" w:eastAsia="en-US"/>
              </w:rPr>
              <w:br/>
              <w:t>PID: N77-C7706-FAN-2   </w:t>
            </w:r>
            <w:proofErr w:type="gramStart"/>
            <w:r w:rsidRPr="002F7659">
              <w:rPr>
                <w:rFonts w:ascii="Arial" w:eastAsia="Arial" w:hAnsi="Arial" w:cs="Arial"/>
                <w:iCs/>
                <w:lang w:val="en-US" w:eastAsia="en-US"/>
              </w:rPr>
              <w:t>  ,</w:t>
            </w:r>
            <w:proofErr w:type="gramEnd"/>
            <w:r w:rsidRPr="002F7659">
              <w:rPr>
                <w:rFonts w:ascii="Arial" w:eastAsia="Arial" w:hAnsi="Arial" w:cs="Arial"/>
                <w:iCs/>
                <w:lang w:val="en-US" w:eastAsia="en-US"/>
              </w:rPr>
              <w:t>  VID: V</w:t>
            </w:r>
            <w:proofErr w:type="gramStart"/>
            <w:r w:rsidRPr="002F7659">
              <w:rPr>
                <w:rFonts w:ascii="Arial" w:eastAsia="Arial" w:hAnsi="Arial" w:cs="Arial"/>
                <w:iCs/>
                <w:lang w:val="en-US" w:eastAsia="en-US"/>
              </w:rPr>
              <w:t>01 ,</w:t>
            </w:r>
            <w:proofErr w:type="gramEnd"/>
            <w:r w:rsidRPr="002F7659">
              <w:rPr>
                <w:rFonts w:ascii="Arial" w:eastAsia="Arial" w:hAnsi="Arial" w:cs="Arial"/>
                <w:iCs/>
                <w:lang w:val="en-US" w:eastAsia="en-US"/>
              </w:rPr>
              <w:t>  SN: NCV2401V02I</w:t>
            </w:r>
          </w:p>
        </w:tc>
        <w:tc>
          <w:tcPr>
            <w:tcW w:w="653" w:type="pct"/>
            <w:vAlign w:val="center"/>
          </w:tcPr>
          <w:p w14:paraId="2B63E7E8" w14:textId="77777777" w:rsidR="002F7659" w:rsidRPr="002F7659" w:rsidRDefault="002F7659" w:rsidP="002F7659">
            <w:pPr>
              <w:jc w:val="center"/>
              <w:rPr>
                <w:rFonts w:ascii="Arial" w:eastAsia="Arial" w:hAnsi="Arial" w:cs="Arial"/>
                <w:b/>
                <w:iCs/>
                <w:lang w:val="en-US" w:eastAsia="en-US"/>
              </w:rPr>
            </w:pPr>
            <w:r w:rsidRPr="002F7659">
              <w:rPr>
                <w:rFonts w:ascii="Arial" w:eastAsia="Arial" w:hAnsi="Arial" w:cs="Arial"/>
                <w:b/>
                <w:iCs/>
                <w:lang w:val="en-US" w:eastAsia="en-US"/>
              </w:rPr>
              <w:lastRenderedPageBreak/>
              <w:t>1</w:t>
            </w:r>
          </w:p>
        </w:tc>
      </w:tr>
    </w:tbl>
    <w:p w14:paraId="348EACD2" w14:textId="77777777" w:rsidR="002F7659" w:rsidRPr="002F7659" w:rsidRDefault="002F7659" w:rsidP="002F7659">
      <w:pPr>
        <w:rPr>
          <w:rFonts w:ascii="Arial" w:eastAsia="Arial" w:hAnsi="Arial" w:cs="Arial"/>
          <w:lang w:eastAsia="en-US"/>
        </w:rPr>
      </w:pPr>
    </w:p>
    <w:p w14:paraId="6088BE8B" w14:textId="77777777" w:rsidR="002F7659" w:rsidRPr="002F7659" w:rsidRDefault="002F7659" w:rsidP="002F7659">
      <w:pPr>
        <w:rPr>
          <w:rFonts w:ascii="Arial" w:eastAsia="Arial" w:hAnsi="Arial" w:cs="Arial"/>
          <w:lang w:eastAsia="en-US"/>
        </w:rPr>
      </w:pPr>
    </w:p>
    <w:p w14:paraId="7902B48F" w14:textId="77777777" w:rsidR="002F7659" w:rsidRPr="002F7659" w:rsidRDefault="002F7659" w:rsidP="002F7659">
      <w:pPr>
        <w:rPr>
          <w:rFonts w:ascii="Arial" w:eastAsia="Arial" w:hAnsi="Arial" w:cs="Arial"/>
          <w:lang w:eastAsia="en-US"/>
        </w:rPr>
      </w:pPr>
    </w:p>
    <w:p w14:paraId="77D5B886" w14:textId="77777777" w:rsidR="002F7659" w:rsidRPr="002F7659" w:rsidRDefault="002F7659" w:rsidP="002F7659">
      <w:pPr>
        <w:rPr>
          <w:rFonts w:ascii="Arial" w:eastAsia="Arial" w:hAnsi="Arial" w:cs="Arial"/>
          <w:lang w:eastAsia="en-US"/>
        </w:rPr>
      </w:pPr>
    </w:p>
    <w:p w14:paraId="5D14E025" w14:textId="77777777" w:rsidR="002F7659" w:rsidRPr="002F7659" w:rsidRDefault="002F7659" w:rsidP="002F7659">
      <w:pPr>
        <w:rPr>
          <w:rFonts w:ascii="Arial" w:eastAsia="Arial" w:hAnsi="Arial" w:cs="Arial"/>
          <w:lang w:eastAsia="en-US"/>
        </w:rPr>
      </w:pPr>
    </w:p>
    <w:p w14:paraId="04E7C1D6" w14:textId="77777777" w:rsidR="002F7659" w:rsidRPr="002F7659" w:rsidRDefault="002F7659" w:rsidP="002F7659">
      <w:pPr>
        <w:rPr>
          <w:rFonts w:ascii="Arial" w:eastAsia="Arial" w:hAnsi="Arial" w:cs="Arial"/>
          <w:lang w:eastAsia="en-US"/>
        </w:rPr>
      </w:pPr>
    </w:p>
    <w:p w14:paraId="4A03F2C7" w14:textId="77777777" w:rsidR="002F7659" w:rsidRPr="002F7659" w:rsidRDefault="002F7659" w:rsidP="002F7659">
      <w:pPr>
        <w:rPr>
          <w:rFonts w:ascii="Arial" w:eastAsia="Arial" w:hAnsi="Arial" w:cs="Arial"/>
          <w:lang w:eastAsia="en-US"/>
        </w:rPr>
      </w:pPr>
    </w:p>
    <w:p w14:paraId="14859370" w14:textId="77777777" w:rsidR="002F7659" w:rsidRPr="002F7659" w:rsidRDefault="002F7659" w:rsidP="002F7659">
      <w:pPr>
        <w:rPr>
          <w:rFonts w:ascii="Arial" w:eastAsia="Arial" w:hAnsi="Arial" w:cs="Arial"/>
          <w:lang w:eastAsia="en-US"/>
        </w:rPr>
      </w:pPr>
    </w:p>
    <w:p w14:paraId="6375ECAD" w14:textId="77777777" w:rsidR="002F7659" w:rsidRDefault="002F7659" w:rsidP="002F7659">
      <w:pPr>
        <w:rPr>
          <w:rFonts w:ascii="Arial" w:eastAsia="Arial" w:hAnsi="Arial" w:cs="Arial"/>
          <w:lang w:eastAsia="en-US"/>
        </w:rPr>
      </w:pPr>
    </w:p>
    <w:p w14:paraId="2C07B07F" w14:textId="77777777" w:rsidR="002F7659" w:rsidRPr="002F7659" w:rsidRDefault="002F7659" w:rsidP="002F7659">
      <w:pPr>
        <w:rPr>
          <w:rFonts w:ascii="Arial" w:eastAsia="Arial" w:hAnsi="Arial" w:cs="Arial"/>
          <w:lang w:eastAsia="en-US"/>
        </w:rPr>
      </w:pPr>
    </w:p>
    <w:p w14:paraId="3E05A381" w14:textId="77777777" w:rsidR="002F7659" w:rsidRPr="002F7659" w:rsidRDefault="002F7659" w:rsidP="002F7659">
      <w:pPr>
        <w:rPr>
          <w:rFonts w:ascii="Arial" w:eastAsia="Arial" w:hAnsi="Arial" w:cs="Arial"/>
          <w:lang w:eastAsia="en-US"/>
        </w:rPr>
      </w:pPr>
    </w:p>
    <w:p w14:paraId="795E72F6" w14:textId="77777777" w:rsidR="002F7659" w:rsidRPr="002F7659" w:rsidRDefault="002F7659" w:rsidP="002F7659">
      <w:pPr>
        <w:rPr>
          <w:rFonts w:ascii="Arial" w:eastAsia="Arial" w:hAnsi="Arial" w:cs="Arial"/>
          <w:lang w:eastAsia="en-US"/>
        </w:rPr>
      </w:pPr>
    </w:p>
    <w:p w14:paraId="376D452C" w14:textId="77777777" w:rsidR="002F7659" w:rsidRPr="002F7659" w:rsidRDefault="002F7659" w:rsidP="002F7659">
      <w:pPr>
        <w:rPr>
          <w:rFonts w:ascii="Arial" w:eastAsia="Arial" w:hAnsi="Arial" w:cs="Arial"/>
          <w:lang w:eastAsia="en-US"/>
        </w:rPr>
      </w:pPr>
    </w:p>
    <w:p w14:paraId="760381EC" w14:textId="77777777" w:rsidR="002F7659" w:rsidRPr="002F7659" w:rsidRDefault="002F7659" w:rsidP="002F7659">
      <w:pPr>
        <w:jc w:val="both"/>
        <w:rPr>
          <w:rFonts w:ascii="Arial" w:eastAsia="Arial" w:hAnsi="Arial" w:cs="Arial"/>
          <w:b/>
          <w:bCs/>
        </w:rPr>
      </w:pPr>
    </w:p>
    <w:p w14:paraId="7F9C2BDF" w14:textId="74ABDBDD" w:rsidR="002F7659" w:rsidRPr="002F7659" w:rsidRDefault="002F7659" w:rsidP="002F7659">
      <w:pPr>
        <w:jc w:val="both"/>
        <w:rPr>
          <w:rFonts w:ascii="Arial" w:eastAsia="Arial" w:hAnsi="Arial" w:cs="Arial"/>
          <w:b/>
          <w:bCs/>
        </w:rPr>
      </w:pPr>
      <w:r w:rsidRPr="002F7659">
        <w:rPr>
          <w:rFonts w:ascii="Arial" w:eastAsia="Arial" w:hAnsi="Arial" w:cs="Arial"/>
          <w:b/>
          <w:bCs/>
        </w:rPr>
        <w:lastRenderedPageBreak/>
        <w:t>A</w:t>
      </w:r>
      <w:r w:rsidR="0023017F">
        <w:rPr>
          <w:rFonts w:ascii="Arial" w:eastAsia="Arial" w:hAnsi="Arial" w:cs="Arial"/>
          <w:b/>
          <w:bCs/>
        </w:rPr>
        <w:t>PÉNDICE</w:t>
      </w:r>
      <w:r w:rsidRPr="002F7659">
        <w:rPr>
          <w:rFonts w:ascii="Arial" w:eastAsia="Arial" w:hAnsi="Arial" w:cs="Arial"/>
          <w:b/>
          <w:bCs/>
        </w:rPr>
        <w:t xml:space="preserve"> 3</w:t>
      </w:r>
    </w:p>
    <w:p w14:paraId="254C1501" w14:textId="77777777" w:rsidR="002F7659" w:rsidRPr="002F7659" w:rsidRDefault="002F7659" w:rsidP="002F7659">
      <w:pPr>
        <w:jc w:val="both"/>
        <w:rPr>
          <w:rFonts w:ascii="Arial" w:eastAsia="Arial" w:hAnsi="Arial" w:cs="Arial"/>
          <w:b/>
          <w:bCs/>
        </w:rPr>
      </w:pPr>
      <w:r w:rsidRPr="002F7659">
        <w:rPr>
          <w:rFonts w:ascii="Arial" w:eastAsia="Arial" w:hAnsi="Arial" w:cs="Arial"/>
          <w:b/>
          <w:bCs/>
        </w:rPr>
        <w:t>DOMICILIOS DE LOS SITIOS INVOLUCRADOS.</w:t>
      </w:r>
    </w:p>
    <w:p w14:paraId="72CE9F1A" w14:textId="77777777" w:rsidR="002F7659" w:rsidRPr="002F7659" w:rsidRDefault="002F7659" w:rsidP="002F7659">
      <w:pPr>
        <w:rPr>
          <w:rFonts w:ascii="Arial" w:eastAsia="Arial" w:hAnsi="Arial" w:cs="Arial"/>
          <w:lang w:eastAsia="en-US"/>
        </w:rPr>
      </w:pPr>
    </w:p>
    <w:tbl>
      <w:tblPr>
        <w:tblW w:w="6371" w:type="dxa"/>
        <w:jc w:val="center"/>
        <w:tblBorders>
          <w:top w:val="single" w:sz="6" w:space="0" w:color="512F73"/>
          <w:left w:val="single" w:sz="6" w:space="0" w:color="512F73"/>
          <w:bottom w:val="single" w:sz="6" w:space="0" w:color="512F73"/>
          <w:right w:val="single" w:sz="6" w:space="0" w:color="512F73"/>
          <w:insideH w:val="single" w:sz="6" w:space="0" w:color="512F73"/>
          <w:insideV w:val="single" w:sz="6" w:space="0" w:color="512F73"/>
        </w:tblBorders>
        <w:tblCellMar>
          <w:left w:w="70" w:type="dxa"/>
          <w:right w:w="70" w:type="dxa"/>
        </w:tblCellMar>
        <w:tblLook w:val="00A0" w:firstRow="1" w:lastRow="0" w:firstColumn="1" w:lastColumn="0" w:noHBand="0" w:noVBand="0"/>
      </w:tblPr>
      <w:tblGrid>
        <w:gridCol w:w="2969"/>
        <w:gridCol w:w="3402"/>
      </w:tblGrid>
      <w:tr w:rsidR="002F7659" w:rsidRPr="002F7659" w14:paraId="73AFFBC0" w14:textId="77777777">
        <w:trPr>
          <w:trHeight w:val="585"/>
          <w:tblHeader/>
          <w:jc w:val="center"/>
        </w:trPr>
        <w:tc>
          <w:tcPr>
            <w:tcW w:w="2969" w:type="dxa"/>
            <w:shd w:val="clear" w:color="auto" w:fill="512F73"/>
            <w:noWrap/>
            <w:vAlign w:val="center"/>
          </w:tcPr>
          <w:p w14:paraId="7BBA9D2E" w14:textId="77777777" w:rsidR="002F7659" w:rsidRPr="002F7659" w:rsidRDefault="002F7659" w:rsidP="002F7659">
            <w:pPr>
              <w:jc w:val="center"/>
              <w:rPr>
                <w:rFonts w:ascii="Arial" w:eastAsia="Arial" w:hAnsi="Arial" w:cs="Arial"/>
                <w:b/>
                <w:bCs/>
                <w:color w:val="FFFFFF"/>
                <w:lang w:eastAsia="es-MX"/>
              </w:rPr>
            </w:pPr>
            <w:r w:rsidRPr="002F7659">
              <w:rPr>
                <w:rFonts w:ascii="Arial" w:eastAsia="Arial" w:hAnsi="Arial" w:cs="Arial"/>
                <w:b/>
                <w:bCs/>
                <w:color w:val="FFFFFF"/>
                <w:lang w:eastAsia="es-MX"/>
              </w:rPr>
              <w:t>SITIO</w:t>
            </w:r>
          </w:p>
        </w:tc>
        <w:tc>
          <w:tcPr>
            <w:tcW w:w="3402" w:type="dxa"/>
            <w:shd w:val="clear" w:color="auto" w:fill="512F73"/>
            <w:noWrap/>
            <w:vAlign w:val="center"/>
          </w:tcPr>
          <w:p w14:paraId="412CEDEA" w14:textId="77777777" w:rsidR="002F7659" w:rsidRPr="002F7659" w:rsidRDefault="002F7659" w:rsidP="002F7659">
            <w:pPr>
              <w:jc w:val="center"/>
              <w:rPr>
                <w:rFonts w:ascii="Arial" w:eastAsia="Arial" w:hAnsi="Arial" w:cs="Arial"/>
                <w:b/>
                <w:bCs/>
                <w:color w:val="FFFFFF"/>
                <w:lang w:eastAsia="es-MX"/>
              </w:rPr>
            </w:pPr>
            <w:r w:rsidRPr="002F7659">
              <w:rPr>
                <w:rFonts w:ascii="Arial" w:eastAsia="Arial" w:hAnsi="Arial" w:cs="Arial"/>
                <w:b/>
                <w:bCs/>
                <w:color w:val="FFFFFF"/>
                <w:lang w:eastAsia="es-MX"/>
              </w:rPr>
              <w:t>DOMICILIO</w:t>
            </w:r>
          </w:p>
        </w:tc>
      </w:tr>
      <w:tr w:rsidR="002F7659" w:rsidRPr="002F7659" w14:paraId="0F4DC0AF" w14:textId="77777777">
        <w:trPr>
          <w:trHeight w:val="1247"/>
          <w:jc w:val="center"/>
        </w:trPr>
        <w:tc>
          <w:tcPr>
            <w:tcW w:w="2969" w:type="dxa"/>
            <w:vAlign w:val="center"/>
          </w:tcPr>
          <w:p w14:paraId="4159FB79" w14:textId="77777777" w:rsidR="002F7659" w:rsidRPr="002F7659" w:rsidRDefault="002F7659" w:rsidP="002F7659">
            <w:pPr>
              <w:jc w:val="center"/>
              <w:rPr>
                <w:rFonts w:ascii="Arial" w:eastAsia="Arial" w:hAnsi="Arial" w:cs="Arial"/>
                <w:b/>
                <w:bCs/>
                <w:lang w:eastAsia="es-MX"/>
              </w:rPr>
            </w:pPr>
            <w:r w:rsidRPr="002F7659">
              <w:rPr>
                <w:rFonts w:ascii="Arial" w:eastAsia="Arial" w:hAnsi="Arial" w:cs="Arial"/>
                <w:b/>
                <w:bCs/>
                <w:lang w:eastAsia="es-MX"/>
              </w:rPr>
              <w:t>TLALPAN</w:t>
            </w:r>
          </w:p>
        </w:tc>
        <w:tc>
          <w:tcPr>
            <w:tcW w:w="3402" w:type="dxa"/>
            <w:vAlign w:val="center"/>
          </w:tcPr>
          <w:p w14:paraId="34111B36"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 xml:space="preserve">VIADUCTO </w:t>
            </w:r>
            <w:proofErr w:type="gramStart"/>
            <w:r w:rsidRPr="002F7659">
              <w:rPr>
                <w:rFonts w:ascii="Arial" w:eastAsia="Arial" w:hAnsi="Arial" w:cs="Arial"/>
                <w:lang w:eastAsia="es-MX"/>
              </w:rPr>
              <w:t>TLALPAN  No</w:t>
            </w:r>
            <w:proofErr w:type="gramEnd"/>
            <w:r w:rsidRPr="002F7659">
              <w:rPr>
                <w:rFonts w:ascii="Arial" w:eastAsia="Arial" w:hAnsi="Arial" w:cs="Arial"/>
                <w:lang w:eastAsia="es-MX"/>
              </w:rPr>
              <w:t>. 100</w:t>
            </w:r>
            <w:r w:rsidRPr="002F7659">
              <w:rPr>
                <w:rFonts w:ascii="Arial" w:eastAsia="Arial" w:hAnsi="Arial" w:cs="Arial"/>
                <w:lang w:eastAsia="es-MX"/>
              </w:rPr>
              <w:br/>
              <w:t>COL. ARENAL TEPEPAN</w:t>
            </w:r>
            <w:r w:rsidRPr="002F7659">
              <w:rPr>
                <w:rFonts w:ascii="Arial" w:eastAsia="Arial" w:hAnsi="Arial" w:cs="Arial"/>
                <w:lang w:eastAsia="es-MX"/>
              </w:rPr>
              <w:br/>
              <w:t>C.P. 14610   DELEG. TLALPAN</w:t>
            </w:r>
            <w:r w:rsidRPr="002F7659">
              <w:rPr>
                <w:rFonts w:ascii="Arial" w:eastAsia="Arial" w:hAnsi="Arial" w:cs="Arial"/>
                <w:lang w:eastAsia="es-MX"/>
              </w:rPr>
              <w:br/>
              <w:t>MÉXICO, CIUDAD DE MÉXICO</w:t>
            </w:r>
          </w:p>
        </w:tc>
      </w:tr>
      <w:tr w:rsidR="002F7659" w:rsidRPr="002F7659" w14:paraId="75B0690C" w14:textId="77777777">
        <w:trPr>
          <w:trHeight w:val="1247"/>
          <w:jc w:val="center"/>
        </w:trPr>
        <w:tc>
          <w:tcPr>
            <w:tcW w:w="2969" w:type="dxa"/>
            <w:vAlign w:val="center"/>
          </w:tcPr>
          <w:p w14:paraId="34E5B9CA" w14:textId="77777777" w:rsidR="002F7659" w:rsidRPr="002F7659" w:rsidRDefault="002F7659" w:rsidP="002F7659">
            <w:pPr>
              <w:jc w:val="center"/>
              <w:rPr>
                <w:rFonts w:ascii="Arial" w:eastAsia="Arial" w:hAnsi="Arial" w:cs="Arial"/>
                <w:b/>
                <w:bCs/>
                <w:lang w:eastAsia="es-MX"/>
              </w:rPr>
            </w:pPr>
            <w:r w:rsidRPr="002F7659">
              <w:rPr>
                <w:rFonts w:ascii="Arial" w:eastAsia="Arial" w:hAnsi="Arial" w:cs="Arial"/>
                <w:b/>
                <w:bCs/>
                <w:lang w:eastAsia="es-MX"/>
              </w:rPr>
              <w:t>QUANTUM</w:t>
            </w:r>
          </w:p>
        </w:tc>
        <w:tc>
          <w:tcPr>
            <w:tcW w:w="3402" w:type="dxa"/>
            <w:vAlign w:val="center"/>
          </w:tcPr>
          <w:p w14:paraId="6C154768"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 xml:space="preserve">PERIFÉRICO </w:t>
            </w:r>
            <w:proofErr w:type="gramStart"/>
            <w:r w:rsidRPr="002F7659">
              <w:rPr>
                <w:rFonts w:ascii="Arial" w:eastAsia="Arial" w:hAnsi="Arial" w:cs="Arial"/>
                <w:lang w:eastAsia="es-MX"/>
              </w:rPr>
              <w:t>SUR  NO</w:t>
            </w:r>
            <w:proofErr w:type="gramEnd"/>
            <w:r w:rsidRPr="002F7659">
              <w:rPr>
                <w:rFonts w:ascii="Arial" w:eastAsia="Arial" w:hAnsi="Arial" w:cs="Arial"/>
                <w:lang w:eastAsia="es-MX"/>
              </w:rPr>
              <w:t>. 239</w:t>
            </w:r>
          </w:p>
          <w:p w14:paraId="0761567F"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COL. LOS ALPES</w:t>
            </w:r>
          </w:p>
          <w:p w14:paraId="3C400766"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DELEG. ÁLVARO OBREGÓN</w:t>
            </w:r>
          </w:p>
          <w:p w14:paraId="7F68B5E8"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C.P. 01010</w:t>
            </w:r>
          </w:p>
          <w:p w14:paraId="6F178E06"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MÉXICO, CIUDAD DE MÉXICO</w:t>
            </w:r>
          </w:p>
        </w:tc>
      </w:tr>
      <w:tr w:rsidR="002F7659" w:rsidRPr="002F7659" w14:paraId="787B5C6B" w14:textId="77777777">
        <w:trPr>
          <w:trHeight w:val="1247"/>
          <w:jc w:val="center"/>
        </w:trPr>
        <w:tc>
          <w:tcPr>
            <w:tcW w:w="2969" w:type="dxa"/>
            <w:vAlign w:val="center"/>
          </w:tcPr>
          <w:p w14:paraId="0BBAEEB8" w14:textId="77777777" w:rsidR="002F7659" w:rsidRPr="002F7659" w:rsidRDefault="002F7659" w:rsidP="002F7659">
            <w:pPr>
              <w:jc w:val="center"/>
              <w:rPr>
                <w:rFonts w:ascii="Arial" w:eastAsia="Arial" w:hAnsi="Arial" w:cs="Arial"/>
                <w:b/>
                <w:bCs/>
                <w:lang w:eastAsia="es-MX"/>
              </w:rPr>
            </w:pPr>
            <w:r w:rsidRPr="002F7659">
              <w:rPr>
                <w:rFonts w:ascii="Arial" w:eastAsia="Arial" w:hAnsi="Arial" w:cs="Arial"/>
                <w:b/>
                <w:bCs/>
                <w:lang w:eastAsia="es-MX"/>
              </w:rPr>
              <w:t>INSURGENTES</w:t>
            </w:r>
          </w:p>
        </w:tc>
        <w:tc>
          <w:tcPr>
            <w:tcW w:w="3402" w:type="dxa"/>
            <w:vAlign w:val="center"/>
          </w:tcPr>
          <w:p w14:paraId="1D64B7FA"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 xml:space="preserve">INSURGENTES </w:t>
            </w:r>
            <w:proofErr w:type="gramStart"/>
            <w:r w:rsidRPr="002F7659">
              <w:rPr>
                <w:rFonts w:ascii="Arial" w:eastAsia="Arial" w:hAnsi="Arial" w:cs="Arial"/>
                <w:lang w:eastAsia="es-MX"/>
              </w:rPr>
              <w:t>SUR  No</w:t>
            </w:r>
            <w:proofErr w:type="gramEnd"/>
            <w:r w:rsidRPr="002F7659">
              <w:rPr>
                <w:rFonts w:ascii="Arial" w:eastAsia="Arial" w:hAnsi="Arial" w:cs="Arial"/>
                <w:lang w:eastAsia="es-MX"/>
              </w:rPr>
              <w:t>.1561</w:t>
            </w:r>
          </w:p>
          <w:p w14:paraId="3BF2AEF6"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COL. SAN JOSÉ INSURGENTES</w:t>
            </w:r>
          </w:p>
          <w:p w14:paraId="682EF599"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C.P. 03900</w:t>
            </w:r>
          </w:p>
          <w:p w14:paraId="6C90CD70"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DELEG. BENITO JUÁREZ</w:t>
            </w:r>
          </w:p>
          <w:p w14:paraId="0A26403F"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MÉXICO, CIUDAD DE MÉXICO</w:t>
            </w:r>
          </w:p>
        </w:tc>
      </w:tr>
      <w:tr w:rsidR="002F7659" w:rsidRPr="002F7659" w14:paraId="4F0A822F" w14:textId="77777777">
        <w:trPr>
          <w:trHeight w:val="1247"/>
          <w:jc w:val="center"/>
        </w:trPr>
        <w:tc>
          <w:tcPr>
            <w:tcW w:w="2969" w:type="dxa"/>
            <w:vAlign w:val="center"/>
          </w:tcPr>
          <w:p w14:paraId="2F95632B" w14:textId="77777777" w:rsidR="002F7659" w:rsidRPr="002F7659" w:rsidRDefault="002F7659" w:rsidP="002F7659">
            <w:pPr>
              <w:jc w:val="center"/>
              <w:rPr>
                <w:rFonts w:ascii="Arial" w:eastAsia="Arial" w:hAnsi="Arial" w:cs="Arial"/>
                <w:b/>
                <w:bCs/>
                <w:lang w:eastAsia="es-MX"/>
              </w:rPr>
            </w:pPr>
            <w:r w:rsidRPr="002F7659">
              <w:rPr>
                <w:rFonts w:ascii="Arial" w:eastAsia="Arial" w:hAnsi="Arial" w:cs="Arial"/>
                <w:b/>
                <w:bCs/>
                <w:lang w:eastAsia="es-MX"/>
              </w:rPr>
              <w:t>CECyRD</w:t>
            </w:r>
          </w:p>
        </w:tc>
        <w:tc>
          <w:tcPr>
            <w:tcW w:w="3402" w:type="dxa"/>
            <w:vAlign w:val="center"/>
          </w:tcPr>
          <w:p w14:paraId="110A2A7C"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CARRETERA A SAN JUAN TICUAUTLA</w:t>
            </w:r>
          </w:p>
          <w:p w14:paraId="4E0CA3EC"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 xml:space="preserve">KM </w:t>
            </w:r>
            <w:proofErr w:type="gramStart"/>
            <w:r w:rsidRPr="002F7659">
              <w:rPr>
                <w:rFonts w:ascii="Arial" w:eastAsia="Arial" w:hAnsi="Arial" w:cs="Arial"/>
                <w:lang w:eastAsia="es-MX"/>
              </w:rPr>
              <w:t>5.4  S</w:t>
            </w:r>
            <w:proofErr w:type="gramEnd"/>
            <w:r w:rsidRPr="002F7659">
              <w:rPr>
                <w:rFonts w:ascii="Arial" w:eastAsia="Arial" w:hAnsi="Arial" w:cs="Arial"/>
                <w:lang w:eastAsia="es-MX"/>
              </w:rPr>
              <w:t xml:space="preserve">/N </w:t>
            </w:r>
          </w:p>
          <w:p w14:paraId="55F97C82"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COL. SIN NOMBRE</w:t>
            </w:r>
          </w:p>
          <w:p w14:paraId="5F2A7705"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C.P. 42160</w:t>
            </w:r>
          </w:p>
          <w:p w14:paraId="7B24D4F4"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SAN AGUSTÍN TLAXIACA, HIDALGO.</w:t>
            </w:r>
          </w:p>
        </w:tc>
      </w:tr>
      <w:tr w:rsidR="002F7659" w:rsidRPr="002F7659" w14:paraId="4AA0B0B1" w14:textId="77777777">
        <w:trPr>
          <w:trHeight w:val="1247"/>
          <w:jc w:val="center"/>
        </w:trPr>
        <w:tc>
          <w:tcPr>
            <w:tcW w:w="2969" w:type="dxa"/>
            <w:vAlign w:val="center"/>
          </w:tcPr>
          <w:p w14:paraId="6131347E" w14:textId="77777777" w:rsidR="002F7659" w:rsidRPr="002F7659" w:rsidRDefault="002F7659" w:rsidP="002F7659">
            <w:pPr>
              <w:jc w:val="center"/>
              <w:rPr>
                <w:rFonts w:ascii="Arial" w:eastAsia="Arial" w:hAnsi="Arial" w:cs="Arial"/>
                <w:b/>
                <w:bCs/>
                <w:lang w:eastAsia="es-MX"/>
              </w:rPr>
            </w:pPr>
            <w:r w:rsidRPr="002F7659">
              <w:rPr>
                <w:rFonts w:ascii="Arial" w:eastAsia="Arial" w:hAnsi="Arial" w:cs="Arial"/>
                <w:b/>
                <w:bCs/>
                <w:lang w:eastAsia="es-MX"/>
              </w:rPr>
              <w:t>CNI</w:t>
            </w:r>
          </w:p>
        </w:tc>
        <w:tc>
          <w:tcPr>
            <w:tcW w:w="3402" w:type="dxa"/>
            <w:vAlign w:val="center"/>
          </w:tcPr>
          <w:p w14:paraId="37B7A36F"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CALLE CHARCO AZÚL No. 40</w:t>
            </w:r>
          </w:p>
          <w:p w14:paraId="1B05B51D"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COL. MIXCOAC</w:t>
            </w:r>
          </w:p>
          <w:p w14:paraId="4501E091"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CP 03910</w:t>
            </w:r>
          </w:p>
          <w:p w14:paraId="7410FC01" w14:textId="77777777" w:rsidR="002F7659" w:rsidRPr="002F7659" w:rsidRDefault="002F7659" w:rsidP="002F7659">
            <w:pPr>
              <w:rPr>
                <w:rFonts w:ascii="Arial" w:eastAsia="Arial" w:hAnsi="Arial" w:cs="Arial"/>
                <w:lang w:eastAsia="es-MX"/>
              </w:rPr>
            </w:pPr>
            <w:r w:rsidRPr="002F7659">
              <w:rPr>
                <w:rFonts w:ascii="Arial" w:eastAsia="Arial" w:hAnsi="Arial" w:cs="Arial"/>
                <w:lang w:eastAsia="es-MX"/>
              </w:rPr>
              <w:t>ALCALDÍA B. JUÁREZ, CDMX</w:t>
            </w:r>
          </w:p>
        </w:tc>
      </w:tr>
    </w:tbl>
    <w:p w14:paraId="53D2FD69" w14:textId="77777777" w:rsidR="000048BE" w:rsidRPr="002F7659" w:rsidRDefault="000048BE" w:rsidP="008A49C4">
      <w:pPr>
        <w:keepNext/>
        <w:spacing w:before="240" w:after="180" w:line="288" w:lineRule="auto"/>
        <w:jc w:val="both"/>
        <w:outlineLvl w:val="0"/>
        <w:rPr>
          <w:rFonts w:ascii="Arial" w:eastAsiaTheme="majorEastAsia" w:hAnsi="Arial" w:cs="Arial"/>
          <w:b/>
          <w:iCs/>
          <w:color w:val="582D73"/>
        </w:rPr>
      </w:pPr>
    </w:p>
    <w:p w14:paraId="19081FEC" w14:textId="77777777" w:rsidR="000048BE" w:rsidRDefault="000048BE" w:rsidP="008A49C4">
      <w:pPr>
        <w:keepNext/>
        <w:spacing w:before="240" w:after="180" w:line="288" w:lineRule="auto"/>
        <w:jc w:val="both"/>
        <w:outlineLvl w:val="0"/>
        <w:rPr>
          <w:rFonts w:ascii="Arial" w:eastAsiaTheme="majorEastAsia" w:hAnsi="Arial" w:cs="Arial"/>
          <w:b/>
          <w:iCs/>
          <w:color w:val="582D73"/>
        </w:rPr>
      </w:pPr>
    </w:p>
    <w:p w14:paraId="40401454" w14:textId="77777777" w:rsidR="002F7659" w:rsidRPr="000048BE" w:rsidRDefault="002F7659" w:rsidP="008A49C4">
      <w:pPr>
        <w:keepNext/>
        <w:spacing w:before="240" w:after="180" w:line="288" w:lineRule="auto"/>
        <w:jc w:val="both"/>
        <w:outlineLvl w:val="0"/>
        <w:rPr>
          <w:rFonts w:ascii="Arial" w:eastAsiaTheme="majorEastAsia" w:hAnsi="Arial" w:cs="Arial"/>
          <w:b/>
          <w:iCs/>
          <w:color w:val="582D73"/>
        </w:rPr>
      </w:pPr>
    </w:p>
    <w:p w14:paraId="1F3C5402" w14:textId="77777777" w:rsidR="00F94F07" w:rsidRDefault="00F94F07" w:rsidP="00F94F07">
      <w:pPr>
        <w:rPr>
          <w:rFonts w:cstheme="minorHAnsi"/>
          <w:szCs w:val="22"/>
        </w:rPr>
      </w:pPr>
    </w:p>
    <w:p w14:paraId="1F020CFA" w14:textId="77777777" w:rsidR="00957599" w:rsidRPr="004A1108" w:rsidRDefault="00957599" w:rsidP="00957599">
      <w:pPr>
        <w:pBdr>
          <w:bottom w:val="single" w:sz="12" w:space="1" w:color="auto"/>
        </w:pBdr>
        <w:tabs>
          <w:tab w:val="left" w:pos="5103"/>
          <w:tab w:val="left" w:pos="7655"/>
        </w:tabs>
        <w:jc w:val="center"/>
        <w:rPr>
          <w:rFonts w:ascii="Arial" w:hAnsi="Arial" w:cs="Arial"/>
          <w:sz w:val="22"/>
          <w:szCs w:val="22"/>
        </w:rPr>
      </w:pPr>
    </w:p>
    <w:p w14:paraId="2CB88480" w14:textId="77777777" w:rsidR="00957599" w:rsidRPr="004A1108" w:rsidRDefault="00957599" w:rsidP="00957599">
      <w:pPr>
        <w:tabs>
          <w:tab w:val="left" w:pos="5103"/>
          <w:tab w:val="left" w:pos="7655"/>
        </w:tabs>
        <w:jc w:val="center"/>
        <w:rPr>
          <w:rFonts w:ascii="Arial" w:hAnsi="Arial" w:cs="Arial"/>
        </w:rPr>
      </w:pPr>
      <w:r w:rsidRPr="004A1108">
        <w:rPr>
          <w:rFonts w:ascii="Arial" w:hAnsi="Arial" w:cs="Arial"/>
        </w:rPr>
        <w:t>Protesto lo necesario</w:t>
      </w:r>
    </w:p>
    <w:p w14:paraId="3DBFE663" w14:textId="77777777" w:rsidR="00957599" w:rsidRPr="004A1108" w:rsidRDefault="00957599" w:rsidP="00957599">
      <w:pPr>
        <w:pStyle w:val="Textoindependiente"/>
        <w:jc w:val="center"/>
        <w:rPr>
          <w:rFonts w:cs="Arial"/>
          <w:i/>
          <w:sz w:val="20"/>
        </w:rPr>
      </w:pPr>
      <w:r w:rsidRPr="004A1108">
        <w:rPr>
          <w:rFonts w:cs="Arial"/>
          <w:i/>
          <w:sz w:val="20"/>
        </w:rPr>
        <w:t>(Nombre de la empresa Licitante y nombre y firma del representante legal)</w:t>
      </w:r>
    </w:p>
    <w:p w14:paraId="05F62D2C" w14:textId="77777777" w:rsidR="00957599" w:rsidRPr="004A1108" w:rsidRDefault="00957599" w:rsidP="00957599">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7FEA4B5B" w14:textId="1D1E556E" w:rsidR="008704BB" w:rsidRDefault="008704BB" w:rsidP="00764DC9">
      <w:pPr>
        <w:pStyle w:val="Ttulo1"/>
        <w:tabs>
          <w:tab w:val="center" w:pos="234"/>
          <w:tab w:val="center" w:pos="1609"/>
        </w:tabs>
        <w:jc w:val="both"/>
        <w:rPr>
          <w:rFonts w:cs="Arial"/>
        </w:rPr>
      </w:pPr>
      <w:r>
        <w:rPr>
          <w:rFonts w:cs="Arial"/>
        </w:rPr>
        <w:br w:type="page"/>
      </w:r>
    </w:p>
    <w:p w14:paraId="631489EB" w14:textId="4391B324" w:rsidR="00827564" w:rsidRPr="004A1108" w:rsidRDefault="003D2111" w:rsidP="00836EEA">
      <w:pPr>
        <w:pStyle w:val="Ttulo1"/>
        <w:rPr>
          <w:rFonts w:cs="Arial"/>
          <w:color w:val="CC0066"/>
          <w:kern w:val="32"/>
          <w:sz w:val="28"/>
        </w:rPr>
      </w:pPr>
      <w:bookmarkStart w:id="1554" w:name="_Toc235550689"/>
      <w:r>
        <w:rPr>
          <w:rFonts w:cs="Arial"/>
          <w:color w:val="CC0066"/>
          <w:kern w:val="32"/>
          <w:sz w:val="28"/>
        </w:rPr>
        <w:lastRenderedPageBreak/>
        <w:t xml:space="preserve">ANEXO </w:t>
      </w:r>
      <w:r w:rsidR="00827564" w:rsidRPr="004A1108">
        <w:rPr>
          <w:rFonts w:cs="Arial"/>
          <w:color w:val="CC0066"/>
          <w:kern w:val="32"/>
          <w:sz w:val="28"/>
        </w:rPr>
        <w:t>2</w:t>
      </w:r>
      <w:bookmarkEnd w:id="1554"/>
    </w:p>
    <w:p w14:paraId="25FBF096" w14:textId="77777777" w:rsidR="00827564" w:rsidRPr="004A1108" w:rsidRDefault="00827564" w:rsidP="00827564">
      <w:pPr>
        <w:shd w:val="clear" w:color="auto" w:fill="D9D9D9" w:themeFill="background1" w:themeFillShade="D9"/>
        <w:jc w:val="center"/>
        <w:rPr>
          <w:rFonts w:ascii="Arial" w:hAnsi="Arial" w:cs="Arial"/>
          <w:b/>
          <w:sz w:val="28"/>
        </w:rPr>
      </w:pPr>
      <w:r w:rsidRPr="004A1108">
        <w:rPr>
          <w:rFonts w:ascii="Arial" w:hAnsi="Arial" w:cs="Arial"/>
          <w:b/>
          <w:sz w:val="28"/>
        </w:rPr>
        <w:t>Acreditación de existencia legal y personalidad jurídica del LICITANTE</w:t>
      </w:r>
    </w:p>
    <w:p w14:paraId="16D134CA" w14:textId="5E37BC2A" w:rsidR="00B056D9" w:rsidRPr="004A1108" w:rsidRDefault="00B056D9" w:rsidP="00B056D9">
      <w:pPr>
        <w:jc w:val="both"/>
        <w:rPr>
          <w:rFonts w:ascii="Arial" w:hAnsi="Arial" w:cs="Arial"/>
          <w:szCs w:val="22"/>
        </w:rPr>
      </w:pPr>
      <w:r w:rsidRPr="004A1108">
        <w:rPr>
          <w:rFonts w:ascii="Arial" w:hAnsi="Arial" w:cs="Arial"/>
        </w:rPr>
        <w:t>[______(</w:t>
      </w:r>
      <w:r w:rsidR="00E07F47" w:rsidRPr="004A1108">
        <w:rPr>
          <w:rFonts w:ascii="Arial" w:hAnsi="Arial" w:cs="Arial"/>
          <w:i/>
          <w:iCs/>
          <w:sz w:val="18"/>
          <w:szCs w:val="18"/>
        </w:rPr>
        <w:t>nombre</w:t>
      </w:r>
      <w:r w:rsidRPr="004A1108">
        <w:rPr>
          <w:rFonts w:ascii="Arial" w:hAnsi="Arial" w:cs="Arial"/>
        </w:rPr>
        <w:t xml:space="preserve">)_________], manifiesto </w:t>
      </w:r>
      <w:r w:rsidRPr="004A1108">
        <w:rPr>
          <w:rFonts w:ascii="Arial" w:hAnsi="Arial" w:cs="Arial"/>
          <w:b/>
        </w:rPr>
        <w:t>bajo protesta de decir verdad</w:t>
      </w:r>
      <w:r w:rsidRPr="004A1108">
        <w:rPr>
          <w:rFonts w:ascii="Arial" w:hAnsi="Arial" w:cs="Arial"/>
        </w:rPr>
        <w:t xml:space="preserve">, que los datos aquí asentados, son ciertos y han sido debidamente verificados, así como que cuento con facultades suficientes para suscribir la propuesta en la presente licitación, a nombre y representación de: </w:t>
      </w:r>
      <w:r w:rsidR="00E07F47" w:rsidRPr="004A1108">
        <w:rPr>
          <w:rFonts w:ascii="Arial" w:hAnsi="Arial" w:cs="Arial"/>
        </w:rPr>
        <w:t xml:space="preserve">[ </w:t>
      </w:r>
      <w:r w:rsidR="00E07F47" w:rsidRPr="004A1108">
        <w:rPr>
          <w:rFonts w:ascii="Arial" w:hAnsi="Arial" w:cs="Arial"/>
          <w:u w:val="single"/>
        </w:rPr>
        <w:t xml:space="preserve">_______ </w:t>
      </w:r>
      <w:r w:rsidR="00E07F47" w:rsidRPr="004A1108">
        <w:rPr>
          <w:rFonts w:ascii="Arial" w:hAnsi="Arial" w:cs="Arial"/>
          <w:i/>
          <w:iCs/>
          <w:sz w:val="18"/>
          <w:szCs w:val="18"/>
          <w:u w:val="single"/>
        </w:rPr>
        <w:t>Nombre de la empresa licitante (</w:t>
      </w:r>
      <w:r w:rsidR="00E07F47" w:rsidRPr="004A1108">
        <w:rPr>
          <w:rFonts w:ascii="Arial" w:hAnsi="Arial" w:cs="Arial"/>
          <w:i/>
          <w:iCs/>
          <w:sz w:val="18"/>
          <w:u w:val="single"/>
        </w:rPr>
        <w:t>persona física o moral)</w:t>
      </w:r>
      <w:r w:rsidR="00E07F47" w:rsidRPr="004A1108">
        <w:rPr>
          <w:rFonts w:ascii="Arial" w:hAnsi="Arial" w:cs="Arial"/>
          <w:szCs w:val="22"/>
        </w:rPr>
        <w:t xml:space="preserve"> __________].</w:t>
      </w:r>
    </w:p>
    <w:p w14:paraId="05060CAD" w14:textId="2C4DF8CC" w:rsidR="00B056D9" w:rsidRPr="004A1108" w:rsidRDefault="00B056D9" w:rsidP="00B056D9">
      <w:pPr>
        <w:jc w:val="both"/>
        <w:rPr>
          <w:rFonts w:ascii="Arial" w:hAnsi="Arial" w:cs="Arial"/>
          <w:szCs w:val="22"/>
        </w:rPr>
      </w:pPr>
      <w:r w:rsidRPr="004A1108">
        <w:rPr>
          <w:rFonts w:ascii="Arial" w:hAnsi="Arial" w:cs="Arial"/>
          <w:szCs w:val="22"/>
        </w:rPr>
        <w:t xml:space="preserve">Licitación Pública Nacional </w:t>
      </w:r>
      <w:r w:rsidR="00B93518" w:rsidRPr="004A1108">
        <w:rPr>
          <w:rFonts w:ascii="Arial" w:hAnsi="Arial" w:cs="Arial"/>
          <w:szCs w:val="22"/>
        </w:rPr>
        <w:t>Presencial</w:t>
      </w:r>
      <w:r w:rsidRPr="004A1108">
        <w:rPr>
          <w:rFonts w:ascii="Arial" w:hAnsi="Arial" w:cs="Arial"/>
          <w:szCs w:val="22"/>
        </w:rPr>
        <w:t xml:space="preserve"> No.: _____________</w:t>
      </w:r>
    </w:p>
    <w:p w14:paraId="5420EC23" w14:textId="44AD796B"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b/>
          <w:bCs/>
          <w:i/>
          <w:sz w:val="18"/>
          <w:szCs w:val="18"/>
        </w:rPr>
      </w:pPr>
      <w:r w:rsidRPr="004A1108">
        <w:rPr>
          <w:rFonts w:ascii="Arial" w:hAnsi="Arial" w:cs="Arial"/>
          <w:szCs w:val="22"/>
        </w:rPr>
        <w:t xml:space="preserve">Registro Federal de Contribuyentes: </w:t>
      </w:r>
      <w:r w:rsidR="009953D8" w:rsidRPr="004A1108">
        <w:rPr>
          <w:rFonts w:ascii="Arial" w:hAnsi="Arial" w:cs="Arial"/>
          <w:szCs w:val="22"/>
        </w:rPr>
        <w:t xml:space="preserve">                                          </w:t>
      </w:r>
      <w:r w:rsidR="009953D8" w:rsidRPr="004A1108">
        <w:rPr>
          <w:rFonts w:ascii="Arial" w:hAnsi="Arial" w:cs="Arial"/>
          <w:b/>
          <w:bCs/>
          <w:szCs w:val="22"/>
          <w:u w:val="single"/>
        </w:rPr>
        <w:t>Nacionalidad</w:t>
      </w:r>
      <w:r w:rsidR="009953D8" w:rsidRPr="004A1108">
        <w:rPr>
          <w:rFonts w:ascii="Arial" w:hAnsi="Arial" w:cs="Arial"/>
          <w:b/>
          <w:bCs/>
          <w:szCs w:val="22"/>
        </w:rPr>
        <w:t>:</w:t>
      </w:r>
    </w:p>
    <w:p w14:paraId="0E0FE9C3"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38798A9"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4A1108">
        <w:rPr>
          <w:rFonts w:ascii="Arial" w:hAnsi="Arial" w:cs="Arial"/>
          <w:szCs w:val="22"/>
        </w:rPr>
        <w:t>Domicilio:</w:t>
      </w:r>
    </w:p>
    <w:p w14:paraId="53F8556C"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78F1FBC1"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r w:rsidRPr="004A1108">
        <w:rPr>
          <w:rFonts w:ascii="Arial" w:hAnsi="Arial" w:cs="Arial"/>
          <w:szCs w:val="22"/>
        </w:rPr>
        <w:t>Calle y número:</w:t>
      </w:r>
    </w:p>
    <w:p w14:paraId="76540E0D"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rPr>
          <w:rFonts w:ascii="Arial" w:hAnsi="Arial" w:cs="Arial"/>
          <w:szCs w:val="22"/>
        </w:rPr>
      </w:pPr>
    </w:p>
    <w:p w14:paraId="11ABFB24" w14:textId="09502776"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Colonia:</w:t>
      </w:r>
      <w:r w:rsidRPr="004A1108">
        <w:rPr>
          <w:rFonts w:ascii="Arial" w:hAnsi="Arial" w:cs="Arial"/>
          <w:szCs w:val="22"/>
        </w:rPr>
        <w:tab/>
      </w:r>
      <w:r w:rsidR="00701E29" w:rsidRPr="004A1108">
        <w:rPr>
          <w:rFonts w:ascii="Arial" w:hAnsi="Arial" w:cs="Arial"/>
          <w:szCs w:val="22"/>
        </w:rPr>
        <w:t>Demarcación territorial o</w:t>
      </w:r>
      <w:r w:rsidRPr="004A1108">
        <w:rPr>
          <w:rFonts w:ascii="Arial" w:hAnsi="Arial" w:cs="Arial"/>
          <w:szCs w:val="22"/>
        </w:rPr>
        <w:t xml:space="preserve"> Municipio:</w:t>
      </w:r>
    </w:p>
    <w:p w14:paraId="0DCE55A5"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3FB84BF2"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Código Postal:</w:t>
      </w:r>
      <w:r w:rsidRPr="004A1108">
        <w:rPr>
          <w:rFonts w:ascii="Arial" w:hAnsi="Arial" w:cs="Arial"/>
          <w:szCs w:val="22"/>
        </w:rPr>
        <w:tab/>
        <w:t>Entidad federativa:</w:t>
      </w:r>
    </w:p>
    <w:p w14:paraId="1C4654D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130777E"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Teléfonos:</w:t>
      </w:r>
      <w:r w:rsidRPr="004A1108">
        <w:rPr>
          <w:rFonts w:ascii="Arial" w:hAnsi="Arial" w:cs="Arial"/>
          <w:szCs w:val="22"/>
        </w:rPr>
        <w:tab/>
        <w:t>Fax:</w:t>
      </w:r>
    </w:p>
    <w:p w14:paraId="4B65050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r w:rsidRPr="004A1108">
        <w:rPr>
          <w:rFonts w:ascii="Arial" w:hAnsi="Arial" w:cs="Arial"/>
          <w:szCs w:val="22"/>
        </w:rPr>
        <w:t>Correo electrónico:</w:t>
      </w:r>
    </w:p>
    <w:p w14:paraId="7D7D9DD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s>
        <w:rPr>
          <w:rFonts w:ascii="Arial" w:hAnsi="Arial" w:cs="Arial"/>
          <w:szCs w:val="22"/>
        </w:rPr>
      </w:pPr>
    </w:p>
    <w:p w14:paraId="571E8226" w14:textId="28C47BF4"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 xml:space="preserve">No. </w:t>
      </w:r>
      <w:r w:rsidR="00584B40" w:rsidRPr="004A1108">
        <w:rPr>
          <w:rFonts w:ascii="Arial" w:hAnsi="Arial" w:cs="Arial"/>
          <w:szCs w:val="22"/>
        </w:rPr>
        <w:t>D</w:t>
      </w:r>
      <w:r w:rsidRPr="004A1108">
        <w:rPr>
          <w:rFonts w:ascii="Arial" w:hAnsi="Arial" w:cs="Arial"/>
          <w:szCs w:val="22"/>
        </w:rPr>
        <w:t>e la escritura pública en la que consta su acta constitutiva:</w:t>
      </w:r>
      <w:r w:rsidRPr="004A1108">
        <w:rPr>
          <w:rFonts w:ascii="Arial" w:hAnsi="Arial" w:cs="Arial"/>
          <w:szCs w:val="22"/>
        </w:rPr>
        <w:tab/>
        <w:t>Fecha:</w:t>
      </w:r>
    </w:p>
    <w:p w14:paraId="4873DBAC"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1FBF3698"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 xml:space="preserve">Nombre, número y lugar del Notario Público ante el cual se dio fe de </w:t>
      </w:r>
      <w:proofErr w:type="gramStart"/>
      <w:r w:rsidRPr="004A1108">
        <w:rPr>
          <w:rFonts w:ascii="Arial" w:hAnsi="Arial" w:cs="Arial"/>
          <w:szCs w:val="22"/>
        </w:rPr>
        <w:t>la misma</w:t>
      </w:r>
      <w:proofErr w:type="gramEnd"/>
      <w:r w:rsidRPr="004A1108">
        <w:rPr>
          <w:rFonts w:ascii="Arial" w:hAnsi="Arial" w:cs="Arial"/>
          <w:szCs w:val="22"/>
        </w:rPr>
        <w:t>:</w:t>
      </w:r>
    </w:p>
    <w:p w14:paraId="059E2849"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01E88292" w14:textId="5282D694" w:rsidR="00580103" w:rsidRPr="006163FF" w:rsidRDefault="00580103" w:rsidP="00580103">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color w:val="000000" w:themeColor="text1"/>
        </w:rPr>
      </w:pPr>
      <w:r w:rsidRPr="006163FF">
        <w:rPr>
          <w:rFonts w:ascii="Arial" w:hAnsi="Arial" w:cs="Arial"/>
          <w:b/>
          <w:bCs/>
          <w:color w:val="000000" w:themeColor="text1"/>
        </w:rPr>
        <w:t>En el caso de ser personas morales deberá incluir la siguiente información:</w:t>
      </w:r>
      <w:r>
        <w:rPr>
          <w:rFonts w:ascii="Arial" w:hAnsi="Arial" w:cs="Arial"/>
          <w:b/>
          <w:bCs/>
          <w:color w:val="000000" w:themeColor="text1"/>
        </w:rPr>
        <w:t xml:space="preserve"> </w:t>
      </w:r>
      <w:r w:rsidRPr="006163FF">
        <w:rPr>
          <w:rFonts w:ascii="Arial" w:hAnsi="Arial" w:cs="Arial"/>
          <w:b/>
          <w:bCs/>
          <w:color w:val="000000" w:themeColor="text1"/>
        </w:rPr>
        <w:t xml:space="preserve">Relación de los accionistas o socios con su RFC y </w:t>
      </w:r>
      <w:proofErr w:type="spellStart"/>
      <w:r w:rsidRPr="006163FF">
        <w:rPr>
          <w:rFonts w:ascii="Arial" w:hAnsi="Arial" w:cs="Arial"/>
          <w:b/>
          <w:bCs/>
          <w:color w:val="000000" w:themeColor="text1"/>
        </w:rPr>
        <w:t>homoclave</w:t>
      </w:r>
      <w:proofErr w:type="spellEnd"/>
      <w:r w:rsidR="00845665">
        <w:rPr>
          <w:rFonts w:ascii="Arial" w:hAnsi="Arial" w:cs="Arial"/>
          <w:b/>
          <w:bCs/>
          <w:color w:val="000000" w:themeColor="text1"/>
        </w:rPr>
        <w:t xml:space="preserve"> o CURP</w:t>
      </w:r>
      <w:r w:rsidRPr="006163FF">
        <w:rPr>
          <w:rFonts w:ascii="Arial" w:hAnsi="Arial" w:cs="Arial"/>
          <w:b/>
          <w:bCs/>
          <w:color w:val="000000" w:themeColor="text1"/>
        </w:rPr>
        <w:t xml:space="preserve">. </w:t>
      </w:r>
    </w:p>
    <w:p w14:paraId="4FE5D482" w14:textId="77777777" w:rsidR="00580103" w:rsidRPr="006163FF" w:rsidRDefault="00580103" w:rsidP="00580103">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bCs/>
          <w:color w:val="000000" w:themeColor="text1"/>
          <w:sz w:val="10"/>
          <w:szCs w:val="10"/>
        </w:rPr>
      </w:pPr>
    </w:p>
    <w:tbl>
      <w:tblPr>
        <w:tblStyle w:val="Tablaconcuadrcula"/>
        <w:tblW w:w="0" w:type="auto"/>
        <w:jc w:val="center"/>
        <w:tblLook w:val="04A0" w:firstRow="1" w:lastRow="0" w:firstColumn="1" w:lastColumn="0" w:noHBand="0" w:noVBand="1"/>
      </w:tblPr>
      <w:tblGrid>
        <w:gridCol w:w="3823"/>
        <w:gridCol w:w="3118"/>
      </w:tblGrid>
      <w:tr w:rsidR="00580103" w:rsidRPr="006163FF" w14:paraId="143D4E6B" w14:textId="77777777" w:rsidTr="00676B52">
        <w:trPr>
          <w:trHeight w:val="403"/>
          <w:jc w:val="center"/>
        </w:trPr>
        <w:tc>
          <w:tcPr>
            <w:tcW w:w="3823" w:type="dxa"/>
          </w:tcPr>
          <w:p w14:paraId="3F166548" w14:textId="77777777" w:rsidR="00580103"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sidRPr="006163FF">
              <w:rPr>
                <w:rFonts w:ascii="Arial" w:hAnsi="Arial" w:cs="Arial"/>
                <w:b/>
                <w:bCs/>
                <w:color w:val="000000" w:themeColor="text1"/>
                <w:sz w:val="16"/>
                <w:szCs w:val="16"/>
              </w:rPr>
              <w:t xml:space="preserve">Relación de los accionistas </w:t>
            </w:r>
          </w:p>
          <w:p w14:paraId="593854C5" w14:textId="77777777" w:rsidR="00580103" w:rsidRPr="006163FF"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Pr>
                <w:rFonts w:ascii="Arial" w:hAnsi="Arial" w:cs="Arial"/>
                <w:b/>
                <w:bCs/>
                <w:color w:val="000000" w:themeColor="text1"/>
                <w:sz w:val="16"/>
                <w:szCs w:val="16"/>
              </w:rPr>
              <w:t>Nombre de los accionistas</w:t>
            </w:r>
          </w:p>
        </w:tc>
        <w:tc>
          <w:tcPr>
            <w:tcW w:w="3118" w:type="dxa"/>
          </w:tcPr>
          <w:p w14:paraId="6118ECB2" w14:textId="5019E69F" w:rsidR="00580103" w:rsidRPr="006163FF" w:rsidRDefault="00580103" w:rsidP="00580103">
            <w:pPr>
              <w:framePr w:hSpace="141" w:wrap="auto" w:vAnchor="text" w:hAnchor="text" w:y="1"/>
              <w:tabs>
                <w:tab w:val="left" w:pos="5103"/>
                <w:tab w:val="left" w:pos="7655"/>
              </w:tabs>
              <w:jc w:val="center"/>
              <w:rPr>
                <w:rFonts w:ascii="Arial" w:hAnsi="Arial" w:cs="Arial"/>
                <w:b/>
                <w:bCs/>
                <w:color w:val="000000" w:themeColor="text1"/>
                <w:sz w:val="16"/>
                <w:szCs w:val="16"/>
              </w:rPr>
            </w:pPr>
            <w:r w:rsidRPr="006163FF">
              <w:rPr>
                <w:rFonts w:ascii="Arial" w:hAnsi="Arial" w:cs="Arial"/>
                <w:b/>
                <w:bCs/>
                <w:color w:val="000000" w:themeColor="text1"/>
                <w:sz w:val="16"/>
                <w:szCs w:val="16"/>
              </w:rPr>
              <w:t>Clave del Registro Federal de Contribuyentes</w:t>
            </w:r>
            <w:r w:rsidR="00845665">
              <w:rPr>
                <w:rFonts w:ascii="Arial" w:hAnsi="Arial" w:cs="Arial"/>
                <w:b/>
                <w:bCs/>
                <w:color w:val="000000" w:themeColor="text1"/>
                <w:sz w:val="16"/>
                <w:szCs w:val="16"/>
              </w:rPr>
              <w:t xml:space="preserve"> o CURP</w:t>
            </w:r>
          </w:p>
        </w:tc>
      </w:tr>
      <w:tr w:rsidR="00580103" w14:paraId="000D205D" w14:textId="77777777" w:rsidTr="00676B52">
        <w:trPr>
          <w:trHeight w:val="124"/>
          <w:jc w:val="center"/>
        </w:trPr>
        <w:tc>
          <w:tcPr>
            <w:tcW w:w="3823" w:type="dxa"/>
          </w:tcPr>
          <w:p w14:paraId="0EF62BFA" w14:textId="77777777" w:rsidR="00580103" w:rsidRDefault="00580103" w:rsidP="00580103">
            <w:pPr>
              <w:framePr w:hSpace="141" w:wrap="auto" w:vAnchor="text" w:hAnchor="text" w:y="1"/>
              <w:tabs>
                <w:tab w:val="left" w:pos="5103"/>
                <w:tab w:val="left" w:pos="7655"/>
              </w:tabs>
              <w:rPr>
                <w:rFonts w:ascii="Arial" w:hAnsi="Arial" w:cs="Arial"/>
                <w:b/>
                <w:bCs/>
                <w:color w:val="EE0000"/>
              </w:rPr>
            </w:pPr>
          </w:p>
        </w:tc>
        <w:tc>
          <w:tcPr>
            <w:tcW w:w="3118" w:type="dxa"/>
          </w:tcPr>
          <w:p w14:paraId="1501C5C7" w14:textId="77777777" w:rsidR="00580103" w:rsidRDefault="00580103" w:rsidP="00580103">
            <w:pPr>
              <w:framePr w:hSpace="141" w:wrap="auto" w:vAnchor="text" w:hAnchor="text" w:y="1"/>
              <w:tabs>
                <w:tab w:val="left" w:pos="5103"/>
                <w:tab w:val="left" w:pos="7655"/>
              </w:tabs>
              <w:rPr>
                <w:rFonts w:ascii="Arial" w:hAnsi="Arial" w:cs="Arial"/>
                <w:b/>
                <w:bCs/>
                <w:color w:val="EE0000"/>
              </w:rPr>
            </w:pPr>
          </w:p>
        </w:tc>
      </w:tr>
    </w:tbl>
    <w:p w14:paraId="544512C5" w14:textId="4B9207AB"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 w:val="18"/>
          <w:szCs w:val="22"/>
        </w:rPr>
      </w:pPr>
      <w:r w:rsidRPr="004A1108">
        <w:rPr>
          <w:rFonts w:ascii="Arial" w:hAnsi="Arial" w:cs="Arial"/>
          <w:szCs w:val="22"/>
        </w:rPr>
        <w:t xml:space="preserve">Descripción del objeto social: </w:t>
      </w:r>
      <w:r w:rsidRPr="004A1108">
        <w:rPr>
          <w:rFonts w:ascii="Arial" w:hAnsi="Arial" w:cs="Arial"/>
          <w:b/>
          <w:sz w:val="18"/>
          <w:szCs w:val="22"/>
        </w:rPr>
        <w:t>(Deberá ser congruente con el objeto de la presente contratación)</w:t>
      </w:r>
      <w:r w:rsidRPr="004A1108">
        <w:rPr>
          <w:rFonts w:ascii="Arial" w:hAnsi="Arial" w:cs="Arial"/>
          <w:sz w:val="18"/>
          <w:szCs w:val="22"/>
        </w:rPr>
        <w:t xml:space="preserve"> </w:t>
      </w:r>
    </w:p>
    <w:p w14:paraId="3C3D15F8" w14:textId="77777777" w:rsidR="002D5D9A" w:rsidRPr="004A1108"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78EDE655" w14:textId="0E80A5AF"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r w:rsidRPr="004A1108">
        <w:rPr>
          <w:rFonts w:ascii="Arial" w:hAnsi="Arial" w:cs="Arial"/>
          <w:b/>
          <w:i/>
          <w:sz w:val="18"/>
          <w:szCs w:val="22"/>
        </w:rPr>
        <w:t>(En caso de ser persona física, deberá describir su actividad empresarial)</w:t>
      </w:r>
    </w:p>
    <w:p w14:paraId="7860F533" w14:textId="77777777" w:rsidR="002D5D9A" w:rsidRPr="004A1108" w:rsidRDefault="002D5D9A"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b/>
          <w:i/>
          <w:sz w:val="18"/>
          <w:szCs w:val="22"/>
        </w:rPr>
      </w:pPr>
    </w:p>
    <w:p w14:paraId="59AA31C1"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Reformas al acta constitutiva:</w:t>
      </w:r>
    </w:p>
    <w:p w14:paraId="4AAE123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jc w:val="both"/>
        <w:rPr>
          <w:rFonts w:ascii="Arial" w:hAnsi="Arial" w:cs="Arial"/>
          <w:szCs w:val="22"/>
        </w:rPr>
      </w:pPr>
      <w:r w:rsidRPr="004A1108">
        <w:rPr>
          <w:rFonts w:ascii="Arial" w:hAnsi="Arial" w:cs="Arial"/>
          <w:szCs w:val="22"/>
        </w:rPr>
        <w:t xml:space="preserve">Estratificación: </w:t>
      </w:r>
    </w:p>
    <w:p w14:paraId="12FCA05E" w14:textId="77777777" w:rsidR="00B056D9" w:rsidRPr="004A1108" w:rsidRDefault="00B056D9" w:rsidP="00B056D9">
      <w:pPr>
        <w:tabs>
          <w:tab w:val="left" w:pos="5103"/>
          <w:tab w:val="left" w:pos="7655"/>
        </w:tabs>
        <w:rPr>
          <w:rFonts w:ascii="Arial" w:hAnsi="Arial" w:cs="Arial"/>
          <w:szCs w:val="22"/>
        </w:rPr>
      </w:pPr>
    </w:p>
    <w:p w14:paraId="00A10354" w14:textId="63068360"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del apoderado o representante</w:t>
      </w:r>
      <w:r w:rsidR="00701E29" w:rsidRPr="004A1108">
        <w:rPr>
          <w:rFonts w:ascii="Arial" w:hAnsi="Arial" w:cs="Arial"/>
          <w:szCs w:val="22"/>
        </w:rPr>
        <w:t xml:space="preserve"> legal</w:t>
      </w:r>
      <w:r w:rsidRPr="004A1108">
        <w:rPr>
          <w:rFonts w:ascii="Arial" w:hAnsi="Arial" w:cs="Arial"/>
          <w:szCs w:val="22"/>
        </w:rPr>
        <w:t>:</w:t>
      </w:r>
    </w:p>
    <w:p w14:paraId="3C09647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4F5EFBF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r w:rsidRPr="004A1108">
        <w:rPr>
          <w:rFonts w:ascii="Arial" w:hAnsi="Arial" w:cs="Arial"/>
          <w:szCs w:val="22"/>
        </w:rPr>
        <w:t>Datos del documento legal mediante el cual acredita su personalidad y facultades</w:t>
      </w:r>
      <w:r w:rsidRPr="004A1108">
        <w:rPr>
          <w:rFonts w:ascii="Arial" w:hAnsi="Arial" w:cs="Arial"/>
          <w:color w:val="7F7F7F"/>
          <w:szCs w:val="22"/>
        </w:rPr>
        <w:t>:</w:t>
      </w:r>
      <w:r w:rsidRPr="004A1108">
        <w:rPr>
          <w:rFonts w:ascii="Arial" w:hAnsi="Arial" w:cs="Arial"/>
          <w:i/>
          <w:color w:val="7F7F7F"/>
          <w:sz w:val="18"/>
          <w:szCs w:val="18"/>
        </w:rPr>
        <w:t xml:space="preserve"> </w:t>
      </w:r>
    </w:p>
    <w:p w14:paraId="09F64CBE"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i/>
          <w:color w:val="7F7F7F"/>
          <w:sz w:val="18"/>
          <w:szCs w:val="18"/>
        </w:rPr>
      </w:pPr>
    </w:p>
    <w:p w14:paraId="48EAC61A"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Escritura pública número:</w:t>
      </w:r>
      <w:r w:rsidRPr="004A1108">
        <w:rPr>
          <w:rFonts w:ascii="Arial" w:hAnsi="Arial" w:cs="Arial"/>
          <w:szCs w:val="22"/>
        </w:rPr>
        <w:tab/>
        <w:t>Fecha:</w:t>
      </w:r>
    </w:p>
    <w:p w14:paraId="71BEAC4F"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p>
    <w:p w14:paraId="3AE53CE0" w14:textId="77777777" w:rsidR="00B056D9" w:rsidRPr="004A1108" w:rsidRDefault="00B056D9" w:rsidP="00B056D9">
      <w:pPr>
        <w:framePr w:hSpace="141" w:wrap="auto" w:vAnchor="text" w:hAnchor="text" w:y="1"/>
        <w:pBdr>
          <w:top w:val="single" w:sz="6" w:space="1" w:color="auto"/>
          <w:left w:val="single" w:sz="6" w:space="1" w:color="auto"/>
          <w:bottom w:val="single" w:sz="6" w:space="1" w:color="auto"/>
          <w:right w:val="single" w:sz="6" w:space="1" w:color="auto"/>
        </w:pBdr>
        <w:tabs>
          <w:tab w:val="left" w:pos="5103"/>
          <w:tab w:val="left" w:pos="7655"/>
        </w:tabs>
        <w:rPr>
          <w:rFonts w:ascii="Arial" w:hAnsi="Arial" w:cs="Arial"/>
          <w:szCs w:val="22"/>
        </w:rPr>
      </w:pPr>
      <w:r w:rsidRPr="004A1108">
        <w:rPr>
          <w:rFonts w:ascii="Arial" w:hAnsi="Arial" w:cs="Arial"/>
          <w:szCs w:val="22"/>
        </w:rPr>
        <w:t>Nombre, número y lugar del Notario Público ante el cual se otorgó:</w:t>
      </w:r>
    </w:p>
    <w:p w14:paraId="075D1FB1" w14:textId="77777777" w:rsidR="00B056D9" w:rsidRPr="004A1108" w:rsidRDefault="00B056D9" w:rsidP="00B056D9">
      <w:pPr>
        <w:pBdr>
          <w:bottom w:val="single" w:sz="12" w:space="1" w:color="auto"/>
        </w:pBdr>
        <w:tabs>
          <w:tab w:val="left" w:pos="5103"/>
          <w:tab w:val="left" w:pos="7655"/>
        </w:tabs>
        <w:jc w:val="center"/>
        <w:rPr>
          <w:rFonts w:ascii="Arial" w:hAnsi="Arial" w:cs="Arial"/>
          <w:szCs w:val="22"/>
        </w:rPr>
      </w:pPr>
    </w:p>
    <w:p w14:paraId="7273A063" w14:textId="77777777" w:rsidR="00B056D9" w:rsidRPr="004A1108" w:rsidRDefault="00B056D9" w:rsidP="00B056D9">
      <w:pPr>
        <w:tabs>
          <w:tab w:val="left" w:pos="5103"/>
          <w:tab w:val="left" w:pos="7655"/>
        </w:tabs>
        <w:jc w:val="center"/>
        <w:rPr>
          <w:rFonts w:ascii="Arial" w:hAnsi="Arial" w:cs="Arial"/>
        </w:rPr>
      </w:pPr>
      <w:r w:rsidRPr="004A1108">
        <w:rPr>
          <w:rFonts w:ascii="Arial" w:hAnsi="Arial" w:cs="Arial"/>
        </w:rPr>
        <w:t xml:space="preserve"> (Lugar y fecha)</w:t>
      </w:r>
    </w:p>
    <w:p w14:paraId="4914E31A" w14:textId="44F2D506" w:rsidR="00896DF2" w:rsidRPr="004A1108" w:rsidRDefault="007B17BE" w:rsidP="00896DF2">
      <w:pPr>
        <w:pStyle w:val="Textoindependiente"/>
        <w:jc w:val="center"/>
        <w:rPr>
          <w:rFonts w:cs="Arial"/>
          <w:i/>
          <w:sz w:val="20"/>
        </w:rPr>
      </w:pPr>
      <w:r w:rsidRPr="004A1108">
        <w:rPr>
          <w:rFonts w:cs="Arial"/>
          <w:sz w:val="20"/>
        </w:rPr>
        <w:t xml:space="preserve"> </w:t>
      </w:r>
      <w:r w:rsidR="00896DF2" w:rsidRPr="004A1108">
        <w:rPr>
          <w:rFonts w:cs="Arial"/>
          <w:i/>
          <w:sz w:val="20"/>
        </w:rPr>
        <w:t>(Nombre de</w:t>
      </w:r>
      <w:r w:rsidR="00696CBA" w:rsidRPr="004A1108">
        <w:rPr>
          <w:rFonts w:cs="Arial"/>
          <w:i/>
          <w:sz w:val="20"/>
        </w:rPr>
        <w:t xml:space="preserve"> </w:t>
      </w:r>
      <w:r w:rsidR="00896DF2" w:rsidRPr="004A1108">
        <w:rPr>
          <w:rFonts w:cs="Arial"/>
          <w:i/>
          <w:sz w:val="20"/>
        </w:rPr>
        <w:t>l</w:t>
      </w:r>
      <w:r w:rsidR="00696CBA" w:rsidRPr="004A1108">
        <w:rPr>
          <w:rFonts w:cs="Arial"/>
          <w:i/>
          <w:sz w:val="20"/>
        </w:rPr>
        <w:t>a empresa</w:t>
      </w:r>
      <w:r w:rsidR="00896DF2" w:rsidRPr="004A1108">
        <w:rPr>
          <w:rFonts w:cs="Arial"/>
          <w:i/>
          <w:sz w:val="20"/>
        </w:rPr>
        <w:t xml:space="preserve"> Licitante y nombre </w:t>
      </w:r>
      <w:r w:rsidR="00C43D1E" w:rsidRPr="004A1108">
        <w:rPr>
          <w:rFonts w:cs="Arial"/>
          <w:i/>
          <w:sz w:val="20"/>
        </w:rPr>
        <w:t xml:space="preserve">y firma </w:t>
      </w:r>
      <w:r w:rsidR="00896DF2" w:rsidRPr="004A1108">
        <w:rPr>
          <w:rFonts w:cs="Arial"/>
          <w:i/>
          <w:sz w:val="20"/>
        </w:rPr>
        <w:t>del representante legal)</w:t>
      </w:r>
    </w:p>
    <w:p w14:paraId="51A185EF"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542E260A" w14:textId="77777777" w:rsidR="00B056D9" w:rsidRPr="004A1108" w:rsidRDefault="00B056D9" w:rsidP="00B056D9">
      <w:pPr>
        <w:pStyle w:val="Textoindependiente"/>
        <w:jc w:val="center"/>
        <w:rPr>
          <w:rFonts w:cs="Arial"/>
          <w:b/>
          <w:bCs/>
          <w:sz w:val="20"/>
          <w:lang w:val="es-ES"/>
        </w:rPr>
      </w:pPr>
    </w:p>
    <w:p w14:paraId="09763FE7" w14:textId="6CE74211" w:rsidR="00B056D9" w:rsidRPr="004A1108" w:rsidRDefault="00B056D9" w:rsidP="00B056D9">
      <w:pPr>
        <w:pStyle w:val="Textosinformato"/>
        <w:ind w:left="851" w:hanging="851"/>
        <w:jc w:val="both"/>
        <w:rPr>
          <w:rFonts w:ascii="Arial" w:hAnsi="Arial" w:cs="Arial"/>
          <w:sz w:val="18"/>
          <w:szCs w:val="22"/>
        </w:rPr>
      </w:pPr>
      <w:r w:rsidRPr="004A1108">
        <w:rPr>
          <w:rFonts w:ascii="Arial" w:hAnsi="Arial" w:cs="Arial"/>
          <w:b/>
          <w:sz w:val="18"/>
          <w:szCs w:val="22"/>
          <w:u w:val="single"/>
        </w:rPr>
        <w:t>Nota 1:</w:t>
      </w:r>
      <w:r w:rsidRPr="004A1108">
        <w:rPr>
          <w:rFonts w:ascii="Arial" w:hAnsi="Arial" w:cs="Arial"/>
          <w:sz w:val="18"/>
          <w:szCs w:val="22"/>
        </w:rPr>
        <w:tab/>
        <w:t xml:space="preserve">Adjuntar copia de la </w:t>
      </w:r>
      <w:r w:rsidRPr="004A1108">
        <w:rPr>
          <w:rFonts w:ascii="Arial" w:hAnsi="Arial" w:cs="Arial"/>
          <w:b/>
          <w:sz w:val="18"/>
          <w:szCs w:val="22"/>
        </w:rPr>
        <w:t xml:space="preserve">identificación oficial </w:t>
      </w:r>
      <w:r w:rsidR="003B269A" w:rsidRPr="004A1108">
        <w:rPr>
          <w:rFonts w:ascii="Arial" w:hAnsi="Arial" w:cs="Arial"/>
          <w:b/>
          <w:sz w:val="18"/>
          <w:szCs w:val="22"/>
        </w:rPr>
        <w:t>VIGENTE</w:t>
      </w:r>
      <w:r w:rsidR="00CE55C9" w:rsidRPr="004A1108">
        <w:rPr>
          <w:rFonts w:ascii="Arial" w:hAnsi="Arial" w:cs="Arial"/>
          <w:b/>
          <w:sz w:val="18"/>
          <w:szCs w:val="22"/>
        </w:rPr>
        <w:t xml:space="preserve"> y legible</w:t>
      </w:r>
      <w:r w:rsidR="003B269A" w:rsidRPr="004A1108">
        <w:rPr>
          <w:rFonts w:ascii="Arial" w:hAnsi="Arial" w:cs="Arial"/>
          <w:sz w:val="18"/>
          <w:szCs w:val="22"/>
        </w:rPr>
        <w:t xml:space="preserve"> </w:t>
      </w:r>
      <w:r w:rsidRPr="004A1108">
        <w:rPr>
          <w:rFonts w:ascii="Arial" w:hAnsi="Arial" w:cs="Arial"/>
          <w:sz w:val="18"/>
          <w:szCs w:val="22"/>
        </w:rPr>
        <w:t>del representante legal que suscribe la propuesta.</w:t>
      </w:r>
    </w:p>
    <w:p w14:paraId="2DB4A580" w14:textId="222B61D5" w:rsidR="00C00232" w:rsidRDefault="00B056D9" w:rsidP="005B3843">
      <w:pPr>
        <w:pStyle w:val="Textosinformato"/>
        <w:ind w:left="851" w:hanging="851"/>
        <w:jc w:val="both"/>
        <w:rPr>
          <w:rFonts w:ascii="Arial" w:hAnsi="Arial" w:cs="Arial"/>
          <w:sz w:val="18"/>
          <w:szCs w:val="22"/>
        </w:rPr>
      </w:pPr>
      <w:r w:rsidRPr="004A1108">
        <w:rPr>
          <w:rFonts w:ascii="Arial" w:hAnsi="Arial" w:cs="Arial"/>
          <w:b/>
          <w:sz w:val="18"/>
          <w:szCs w:val="22"/>
          <w:u w:val="single"/>
        </w:rPr>
        <w:t>Nota 2:</w:t>
      </w:r>
      <w:r w:rsidRPr="004A1108">
        <w:rPr>
          <w:rFonts w:ascii="Arial" w:hAnsi="Arial" w:cs="Arial"/>
          <w:sz w:val="18"/>
          <w:szCs w:val="22"/>
        </w:rPr>
        <w:tab/>
        <w:t>El presente formato podrá ser reproducido por cada participante en el modo que estime conveniente, debiendo respetar su contenido, preferentemente, en el orden indicado.</w:t>
      </w:r>
      <w:bookmarkEnd w:id="1546"/>
      <w:bookmarkEnd w:id="1547"/>
      <w:bookmarkEnd w:id="1548"/>
      <w:bookmarkEnd w:id="1549"/>
    </w:p>
    <w:p w14:paraId="780B2E27" w14:textId="77777777" w:rsidR="00880A46" w:rsidRPr="005B3843" w:rsidRDefault="00880A46" w:rsidP="005B3843">
      <w:pPr>
        <w:pStyle w:val="Textosinformato"/>
        <w:ind w:left="851" w:hanging="851"/>
        <w:jc w:val="both"/>
        <w:rPr>
          <w:rFonts w:ascii="Arial" w:hAnsi="Arial" w:cs="Arial"/>
          <w:sz w:val="18"/>
          <w:szCs w:val="22"/>
        </w:rPr>
      </w:pPr>
    </w:p>
    <w:p w14:paraId="24328F87" w14:textId="75337A57" w:rsidR="006E4618" w:rsidRPr="004A1108" w:rsidRDefault="006E4618" w:rsidP="00815E5C">
      <w:pPr>
        <w:pStyle w:val="Ttulo1"/>
        <w:rPr>
          <w:rFonts w:cs="Arial"/>
          <w:color w:val="CC0066"/>
          <w:kern w:val="32"/>
          <w:sz w:val="32"/>
          <w:szCs w:val="32"/>
        </w:rPr>
      </w:pPr>
      <w:bookmarkStart w:id="1555" w:name="_Toc235550690"/>
      <w:r w:rsidRPr="004A1108">
        <w:rPr>
          <w:rFonts w:cs="Arial"/>
          <w:color w:val="CC0066"/>
          <w:kern w:val="32"/>
          <w:sz w:val="32"/>
          <w:szCs w:val="32"/>
        </w:rPr>
        <w:lastRenderedPageBreak/>
        <w:t>ANEXO 3 “A”</w:t>
      </w:r>
      <w:bookmarkEnd w:id="1555"/>
    </w:p>
    <w:p w14:paraId="42B8E56A" w14:textId="6CE78644" w:rsidR="00FC42D5" w:rsidRPr="004A1108" w:rsidRDefault="00FC42D5" w:rsidP="00FC42D5">
      <w:pPr>
        <w:shd w:val="clear" w:color="auto" w:fill="D9D9D9" w:themeFill="background1" w:themeFillShade="D9"/>
        <w:jc w:val="center"/>
        <w:rPr>
          <w:rFonts w:ascii="Arial" w:hAnsi="Arial" w:cs="Arial"/>
          <w:b/>
          <w:sz w:val="28"/>
        </w:rPr>
      </w:pPr>
      <w:r w:rsidRPr="004A1108">
        <w:rPr>
          <w:rFonts w:ascii="Arial" w:hAnsi="Arial" w:cs="Arial"/>
          <w:b/>
          <w:sz w:val="28"/>
        </w:rPr>
        <w:t>Manifestación de no encontrarse en alguno de los supuestos estab</w:t>
      </w:r>
      <w:r w:rsidR="00052731" w:rsidRPr="004A1108">
        <w:rPr>
          <w:rFonts w:ascii="Arial" w:hAnsi="Arial" w:cs="Arial"/>
          <w:b/>
          <w:sz w:val="28"/>
        </w:rPr>
        <w:t>lecidos en los artículos 59 y 78</w:t>
      </w:r>
      <w:r w:rsidRPr="004A1108">
        <w:rPr>
          <w:rFonts w:ascii="Arial" w:hAnsi="Arial" w:cs="Arial"/>
          <w:b/>
          <w:sz w:val="28"/>
        </w:rPr>
        <w:t xml:space="preserve"> del REGLAMENTO.</w:t>
      </w:r>
    </w:p>
    <w:p w14:paraId="4A45F643" w14:textId="77777777" w:rsidR="00FC42D5" w:rsidRPr="004A1108" w:rsidRDefault="00FC42D5" w:rsidP="00FC42D5">
      <w:pPr>
        <w:pStyle w:val="Textosinformato"/>
        <w:ind w:right="281"/>
        <w:jc w:val="both"/>
        <w:rPr>
          <w:rFonts w:ascii="Arial" w:hAnsi="Arial" w:cs="Arial"/>
          <w:b/>
          <w:bCs/>
          <w:sz w:val="22"/>
          <w:szCs w:val="22"/>
        </w:rPr>
      </w:pPr>
    </w:p>
    <w:p w14:paraId="7905519C" w14:textId="77777777" w:rsidR="00FC42D5" w:rsidRPr="004A1108" w:rsidRDefault="00FC42D5" w:rsidP="00FC42D5">
      <w:pPr>
        <w:pStyle w:val="Textosinformato"/>
        <w:ind w:right="281"/>
        <w:jc w:val="both"/>
        <w:rPr>
          <w:rFonts w:ascii="Arial" w:hAnsi="Arial" w:cs="Arial"/>
          <w:b/>
          <w:bCs/>
          <w:sz w:val="22"/>
          <w:szCs w:val="22"/>
        </w:rPr>
      </w:pPr>
    </w:p>
    <w:p w14:paraId="5C18D5BE" w14:textId="4E8BD95C" w:rsidR="00FC42D5" w:rsidRPr="004A1108" w:rsidRDefault="00FC42D5" w:rsidP="00FC42D5">
      <w:pPr>
        <w:jc w:val="right"/>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3FCCAE78" w14:textId="77777777" w:rsidR="00FC42D5" w:rsidRPr="004A1108" w:rsidRDefault="00FC42D5" w:rsidP="00FC42D5">
      <w:pPr>
        <w:pStyle w:val="Textosinformato"/>
        <w:ind w:right="281"/>
        <w:jc w:val="both"/>
        <w:rPr>
          <w:rFonts w:ascii="Arial" w:hAnsi="Arial" w:cs="Arial"/>
          <w:b/>
          <w:bCs/>
          <w:sz w:val="22"/>
          <w:szCs w:val="22"/>
        </w:rPr>
      </w:pPr>
    </w:p>
    <w:p w14:paraId="2A4E0045" w14:textId="77777777" w:rsidR="00FC42D5" w:rsidRPr="004A1108" w:rsidRDefault="00FC42D5" w:rsidP="00FC42D5">
      <w:pPr>
        <w:pStyle w:val="Textosinformato"/>
        <w:ind w:right="281"/>
        <w:jc w:val="both"/>
        <w:rPr>
          <w:rFonts w:ascii="Arial" w:hAnsi="Arial" w:cs="Arial"/>
          <w:b/>
          <w:bCs/>
          <w:sz w:val="22"/>
          <w:szCs w:val="22"/>
        </w:rPr>
      </w:pPr>
    </w:p>
    <w:p w14:paraId="0D6D2645" w14:textId="77777777" w:rsidR="00FC42D5" w:rsidRPr="004A1108" w:rsidRDefault="00FC42D5" w:rsidP="00FC42D5">
      <w:pPr>
        <w:jc w:val="both"/>
        <w:rPr>
          <w:rFonts w:ascii="Arial" w:hAnsi="Arial" w:cs="Arial"/>
          <w:b/>
          <w:sz w:val="22"/>
          <w:szCs w:val="22"/>
        </w:rPr>
      </w:pPr>
      <w:r w:rsidRPr="004A1108">
        <w:rPr>
          <w:rFonts w:ascii="Arial" w:hAnsi="Arial" w:cs="Arial"/>
          <w:b/>
          <w:sz w:val="22"/>
          <w:szCs w:val="22"/>
        </w:rPr>
        <w:t>C. DIRECTOR DE RECURSOS MATERIALES Y SERVICIOS</w:t>
      </w:r>
    </w:p>
    <w:p w14:paraId="2F61D852" w14:textId="77777777" w:rsidR="00FC42D5" w:rsidRPr="00FD2821" w:rsidRDefault="00FC42D5" w:rsidP="00FC42D5">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57B47E8E" w14:textId="77777777" w:rsidR="00FC42D5" w:rsidRPr="00FD2821" w:rsidRDefault="00FC42D5" w:rsidP="00FC42D5">
      <w:pPr>
        <w:pStyle w:val="Textoindependiente31"/>
        <w:rPr>
          <w:rFonts w:cs="Arial"/>
          <w:b/>
          <w:szCs w:val="22"/>
          <w:lang w:val="pt-PT"/>
        </w:rPr>
      </w:pPr>
      <w:r w:rsidRPr="00FD2821">
        <w:rPr>
          <w:rFonts w:cs="Arial"/>
          <w:b/>
          <w:szCs w:val="22"/>
          <w:lang w:val="pt-PT"/>
        </w:rPr>
        <w:t xml:space="preserve">P R E S E N T E. </w:t>
      </w:r>
    </w:p>
    <w:p w14:paraId="4267F357" w14:textId="77777777" w:rsidR="00FC42D5" w:rsidRPr="00FD2821" w:rsidRDefault="00FC42D5" w:rsidP="00FC42D5">
      <w:pPr>
        <w:pStyle w:val="Textosinformato"/>
        <w:ind w:right="281"/>
        <w:jc w:val="both"/>
        <w:rPr>
          <w:rFonts w:ascii="Arial" w:hAnsi="Arial" w:cs="Arial"/>
          <w:bCs/>
          <w:sz w:val="22"/>
          <w:szCs w:val="22"/>
          <w:lang w:val="pt-PT"/>
        </w:rPr>
      </w:pPr>
    </w:p>
    <w:p w14:paraId="28EF1DB5" w14:textId="670B39D2" w:rsidR="00FC42D5" w:rsidRPr="004A1108" w:rsidRDefault="00E07F47" w:rsidP="00FC42D5">
      <w:pPr>
        <w:pStyle w:val="Textosinformato"/>
        <w:spacing w:line="360" w:lineRule="auto"/>
        <w:ind w:right="284"/>
        <w:jc w:val="both"/>
        <w:rPr>
          <w:rFonts w:ascii="Arial" w:hAnsi="Arial" w:cs="Arial"/>
          <w:bCs/>
        </w:rPr>
      </w:pPr>
      <w:r w:rsidRPr="004A1108">
        <w:rPr>
          <w:rFonts w:ascii="Arial" w:hAnsi="Arial" w:cs="Arial"/>
          <w:bCs/>
          <w:u w:val="single"/>
        </w:rPr>
        <w:t>[ (</w:t>
      </w:r>
      <w:r w:rsidRPr="004A1108">
        <w:rPr>
          <w:rFonts w:ascii="Arial" w:hAnsi="Arial" w:cs="Arial"/>
          <w:bCs/>
          <w:i/>
          <w:iCs/>
          <w:sz w:val="18"/>
          <w:szCs w:val="18"/>
          <w:u w:val="single"/>
        </w:rPr>
        <w:t>nombre del representante o apoderado legal)</w:t>
      </w:r>
      <w:r w:rsidRPr="004A1108">
        <w:rPr>
          <w:rFonts w:ascii="Arial" w:hAnsi="Arial" w:cs="Arial"/>
          <w:bCs/>
          <w:u w:val="single"/>
        </w:rPr>
        <w:t xml:space="preserve">  ]</w:t>
      </w:r>
      <w:r w:rsidRPr="004A1108">
        <w:rPr>
          <w:rFonts w:ascii="Arial" w:hAnsi="Arial" w:cs="Arial"/>
          <w:bCs/>
        </w:rPr>
        <w:t xml:space="preserve">, en nombre y representación de </w:t>
      </w:r>
      <w:r w:rsidRPr="004A1108">
        <w:rPr>
          <w:rFonts w:ascii="Arial" w:hAnsi="Arial" w:cs="Arial"/>
          <w:bCs/>
          <w:u w:val="single"/>
        </w:rPr>
        <w:t>[____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Pr="004A1108">
        <w:rPr>
          <w:rFonts w:ascii="Arial" w:hAnsi="Arial" w:cs="Arial"/>
          <w:bCs/>
          <w:i/>
          <w:iCs/>
          <w:sz w:val="18"/>
          <w:szCs w:val="18"/>
          <w:u w:val="single"/>
        </w:rPr>
        <w:t xml:space="preserve">empresa licitante </w:t>
      </w:r>
      <w:r w:rsidR="00696CBA" w:rsidRPr="004A1108">
        <w:rPr>
          <w:rFonts w:ascii="Arial" w:hAnsi="Arial" w:cs="Arial"/>
          <w:bCs/>
          <w:i/>
          <w:iCs/>
          <w:sz w:val="18"/>
          <w:szCs w:val="18"/>
          <w:u w:val="single"/>
        </w:rPr>
        <w:t>(</w:t>
      </w:r>
      <w:r w:rsidRPr="004A1108">
        <w:rPr>
          <w:rFonts w:ascii="Arial" w:hAnsi="Arial" w:cs="Arial"/>
          <w:bCs/>
          <w:i/>
          <w:iCs/>
          <w:sz w:val="18"/>
          <w:szCs w:val="18"/>
          <w:u w:val="single"/>
        </w:rPr>
        <w:t>persona física o moral)</w:t>
      </w:r>
      <w:r w:rsidRPr="004A1108">
        <w:rPr>
          <w:rFonts w:ascii="Arial" w:hAnsi="Arial" w:cs="Arial"/>
          <w:bCs/>
          <w:u w:val="single"/>
        </w:rPr>
        <w:t>______]</w:t>
      </w:r>
      <w:r w:rsidR="00FC42D5" w:rsidRPr="004A1108">
        <w:rPr>
          <w:rFonts w:ascii="Arial" w:hAnsi="Arial" w:cs="Arial"/>
          <w:bCs/>
        </w:rPr>
        <w:t xml:space="preserve">, manifiesto </w:t>
      </w:r>
      <w:r w:rsidR="00FC42D5" w:rsidRPr="004A1108">
        <w:rPr>
          <w:rFonts w:ascii="Arial" w:hAnsi="Arial" w:cs="Arial"/>
          <w:b/>
          <w:bCs/>
        </w:rPr>
        <w:t>bajo protesta de decir verdad</w:t>
      </w:r>
      <w:r w:rsidR="00FC42D5" w:rsidRPr="004A1108">
        <w:rPr>
          <w:rFonts w:ascii="Arial" w:hAnsi="Arial" w:cs="Arial"/>
          <w:bCs/>
        </w:rPr>
        <w:t xml:space="preserve">, que no participan en este procedimiento de </w:t>
      </w:r>
      <w:r w:rsidR="00FC42D5" w:rsidRPr="004A1108">
        <w:rPr>
          <w:rFonts w:ascii="Arial" w:hAnsi="Arial" w:cs="Arial"/>
          <w:szCs w:val="22"/>
        </w:rPr>
        <w:t xml:space="preserve">Licitación Pública </w:t>
      </w:r>
      <w:r w:rsidR="000A0156" w:rsidRPr="004A1108">
        <w:rPr>
          <w:rFonts w:ascii="Arial" w:hAnsi="Arial" w:cs="Arial"/>
          <w:szCs w:val="22"/>
        </w:rPr>
        <w:t>Nacional</w:t>
      </w:r>
      <w:r w:rsidR="007173D4" w:rsidRPr="004A1108">
        <w:rPr>
          <w:rFonts w:ascii="Arial" w:hAnsi="Arial" w:cs="Arial"/>
          <w:szCs w:val="22"/>
        </w:rPr>
        <w:t xml:space="preserve"> </w:t>
      </w:r>
      <w:r w:rsidR="00B93518" w:rsidRPr="004A1108">
        <w:rPr>
          <w:rFonts w:ascii="Arial" w:hAnsi="Arial" w:cs="Arial"/>
          <w:szCs w:val="22"/>
        </w:rPr>
        <w:t>Presencial</w:t>
      </w:r>
      <w:r w:rsidR="00FC42D5" w:rsidRPr="004A1108">
        <w:rPr>
          <w:rFonts w:ascii="Arial" w:hAnsi="Arial" w:cs="Arial"/>
        </w:rPr>
        <w:t xml:space="preserve"> </w:t>
      </w:r>
      <w:r w:rsidR="00FC42D5" w:rsidRPr="004A1108">
        <w:rPr>
          <w:rFonts w:ascii="Arial" w:hAnsi="Arial" w:cs="Arial"/>
          <w:bCs/>
        </w:rPr>
        <w:t>número</w:t>
      </w:r>
      <w:r w:rsidR="00FC42D5" w:rsidRPr="004A1108">
        <w:rPr>
          <w:rFonts w:ascii="Arial" w:hAnsi="Arial" w:cs="Arial"/>
        </w:rPr>
        <w:t xml:space="preserve"> [_____________________] para la </w:t>
      </w:r>
      <w:r w:rsidR="00954814" w:rsidRPr="004A1108">
        <w:rPr>
          <w:rFonts w:ascii="Arial" w:hAnsi="Arial" w:cs="Arial"/>
        </w:rPr>
        <w:t>contratación</w:t>
      </w:r>
      <w:r w:rsidR="00FC42D5" w:rsidRPr="004A1108">
        <w:rPr>
          <w:rFonts w:ascii="Arial" w:hAnsi="Arial" w:cs="Arial"/>
        </w:rPr>
        <w:t xml:space="preserve"> de “</w:t>
      </w:r>
      <w:r w:rsidR="00FC42D5" w:rsidRPr="004A1108">
        <w:rPr>
          <w:rFonts w:ascii="Arial" w:hAnsi="Arial" w:cs="Arial"/>
          <w:bCs/>
        </w:rPr>
        <w:t>[___________________________________]”</w:t>
      </w:r>
      <w:r w:rsidR="002D4BC6" w:rsidRPr="004A1108">
        <w:rPr>
          <w:rFonts w:ascii="Arial" w:hAnsi="Arial" w:cs="Arial"/>
          <w:bCs/>
        </w:rPr>
        <w:t xml:space="preserve"> </w:t>
      </w:r>
      <w:r w:rsidR="00FC42D5" w:rsidRPr="004A1108">
        <w:rPr>
          <w:rFonts w:ascii="Arial" w:hAnsi="Arial" w:cs="Arial"/>
          <w:bCs/>
        </w:rPr>
        <w:t>personas físicas o morales que se encuentren en alguno de los supuestos est</w:t>
      </w:r>
      <w:r w:rsidR="00896DF2" w:rsidRPr="004A1108">
        <w:rPr>
          <w:rFonts w:ascii="Arial" w:hAnsi="Arial" w:cs="Arial"/>
          <w:bCs/>
        </w:rPr>
        <w:t>ablecidos en el artículo 59 y 78</w:t>
      </w:r>
      <w:r w:rsidR="00FC42D5" w:rsidRPr="004A1108">
        <w:rPr>
          <w:rFonts w:ascii="Arial" w:hAnsi="Arial" w:cs="Arial"/>
          <w:bCs/>
        </w:rPr>
        <w:t xml:space="preserve"> del Reglamento del Instituto </w:t>
      </w:r>
      <w:r w:rsidR="009A2C32" w:rsidRPr="004A1108">
        <w:rPr>
          <w:rFonts w:ascii="Arial" w:hAnsi="Arial" w:cs="Arial"/>
          <w:bCs/>
        </w:rPr>
        <w:t>Nacional</w:t>
      </w:r>
      <w:r w:rsidR="00FC42D5" w:rsidRPr="004A1108">
        <w:rPr>
          <w:rFonts w:ascii="Arial" w:hAnsi="Arial" w:cs="Arial"/>
          <w:bCs/>
        </w:rPr>
        <w:t xml:space="preserve"> Electoral en Materia de Adquisiciones, Arrendamientos de Bienes Muebles y Servicios.</w:t>
      </w:r>
    </w:p>
    <w:p w14:paraId="161DAEEA" w14:textId="073F3BDA" w:rsidR="00FC42D5" w:rsidRPr="004A1108" w:rsidRDefault="00FC42D5" w:rsidP="00FC42D5">
      <w:pPr>
        <w:pBdr>
          <w:bottom w:val="single" w:sz="12" w:space="1" w:color="auto"/>
        </w:pBdr>
        <w:tabs>
          <w:tab w:val="left" w:pos="5103"/>
          <w:tab w:val="left" w:pos="7655"/>
        </w:tabs>
        <w:jc w:val="center"/>
        <w:rPr>
          <w:rFonts w:ascii="Arial" w:hAnsi="Arial" w:cs="Arial"/>
          <w:sz w:val="22"/>
          <w:szCs w:val="22"/>
        </w:rPr>
      </w:pPr>
    </w:p>
    <w:p w14:paraId="1FE7BCAA" w14:textId="183D8E84"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0C911FBE" w14:textId="367B81EF"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3B34735C" w14:textId="77777777" w:rsidR="00C24885" w:rsidRPr="004A1108" w:rsidRDefault="00C24885" w:rsidP="00FC42D5">
      <w:pPr>
        <w:pBdr>
          <w:bottom w:val="single" w:sz="12" w:space="1" w:color="auto"/>
        </w:pBdr>
        <w:tabs>
          <w:tab w:val="left" w:pos="5103"/>
          <w:tab w:val="left" w:pos="7655"/>
        </w:tabs>
        <w:jc w:val="center"/>
        <w:rPr>
          <w:rFonts w:ascii="Arial" w:hAnsi="Arial" w:cs="Arial"/>
          <w:sz w:val="22"/>
          <w:szCs w:val="22"/>
        </w:rPr>
      </w:pPr>
    </w:p>
    <w:p w14:paraId="37FEDBCA" w14:textId="1C9C30FA" w:rsidR="00F83E67" w:rsidRPr="004A1108" w:rsidRDefault="00F83E67" w:rsidP="00FC42D5">
      <w:pPr>
        <w:pBdr>
          <w:bottom w:val="single" w:sz="12" w:space="1" w:color="auto"/>
        </w:pBdr>
        <w:tabs>
          <w:tab w:val="left" w:pos="5103"/>
          <w:tab w:val="left" w:pos="7655"/>
        </w:tabs>
        <w:jc w:val="center"/>
        <w:rPr>
          <w:rFonts w:ascii="Arial" w:hAnsi="Arial" w:cs="Arial"/>
          <w:sz w:val="22"/>
          <w:szCs w:val="22"/>
        </w:rPr>
      </w:pPr>
    </w:p>
    <w:p w14:paraId="2A698353" w14:textId="442BE1F0" w:rsidR="00FC42D5" w:rsidRPr="004A1108" w:rsidRDefault="00FC42D5" w:rsidP="00FC42D5">
      <w:pPr>
        <w:tabs>
          <w:tab w:val="left" w:pos="5103"/>
          <w:tab w:val="left" w:pos="7655"/>
        </w:tabs>
        <w:jc w:val="center"/>
        <w:rPr>
          <w:rFonts w:ascii="Arial" w:hAnsi="Arial" w:cs="Arial"/>
        </w:rPr>
      </w:pPr>
      <w:r w:rsidRPr="004A1108">
        <w:rPr>
          <w:rFonts w:ascii="Arial" w:hAnsi="Arial" w:cs="Arial"/>
        </w:rPr>
        <w:t>Protesto lo necesario</w:t>
      </w:r>
    </w:p>
    <w:p w14:paraId="41593F47" w14:textId="1FF1E0D5" w:rsidR="00896DF2" w:rsidRPr="004A1108" w:rsidRDefault="00896DF2" w:rsidP="00896DF2">
      <w:pPr>
        <w:pStyle w:val="Textoindependiente"/>
        <w:jc w:val="center"/>
        <w:rPr>
          <w:rFonts w:cs="Arial"/>
          <w:i/>
          <w:sz w:val="20"/>
        </w:rPr>
      </w:pPr>
      <w:r w:rsidRPr="004A1108">
        <w:rPr>
          <w:rFonts w:cs="Arial"/>
          <w:i/>
          <w:sz w:val="20"/>
        </w:rPr>
        <w:t>(Nombre de</w:t>
      </w:r>
      <w:r w:rsidR="00E07F47" w:rsidRPr="004A1108">
        <w:rPr>
          <w:rFonts w:cs="Arial"/>
          <w:i/>
          <w:sz w:val="20"/>
        </w:rPr>
        <w:t xml:space="preserve"> </w:t>
      </w:r>
      <w:r w:rsidRPr="004A1108">
        <w:rPr>
          <w:rFonts w:cs="Arial"/>
          <w:i/>
          <w:sz w:val="20"/>
        </w:rPr>
        <w:t>l</w:t>
      </w:r>
      <w:r w:rsidR="00E07F47"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3C9BF991"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C7F3B29" w14:textId="77777777" w:rsidR="007B17BE" w:rsidRPr="004A1108" w:rsidRDefault="007B17BE" w:rsidP="00FC42D5">
      <w:pPr>
        <w:pStyle w:val="Textoindependiente"/>
        <w:jc w:val="center"/>
        <w:rPr>
          <w:rFonts w:cs="Arial"/>
          <w:sz w:val="20"/>
          <w:lang w:val="es-ES"/>
        </w:rPr>
      </w:pPr>
    </w:p>
    <w:p w14:paraId="5503806F" w14:textId="77777777" w:rsidR="007B17BE" w:rsidRPr="004A1108" w:rsidRDefault="007B17BE" w:rsidP="00FC42D5">
      <w:pPr>
        <w:pStyle w:val="Textoindependiente"/>
        <w:jc w:val="center"/>
        <w:rPr>
          <w:rFonts w:cs="Arial"/>
          <w:b/>
          <w:bCs/>
          <w:sz w:val="20"/>
        </w:rPr>
      </w:pPr>
    </w:p>
    <w:p w14:paraId="229C4F66" w14:textId="77777777" w:rsidR="00FC42D5" w:rsidRPr="004A1108" w:rsidRDefault="00FC42D5" w:rsidP="00FC42D5">
      <w:pPr>
        <w:pStyle w:val="Textosinformato"/>
        <w:ind w:right="281"/>
        <w:jc w:val="both"/>
        <w:rPr>
          <w:rFonts w:ascii="Arial" w:hAnsi="Arial" w:cs="Arial"/>
          <w:b/>
          <w:bCs/>
          <w:sz w:val="22"/>
          <w:szCs w:val="22"/>
        </w:rPr>
      </w:pPr>
    </w:p>
    <w:p w14:paraId="619EB5AC" w14:textId="77777777" w:rsidR="00FC42D5" w:rsidRPr="004A1108" w:rsidRDefault="00FC42D5" w:rsidP="006E4618">
      <w:pPr>
        <w:rPr>
          <w:rFonts w:ascii="Arial" w:hAnsi="Arial" w:cs="Arial"/>
          <w:b/>
          <w:sz w:val="22"/>
          <w:szCs w:val="22"/>
        </w:rPr>
      </w:pPr>
    </w:p>
    <w:p w14:paraId="20AC7B7A" w14:textId="77777777" w:rsidR="008A70CC" w:rsidRPr="004A1108" w:rsidRDefault="008A70CC" w:rsidP="006E4618">
      <w:pPr>
        <w:jc w:val="center"/>
        <w:rPr>
          <w:rFonts w:ascii="Arial" w:hAnsi="Arial" w:cs="Arial"/>
          <w:sz w:val="22"/>
          <w:szCs w:val="22"/>
        </w:rPr>
      </w:pPr>
    </w:p>
    <w:p w14:paraId="1409B1B1" w14:textId="77777777" w:rsidR="008A70CC" w:rsidRPr="004A1108" w:rsidRDefault="008A70CC" w:rsidP="008A70CC">
      <w:pPr>
        <w:rPr>
          <w:rFonts w:ascii="Arial" w:hAnsi="Arial" w:cs="Arial"/>
          <w:sz w:val="22"/>
          <w:szCs w:val="22"/>
        </w:rPr>
      </w:pPr>
    </w:p>
    <w:p w14:paraId="52F299E2" w14:textId="77777777" w:rsidR="008A70CC" w:rsidRPr="004A1108" w:rsidRDefault="008A70CC" w:rsidP="008A70CC">
      <w:pPr>
        <w:rPr>
          <w:rFonts w:ascii="Arial" w:hAnsi="Arial" w:cs="Arial"/>
          <w:sz w:val="22"/>
          <w:szCs w:val="22"/>
        </w:rPr>
      </w:pPr>
    </w:p>
    <w:p w14:paraId="400650FD" w14:textId="77777777" w:rsidR="008A70CC" w:rsidRPr="004A1108" w:rsidRDefault="008A70CC" w:rsidP="008A70CC">
      <w:pPr>
        <w:rPr>
          <w:rFonts w:ascii="Arial" w:hAnsi="Arial" w:cs="Arial"/>
          <w:sz w:val="22"/>
          <w:szCs w:val="22"/>
        </w:rPr>
      </w:pPr>
    </w:p>
    <w:p w14:paraId="4D5DC43D" w14:textId="77777777" w:rsidR="008A70CC" w:rsidRPr="004A1108" w:rsidRDefault="008A70CC" w:rsidP="008A70CC">
      <w:pPr>
        <w:rPr>
          <w:rFonts w:ascii="Arial" w:hAnsi="Arial" w:cs="Arial"/>
          <w:sz w:val="22"/>
          <w:szCs w:val="22"/>
        </w:rPr>
      </w:pPr>
    </w:p>
    <w:p w14:paraId="213E3932" w14:textId="56D8AFC6" w:rsidR="008A70CC" w:rsidRPr="004A1108" w:rsidRDefault="008A70CC" w:rsidP="008A70CC">
      <w:pPr>
        <w:rPr>
          <w:rFonts w:ascii="Arial" w:hAnsi="Arial" w:cs="Arial"/>
          <w:sz w:val="22"/>
          <w:szCs w:val="22"/>
        </w:rPr>
      </w:pPr>
    </w:p>
    <w:p w14:paraId="51DC2F8C" w14:textId="0718E7ED" w:rsidR="00CD4DE8" w:rsidRPr="004A1108" w:rsidRDefault="00CD4DE8" w:rsidP="008A70CC">
      <w:pPr>
        <w:rPr>
          <w:rFonts w:ascii="Arial" w:hAnsi="Arial" w:cs="Arial"/>
          <w:sz w:val="22"/>
          <w:szCs w:val="22"/>
        </w:rPr>
      </w:pPr>
    </w:p>
    <w:p w14:paraId="61862F4F" w14:textId="77777777" w:rsidR="00CD4DE8" w:rsidRPr="004A1108" w:rsidRDefault="00CD4DE8" w:rsidP="008A70CC">
      <w:pPr>
        <w:rPr>
          <w:rFonts w:ascii="Arial" w:hAnsi="Arial" w:cs="Arial"/>
          <w:sz w:val="22"/>
          <w:szCs w:val="22"/>
        </w:rPr>
      </w:pPr>
    </w:p>
    <w:p w14:paraId="6B24EF41" w14:textId="77777777" w:rsidR="008A70CC" w:rsidRPr="004A1108" w:rsidRDefault="008A70CC" w:rsidP="008A70CC">
      <w:pPr>
        <w:rPr>
          <w:rFonts w:ascii="Arial" w:hAnsi="Arial" w:cs="Arial"/>
          <w:sz w:val="22"/>
          <w:szCs w:val="22"/>
        </w:rPr>
      </w:pPr>
    </w:p>
    <w:p w14:paraId="02FB8462" w14:textId="77777777" w:rsidR="008A70CC" w:rsidRPr="004A1108" w:rsidRDefault="008A70CC" w:rsidP="008A70CC">
      <w:pPr>
        <w:rPr>
          <w:rFonts w:ascii="Arial" w:hAnsi="Arial" w:cs="Arial"/>
          <w:sz w:val="22"/>
          <w:szCs w:val="22"/>
        </w:rPr>
      </w:pPr>
    </w:p>
    <w:p w14:paraId="06124925" w14:textId="77777777" w:rsidR="008A70CC" w:rsidRPr="004A1108" w:rsidRDefault="008A70CC" w:rsidP="008A70CC">
      <w:pPr>
        <w:rPr>
          <w:rFonts w:ascii="Arial" w:hAnsi="Arial" w:cs="Arial"/>
          <w:sz w:val="22"/>
          <w:szCs w:val="22"/>
        </w:rPr>
      </w:pPr>
    </w:p>
    <w:p w14:paraId="068CC400" w14:textId="77777777" w:rsidR="008A70CC" w:rsidRPr="004A1108" w:rsidRDefault="008A70CC" w:rsidP="008A70CC">
      <w:pPr>
        <w:rPr>
          <w:rFonts w:ascii="Arial" w:hAnsi="Arial" w:cs="Arial"/>
          <w:sz w:val="22"/>
          <w:szCs w:val="22"/>
        </w:rPr>
      </w:pPr>
    </w:p>
    <w:p w14:paraId="6147D6E8" w14:textId="77777777" w:rsidR="002F58EA" w:rsidRPr="004A1108" w:rsidRDefault="002F58EA" w:rsidP="008A70CC">
      <w:pPr>
        <w:rPr>
          <w:rFonts w:ascii="Arial" w:hAnsi="Arial" w:cs="Arial"/>
          <w:sz w:val="22"/>
          <w:szCs w:val="22"/>
        </w:rPr>
      </w:pPr>
    </w:p>
    <w:p w14:paraId="4D5D2DEE" w14:textId="0AB7D55C" w:rsidR="00054792" w:rsidRPr="004A1108" w:rsidRDefault="00054792" w:rsidP="008A70CC">
      <w:pPr>
        <w:rPr>
          <w:rFonts w:ascii="Arial" w:hAnsi="Arial" w:cs="Arial"/>
          <w:sz w:val="22"/>
          <w:szCs w:val="22"/>
        </w:rPr>
      </w:pPr>
    </w:p>
    <w:p w14:paraId="4980F25A" w14:textId="72DE4EEB" w:rsidR="00054792" w:rsidRPr="004A1108" w:rsidRDefault="00054792" w:rsidP="008A70CC">
      <w:pPr>
        <w:rPr>
          <w:rFonts w:ascii="Arial" w:hAnsi="Arial" w:cs="Arial"/>
          <w:sz w:val="22"/>
          <w:szCs w:val="22"/>
        </w:rPr>
      </w:pPr>
    </w:p>
    <w:p w14:paraId="278FC23D" w14:textId="77777777" w:rsidR="006E4618" w:rsidRPr="004A1108" w:rsidRDefault="006E4618" w:rsidP="006E4618">
      <w:pPr>
        <w:pStyle w:val="Ttulo1"/>
        <w:rPr>
          <w:rFonts w:cs="Arial"/>
          <w:color w:val="CC0066"/>
          <w:kern w:val="32"/>
          <w:sz w:val="32"/>
          <w:szCs w:val="32"/>
        </w:rPr>
      </w:pPr>
      <w:bookmarkStart w:id="1556" w:name="_Toc235550691"/>
      <w:r w:rsidRPr="004A1108">
        <w:rPr>
          <w:rFonts w:cs="Arial"/>
          <w:color w:val="CC0066"/>
          <w:kern w:val="32"/>
          <w:sz w:val="32"/>
          <w:szCs w:val="32"/>
        </w:rPr>
        <w:lastRenderedPageBreak/>
        <w:t>ANEXO 3 “B”</w:t>
      </w:r>
      <w:bookmarkEnd w:id="1556"/>
    </w:p>
    <w:p w14:paraId="511B651E" w14:textId="77777777" w:rsidR="006E4618" w:rsidRPr="004A1108" w:rsidRDefault="006E4618" w:rsidP="006E4618">
      <w:pPr>
        <w:shd w:val="clear" w:color="auto" w:fill="D9D9D9" w:themeFill="background1" w:themeFillShade="D9"/>
        <w:jc w:val="center"/>
        <w:rPr>
          <w:rFonts w:ascii="Arial" w:hAnsi="Arial" w:cs="Arial"/>
          <w:b/>
          <w:sz w:val="28"/>
        </w:rPr>
      </w:pPr>
      <w:r w:rsidRPr="004A1108">
        <w:rPr>
          <w:rFonts w:ascii="Arial" w:hAnsi="Arial" w:cs="Arial"/>
          <w:b/>
          <w:sz w:val="28"/>
        </w:rPr>
        <w:t>Manifestación de estar al corriente en el pago de las obligaciones fiscales y en materia de seguridad social</w:t>
      </w:r>
    </w:p>
    <w:p w14:paraId="23030A44" w14:textId="77777777" w:rsidR="006E4618" w:rsidRPr="004A1108" w:rsidRDefault="006E4618" w:rsidP="006E4618">
      <w:pPr>
        <w:pStyle w:val="Textosinformato"/>
        <w:ind w:right="281"/>
        <w:jc w:val="both"/>
        <w:rPr>
          <w:rFonts w:ascii="Arial" w:hAnsi="Arial" w:cs="Arial"/>
          <w:b/>
          <w:bCs/>
          <w:sz w:val="22"/>
          <w:szCs w:val="22"/>
        </w:rPr>
      </w:pPr>
    </w:p>
    <w:p w14:paraId="46AD886D" w14:textId="77777777" w:rsidR="006E4618" w:rsidRPr="004A1108" w:rsidRDefault="006E4618" w:rsidP="006E4618">
      <w:pPr>
        <w:pStyle w:val="Textosinformato"/>
        <w:ind w:right="281"/>
        <w:jc w:val="both"/>
        <w:rPr>
          <w:rFonts w:ascii="Arial" w:hAnsi="Arial" w:cs="Arial"/>
          <w:b/>
          <w:bCs/>
          <w:sz w:val="22"/>
          <w:szCs w:val="22"/>
        </w:rPr>
      </w:pPr>
    </w:p>
    <w:p w14:paraId="0A57A082" w14:textId="3BD59E8B" w:rsidR="006E4618" w:rsidRPr="004A1108" w:rsidRDefault="006E4618" w:rsidP="006E4618">
      <w:pPr>
        <w:jc w:val="right"/>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5EB545B6" w14:textId="77777777" w:rsidR="006E4618" w:rsidRPr="004A1108" w:rsidRDefault="006E4618" w:rsidP="006E4618">
      <w:pPr>
        <w:pStyle w:val="Textosinformato"/>
        <w:ind w:right="281"/>
        <w:jc w:val="both"/>
        <w:rPr>
          <w:rFonts w:ascii="Arial" w:hAnsi="Arial" w:cs="Arial"/>
          <w:b/>
          <w:bCs/>
          <w:sz w:val="22"/>
          <w:szCs w:val="22"/>
        </w:rPr>
      </w:pPr>
    </w:p>
    <w:p w14:paraId="6B403094" w14:textId="77777777" w:rsidR="006E4618" w:rsidRPr="004A1108" w:rsidRDefault="006E4618" w:rsidP="006E4618">
      <w:pPr>
        <w:pStyle w:val="Textosinformato"/>
        <w:ind w:right="281"/>
        <w:jc w:val="both"/>
        <w:rPr>
          <w:rFonts w:ascii="Arial" w:hAnsi="Arial" w:cs="Arial"/>
          <w:b/>
          <w:bCs/>
          <w:sz w:val="22"/>
          <w:szCs w:val="22"/>
        </w:rPr>
      </w:pPr>
    </w:p>
    <w:p w14:paraId="18949953" w14:textId="77777777" w:rsidR="006E4618" w:rsidRPr="004A1108" w:rsidRDefault="006E4618" w:rsidP="006E4618">
      <w:pPr>
        <w:jc w:val="both"/>
        <w:rPr>
          <w:rFonts w:ascii="Arial" w:hAnsi="Arial" w:cs="Arial"/>
          <w:b/>
          <w:sz w:val="22"/>
          <w:szCs w:val="22"/>
        </w:rPr>
      </w:pPr>
      <w:r w:rsidRPr="004A1108">
        <w:rPr>
          <w:rFonts w:ascii="Arial" w:hAnsi="Arial" w:cs="Arial"/>
          <w:b/>
          <w:sz w:val="22"/>
          <w:szCs w:val="22"/>
        </w:rPr>
        <w:t>C. DIRECTOR DE RECURSOS MATERIALES Y SERVICIOS</w:t>
      </w:r>
    </w:p>
    <w:p w14:paraId="17CACCDD" w14:textId="77777777" w:rsidR="006E4618" w:rsidRPr="00FD2821" w:rsidRDefault="006E4618" w:rsidP="006E4618">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5A21E73E" w14:textId="77777777" w:rsidR="006E4618" w:rsidRPr="00FD2821" w:rsidRDefault="006E4618" w:rsidP="006E4618">
      <w:pPr>
        <w:pStyle w:val="Textoindependiente31"/>
        <w:rPr>
          <w:rFonts w:cs="Arial"/>
          <w:b/>
          <w:szCs w:val="22"/>
          <w:lang w:val="pt-PT"/>
        </w:rPr>
      </w:pPr>
      <w:r w:rsidRPr="00FD2821">
        <w:rPr>
          <w:rFonts w:cs="Arial"/>
          <w:b/>
          <w:szCs w:val="22"/>
          <w:lang w:val="pt-PT"/>
        </w:rPr>
        <w:t xml:space="preserve">P R E S E N T E. </w:t>
      </w:r>
    </w:p>
    <w:p w14:paraId="61B10EC3" w14:textId="77777777" w:rsidR="006E4618" w:rsidRPr="00FD2821" w:rsidRDefault="006E4618" w:rsidP="006E4618">
      <w:pPr>
        <w:pStyle w:val="Textosinformato"/>
        <w:ind w:right="281"/>
        <w:jc w:val="both"/>
        <w:rPr>
          <w:rFonts w:ascii="Arial" w:hAnsi="Arial" w:cs="Arial"/>
          <w:bCs/>
          <w:sz w:val="22"/>
          <w:szCs w:val="22"/>
          <w:lang w:val="pt-PT"/>
        </w:rPr>
      </w:pPr>
    </w:p>
    <w:p w14:paraId="38ADD98F" w14:textId="77777777" w:rsidR="00C36D7B" w:rsidRPr="004A1108" w:rsidRDefault="00E07F47" w:rsidP="00C36D7B">
      <w:pPr>
        <w:pStyle w:val="Textosinformato"/>
        <w:spacing w:line="360" w:lineRule="auto"/>
        <w:ind w:right="284"/>
        <w:jc w:val="both"/>
        <w:rPr>
          <w:rFonts w:ascii="Arial" w:hAnsi="Arial" w:cs="Arial"/>
          <w:bCs/>
        </w:rPr>
      </w:pPr>
      <w:r w:rsidRPr="004A1108">
        <w:rPr>
          <w:rFonts w:ascii="Arial" w:hAnsi="Arial" w:cs="Arial"/>
          <w:bCs/>
          <w:u w:val="single"/>
        </w:rPr>
        <w:t xml:space="preserve">[ </w:t>
      </w:r>
      <w:proofErr w:type="gramStart"/>
      <w:r w:rsidR="00696CBA" w:rsidRPr="004A1108">
        <w:rPr>
          <w:rFonts w:ascii="Arial" w:hAnsi="Arial" w:cs="Arial"/>
          <w:bCs/>
          <w:u w:val="single"/>
        </w:rPr>
        <w:t xml:space="preserve">   (</w:t>
      </w:r>
      <w:proofErr w:type="gramEnd"/>
      <w:r w:rsidRPr="004A1108">
        <w:rPr>
          <w:rFonts w:ascii="Arial" w:hAnsi="Arial" w:cs="Arial"/>
          <w:bCs/>
          <w:i/>
          <w:iCs/>
          <w:sz w:val="18"/>
          <w:szCs w:val="18"/>
          <w:u w:val="single"/>
        </w:rPr>
        <w:t xml:space="preserve">nombre del representante o apoderado </w:t>
      </w:r>
      <w:proofErr w:type="gramStart"/>
      <w:r w:rsidRPr="004A1108">
        <w:rPr>
          <w:rFonts w:ascii="Arial" w:hAnsi="Arial" w:cs="Arial"/>
          <w:bCs/>
          <w:i/>
          <w:iCs/>
          <w:sz w:val="18"/>
          <w:szCs w:val="18"/>
          <w:u w:val="single"/>
        </w:rPr>
        <w:t xml:space="preserve">legal)   </w:t>
      </w:r>
      <w:proofErr w:type="gramEnd"/>
      <w:r w:rsidRPr="004A1108">
        <w:rPr>
          <w:rFonts w:ascii="Arial" w:hAnsi="Arial" w:cs="Arial"/>
          <w:bCs/>
          <w:i/>
          <w:iCs/>
          <w:sz w:val="18"/>
          <w:szCs w:val="18"/>
          <w:u w:val="single"/>
        </w:rPr>
        <w:t xml:space="preserve"> </w:t>
      </w:r>
      <w:r w:rsidRPr="004A1108">
        <w:rPr>
          <w:rFonts w:ascii="Arial" w:hAnsi="Arial" w:cs="Arial"/>
          <w:b/>
          <w:i/>
          <w:iCs/>
          <w:sz w:val="18"/>
          <w:szCs w:val="18"/>
          <w:u w:val="single"/>
        </w:rPr>
        <w:t>]</w:t>
      </w:r>
      <w:r w:rsidRPr="004A1108">
        <w:rPr>
          <w:rFonts w:ascii="Arial" w:hAnsi="Arial" w:cs="Arial"/>
          <w:bCs/>
        </w:rPr>
        <w:t xml:space="preserve">, </w:t>
      </w:r>
      <w:r w:rsidR="00696CBA" w:rsidRPr="004A1108">
        <w:rPr>
          <w:rFonts w:ascii="Arial" w:hAnsi="Arial" w:cs="Arial"/>
          <w:bCs/>
        </w:rPr>
        <w:t xml:space="preserve">en nombre y representación de </w:t>
      </w:r>
      <w:r w:rsidR="00696CBA" w:rsidRPr="004A1108">
        <w:rPr>
          <w:rFonts w:ascii="Arial" w:hAnsi="Arial" w:cs="Arial"/>
          <w:bCs/>
          <w:u w:val="single"/>
        </w:rPr>
        <w:t>[_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696CBA" w:rsidRPr="004A1108">
        <w:rPr>
          <w:rFonts w:ascii="Arial" w:hAnsi="Arial" w:cs="Arial"/>
          <w:bCs/>
          <w:i/>
          <w:iCs/>
          <w:sz w:val="18"/>
          <w:szCs w:val="18"/>
          <w:u w:val="single"/>
        </w:rPr>
        <w:t xml:space="preserve">empresa licitante (persona física o </w:t>
      </w:r>
      <w:proofErr w:type="gramStart"/>
      <w:r w:rsidR="00696CBA" w:rsidRPr="004A1108">
        <w:rPr>
          <w:rFonts w:ascii="Arial" w:hAnsi="Arial" w:cs="Arial"/>
          <w:bCs/>
          <w:i/>
          <w:iCs/>
          <w:sz w:val="18"/>
          <w:szCs w:val="18"/>
          <w:u w:val="single"/>
        </w:rPr>
        <w:t>moral)</w:t>
      </w:r>
      <w:r w:rsidR="00696CBA" w:rsidRPr="004A1108">
        <w:rPr>
          <w:rFonts w:ascii="Arial" w:hAnsi="Arial" w:cs="Arial"/>
          <w:bCs/>
          <w:u w:val="single"/>
        </w:rPr>
        <w:t>_</w:t>
      </w:r>
      <w:proofErr w:type="gramEnd"/>
      <w:r w:rsidR="00696CBA" w:rsidRPr="004A1108">
        <w:rPr>
          <w:rFonts w:ascii="Arial" w:hAnsi="Arial" w:cs="Arial"/>
          <w:bCs/>
          <w:u w:val="single"/>
        </w:rPr>
        <w:t>_]</w:t>
      </w:r>
      <w:r w:rsidR="00696CBA" w:rsidRPr="004A1108">
        <w:rPr>
          <w:rFonts w:ascii="Arial" w:hAnsi="Arial" w:cs="Arial"/>
          <w:bCs/>
        </w:rPr>
        <w:t xml:space="preserve">, </w:t>
      </w:r>
      <w:r w:rsidR="006E4618" w:rsidRPr="004A1108">
        <w:rPr>
          <w:rFonts w:ascii="Arial" w:hAnsi="Arial" w:cs="Arial"/>
          <w:bCs/>
        </w:rPr>
        <w:t xml:space="preserve">manifiesto </w:t>
      </w:r>
      <w:r w:rsidR="006E4618" w:rsidRPr="004A1108">
        <w:rPr>
          <w:rFonts w:ascii="Arial" w:hAnsi="Arial" w:cs="Arial"/>
          <w:b/>
          <w:bCs/>
        </w:rPr>
        <w:t>bajo protesta de decir verdad</w:t>
      </w:r>
      <w:r w:rsidR="006E4618" w:rsidRPr="004A1108">
        <w:rPr>
          <w:rFonts w:ascii="Arial" w:hAnsi="Arial" w:cs="Arial"/>
          <w:bCs/>
        </w:rPr>
        <w:t xml:space="preserve">, que </w:t>
      </w:r>
      <w:r w:rsidR="00696CBA" w:rsidRPr="004A1108">
        <w:rPr>
          <w:rFonts w:ascii="Arial" w:hAnsi="Arial" w:cs="Arial"/>
          <w:bCs/>
          <w:u w:val="single"/>
        </w:rPr>
        <w:t>[_</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696CBA" w:rsidRPr="004A1108">
        <w:rPr>
          <w:rFonts w:ascii="Arial" w:hAnsi="Arial" w:cs="Arial"/>
          <w:bCs/>
          <w:i/>
          <w:iCs/>
          <w:sz w:val="18"/>
          <w:szCs w:val="18"/>
          <w:u w:val="single"/>
        </w:rPr>
        <w:t xml:space="preserve">empresa licitante (persona física o </w:t>
      </w:r>
      <w:proofErr w:type="gramStart"/>
      <w:r w:rsidR="00696CBA" w:rsidRPr="004A1108">
        <w:rPr>
          <w:rFonts w:ascii="Arial" w:hAnsi="Arial" w:cs="Arial"/>
          <w:bCs/>
          <w:i/>
          <w:iCs/>
          <w:sz w:val="18"/>
          <w:szCs w:val="18"/>
          <w:u w:val="single"/>
        </w:rPr>
        <w:t>moral)</w:t>
      </w:r>
      <w:r w:rsidR="00696CBA" w:rsidRPr="004A1108">
        <w:rPr>
          <w:rFonts w:ascii="Arial" w:hAnsi="Arial" w:cs="Arial"/>
          <w:bCs/>
          <w:u w:val="single"/>
        </w:rPr>
        <w:t>_</w:t>
      </w:r>
      <w:proofErr w:type="gramEnd"/>
      <w:r w:rsidR="00696CBA" w:rsidRPr="004A1108">
        <w:rPr>
          <w:rFonts w:ascii="Arial" w:hAnsi="Arial" w:cs="Arial"/>
          <w:bCs/>
          <w:u w:val="single"/>
        </w:rPr>
        <w:t>_____]</w:t>
      </w:r>
      <w:r w:rsidR="006E4618" w:rsidRPr="004A1108">
        <w:rPr>
          <w:rFonts w:ascii="Arial" w:hAnsi="Arial" w:cs="Arial"/>
          <w:bCs/>
        </w:rPr>
        <w:t>, se encuentra al corriente en el pago de sus obligaciones fiscales</w:t>
      </w:r>
      <w:r w:rsidR="00C36D7B">
        <w:rPr>
          <w:rFonts w:ascii="Arial" w:hAnsi="Arial" w:cs="Arial"/>
          <w:bCs/>
        </w:rPr>
        <w:t xml:space="preserve">, </w:t>
      </w:r>
      <w:r w:rsidR="00C36D7B" w:rsidRPr="004A1108">
        <w:rPr>
          <w:rFonts w:ascii="Arial" w:hAnsi="Arial" w:cs="Arial"/>
          <w:bCs/>
        </w:rPr>
        <w:t>en materia de seguridad social</w:t>
      </w:r>
      <w:r w:rsidR="00C36D7B">
        <w:rPr>
          <w:rFonts w:ascii="Arial" w:hAnsi="Arial" w:cs="Arial"/>
          <w:bCs/>
        </w:rPr>
        <w:t xml:space="preserve"> </w:t>
      </w:r>
      <w:r w:rsidR="00C36D7B" w:rsidRPr="00C36D7B">
        <w:rPr>
          <w:rFonts w:ascii="Arial" w:hAnsi="Arial" w:cs="Arial"/>
          <w:bCs/>
        </w:rPr>
        <w:t>y en materia de aportaciones patronales y entero de descuentos, en términos que la normatividad fiscal vigente establece.</w:t>
      </w:r>
      <w:r w:rsidR="00C36D7B" w:rsidRPr="004A1108">
        <w:rPr>
          <w:rFonts w:ascii="Arial" w:hAnsi="Arial" w:cs="Arial"/>
          <w:bCs/>
        </w:rPr>
        <w:t xml:space="preserve"> </w:t>
      </w:r>
    </w:p>
    <w:p w14:paraId="6090357D" w14:textId="6EF2575F" w:rsidR="006E4618" w:rsidRPr="004A1108" w:rsidRDefault="006E4618" w:rsidP="006E4618">
      <w:pPr>
        <w:pStyle w:val="Textosinformato"/>
        <w:spacing w:line="360" w:lineRule="auto"/>
        <w:ind w:right="284"/>
        <w:jc w:val="both"/>
        <w:rPr>
          <w:rFonts w:ascii="Arial" w:hAnsi="Arial" w:cs="Arial"/>
          <w:bCs/>
        </w:rPr>
      </w:pPr>
    </w:p>
    <w:p w14:paraId="135736DE" w14:textId="77777777" w:rsidR="002F7659" w:rsidRPr="002B0D41" w:rsidRDefault="002F7659" w:rsidP="002F7659">
      <w:pPr>
        <w:pStyle w:val="Textosinformato"/>
        <w:spacing w:line="360" w:lineRule="auto"/>
        <w:ind w:right="284"/>
        <w:jc w:val="both"/>
        <w:rPr>
          <w:rFonts w:ascii="Arial" w:hAnsi="Arial" w:cs="Arial"/>
          <w:bCs/>
        </w:rPr>
      </w:pPr>
      <w:r w:rsidRPr="00D223FC">
        <w:rPr>
          <w:rFonts w:ascii="Arial" w:hAnsi="Arial" w:cs="Arial"/>
          <w:bCs/>
          <w:lang w:val="es-MX"/>
        </w:rPr>
        <w:t>Los Licitantes podrán presentar dichas constancias como parte de su proposición. </w:t>
      </w:r>
    </w:p>
    <w:p w14:paraId="1760F6C5" w14:textId="77777777" w:rsidR="006E4618" w:rsidRPr="004A1108" w:rsidRDefault="006E4618" w:rsidP="006E4618">
      <w:pPr>
        <w:pStyle w:val="Textosinformato"/>
        <w:spacing w:line="360" w:lineRule="auto"/>
        <w:ind w:right="284"/>
        <w:jc w:val="both"/>
        <w:rPr>
          <w:rFonts w:ascii="Arial" w:hAnsi="Arial" w:cs="Arial"/>
          <w:bCs/>
        </w:rPr>
      </w:pPr>
    </w:p>
    <w:p w14:paraId="7DE7AECA" w14:textId="77777777" w:rsidR="006E4618" w:rsidRDefault="006E4618" w:rsidP="006E4618">
      <w:pPr>
        <w:tabs>
          <w:tab w:val="left" w:pos="5103"/>
          <w:tab w:val="left" w:pos="7655"/>
        </w:tabs>
        <w:jc w:val="center"/>
        <w:rPr>
          <w:rFonts w:ascii="Arial" w:hAnsi="Arial" w:cs="Arial"/>
          <w:sz w:val="22"/>
          <w:szCs w:val="22"/>
        </w:rPr>
      </w:pPr>
    </w:p>
    <w:p w14:paraId="2A7BAE71" w14:textId="77777777" w:rsidR="002F7659" w:rsidRDefault="002F7659" w:rsidP="006E4618">
      <w:pPr>
        <w:tabs>
          <w:tab w:val="left" w:pos="5103"/>
          <w:tab w:val="left" w:pos="7655"/>
        </w:tabs>
        <w:jc w:val="center"/>
        <w:rPr>
          <w:rFonts w:ascii="Arial" w:hAnsi="Arial" w:cs="Arial"/>
          <w:sz w:val="22"/>
          <w:szCs w:val="22"/>
        </w:rPr>
      </w:pPr>
    </w:p>
    <w:p w14:paraId="5B9315E6" w14:textId="77777777" w:rsidR="002F7659" w:rsidRPr="004A1108" w:rsidRDefault="002F7659" w:rsidP="006E4618">
      <w:pPr>
        <w:tabs>
          <w:tab w:val="left" w:pos="5103"/>
          <w:tab w:val="left" w:pos="7655"/>
        </w:tabs>
        <w:jc w:val="center"/>
        <w:rPr>
          <w:rFonts w:ascii="Arial" w:hAnsi="Arial" w:cs="Arial"/>
          <w:sz w:val="22"/>
          <w:szCs w:val="22"/>
        </w:rPr>
      </w:pPr>
    </w:p>
    <w:p w14:paraId="3C2989AC" w14:textId="5A83BCCB" w:rsidR="006B28AF" w:rsidRPr="004A1108" w:rsidRDefault="00C24885" w:rsidP="006E4618">
      <w:pPr>
        <w:tabs>
          <w:tab w:val="left" w:pos="5103"/>
          <w:tab w:val="left" w:pos="7655"/>
        </w:tabs>
        <w:jc w:val="center"/>
        <w:rPr>
          <w:rFonts w:ascii="Arial" w:hAnsi="Arial" w:cs="Arial"/>
          <w:sz w:val="22"/>
          <w:szCs w:val="22"/>
        </w:rPr>
      </w:pPr>
      <w:r w:rsidRPr="004A1108">
        <w:rPr>
          <w:rFonts w:ascii="Arial" w:hAnsi="Arial" w:cs="Arial"/>
          <w:sz w:val="22"/>
          <w:szCs w:val="22"/>
        </w:rPr>
        <w:t>____________________________________</w:t>
      </w:r>
    </w:p>
    <w:p w14:paraId="2A7D258B" w14:textId="77777777" w:rsidR="006E4618" w:rsidRPr="004A1108" w:rsidRDefault="006E4618" w:rsidP="006E4618">
      <w:pPr>
        <w:tabs>
          <w:tab w:val="left" w:pos="5103"/>
          <w:tab w:val="left" w:pos="7655"/>
        </w:tabs>
        <w:jc w:val="center"/>
        <w:rPr>
          <w:rFonts w:ascii="Arial" w:hAnsi="Arial" w:cs="Arial"/>
        </w:rPr>
      </w:pPr>
      <w:r w:rsidRPr="004A1108">
        <w:rPr>
          <w:rFonts w:ascii="Arial" w:hAnsi="Arial" w:cs="Arial"/>
        </w:rPr>
        <w:t>Protesto lo necesario</w:t>
      </w:r>
    </w:p>
    <w:p w14:paraId="206CB412" w14:textId="3ED7402D" w:rsidR="00896DF2" w:rsidRPr="004A1108" w:rsidRDefault="00896DF2" w:rsidP="00896DF2">
      <w:pPr>
        <w:pStyle w:val="Textoindependiente"/>
        <w:jc w:val="center"/>
        <w:rPr>
          <w:rFonts w:cs="Arial"/>
          <w:i/>
          <w:sz w:val="20"/>
        </w:rPr>
      </w:pPr>
      <w:r w:rsidRPr="004A1108">
        <w:rPr>
          <w:rFonts w:cs="Arial"/>
          <w:i/>
          <w:sz w:val="20"/>
        </w:rPr>
        <w:t>(Nombre de</w:t>
      </w:r>
      <w:r w:rsidR="00696CBA" w:rsidRPr="004A1108">
        <w:rPr>
          <w:rFonts w:cs="Arial"/>
          <w:i/>
          <w:sz w:val="20"/>
        </w:rPr>
        <w:t xml:space="preserve"> </w:t>
      </w:r>
      <w:r w:rsidRPr="004A1108">
        <w:rPr>
          <w:rFonts w:cs="Arial"/>
          <w:i/>
          <w:sz w:val="20"/>
        </w:rPr>
        <w:t>l</w:t>
      </w:r>
      <w:r w:rsidR="00696CBA"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050D09C3" w14:textId="11D9449C" w:rsidR="007B17BE" w:rsidRPr="004A1108" w:rsidRDefault="00896DF2" w:rsidP="00896DF2">
      <w:pPr>
        <w:pStyle w:val="Textosinformato"/>
        <w:ind w:right="-402"/>
        <w:jc w:val="center"/>
        <w:rPr>
          <w:rFonts w:ascii="Arial" w:hAnsi="Arial" w:cs="Arial"/>
          <w:b/>
          <w:bCs/>
          <w:szCs w:val="22"/>
        </w:rPr>
      </w:pPr>
      <w:r w:rsidRPr="004A1108">
        <w:rPr>
          <w:rFonts w:ascii="Arial" w:hAnsi="Arial" w:cs="Arial"/>
          <w:i/>
          <w:szCs w:val="22"/>
          <w:lang w:val="es-MX"/>
        </w:rPr>
        <w:t xml:space="preserve"> </w:t>
      </w:r>
      <w:r w:rsidR="007B17BE"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w:t>
      </w:r>
      <w:r w:rsidR="007B17BE" w:rsidRPr="004A1108">
        <w:rPr>
          <w:rFonts w:ascii="Arial" w:hAnsi="Arial" w:cs="Arial"/>
          <w:i/>
          <w:szCs w:val="22"/>
          <w:lang w:val="es-MX"/>
        </w:rPr>
        <w:t>autógrafamente)</w:t>
      </w:r>
    </w:p>
    <w:p w14:paraId="003B7BE7" w14:textId="77777777" w:rsidR="007B17BE" w:rsidRPr="004A1108" w:rsidRDefault="007B17BE" w:rsidP="006E4618">
      <w:pPr>
        <w:pStyle w:val="Textoindependiente"/>
        <w:jc w:val="center"/>
        <w:rPr>
          <w:rFonts w:cs="Arial"/>
          <w:b/>
          <w:bCs/>
          <w:sz w:val="20"/>
        </w:rPr>
      </w:pPr>
    </w:p>
    <w:p w14:paraId="4E3380A7" w14:textId="77777777" w:rsidR="006E4618" w:rsidRPr="004A1108" w:rsidRDefault="006E4618" w:rsidP="006E4618">
      <w:pPr>
        <w:pStyle w:val="Textosinformato"/>
        <w:ind w:right="281"/>
        <w:jc w:val="both"/>
        <w:rPr>
          <w:rFonts w:ascii="Arial" w:hAnsi="Arial" w:cs="Arial"/>
          <w:b/>
          <w:bCs/>
          <w:sz w:val="22"/>
          <w:szCs w:val="22"/>
        </w:rPr>
      </w:pPr>
    </w:p>
    <w:p w14:paraId="28DB59D7" w14:textId="77777777" w:rsidR="00FC42D5" w:rsidRPr="004A1108" w:rsidRDefault="00FC42D5">
      <w:pPr>
        <w:rPr>
          <w:rFonts w:ascii="Arial" w:hAnsi="Arial" w:cs="Arial"/>
          <w:b/>
          <w:sz w:val="22"/>
          <w:szCs w:val="22"/>
        </w:rPr>
      </w:pPr>
    </w:p>
    <w:p w14:paraId="0212586A" w14:textId="77777777" w:rsidR="00FC42D5" w:rsidRPr="004A1108" w:rsidRDefault="00FC42D5">
      <w:pPr>
        <w:rPr>
          <w:rFonts w:ascii="Arial" w:hAnsi="Arial" w:cs="Arial"/>
          <w:b/>
          <w:sz w:val="22"/>
          <w:szCs w:val="22"/>
        </w:rPr>
      </w:pPr>
    </w:p>
    <w:p w14:paraId="14D67CAE" w14:textId="77777777" w:rsidR="00FC42D5" w:rsidRPr="004A1108" w:rsidRDefault="00FC42D5">
      <w:pPr>
        <w:rPr>
          <w:rFonts w:ascii="Arial" w:hAnsi="Arial" w:cs="Arial"/>
          <w:b/>
          <w:sz w:val="22"/>
          <w:szCs w:val="22"/>
        </w:rPr>
      </w:pPr>
    </w:p>
    <w:p w14:paraId="0379CC19" w14:textId="77777777" w:rsidR="00FC42D5" w:rsidRPr="004A1108" w:rsidRDefault="00FC42D5">
      <w:pPr>
        <w:rPr>
          <w:rFonts w:ascii="Arial" w:hAnsi="Arial" w:cs="Arial"/>
          <w:b/>
          <w:sz w:val="22"/>
          <w:szCs w:val="22"/>
        </w:rPr>
      </w:pPr>
    </w:p>
    <w:p w14:paraId="72979DFE" w14:textId="77777777" w:rsidR="00FC42D5" w:rsidRPr="004A1108" w:rsidRDefault="00FC42D5">
      <w:pPr>
        <w:rPr>
          <w:rFonts w:ascii="Arial" w:hAnsi="Arial" w:cs="Arial"/>
          <w:b/>
          <w:sz w:val="22"/>
          <w:szCs w:val="22"/>
        </w:rPr>
      </w:pPr>
    </w:p>
    <w:p w14:paraId="3D94FAFB" w14:textId="77777777" w:rsidR="00FC42D5" w:rsidRPr="004A1108" w:rsidRDefault="00FC42D5">
      <w:pPr>
        <w:rPr>
          <w:rFonts w:ascii="Arial" w:hAnsi="Arial" w:cs="Arial"/>
          <w:b/>
          <w:sz w:val="22"/>
          <w:szCs w:val="22"/>
        </w:rPr>
      </w:pPr>
    </w:p>
    <w:p w14:paraId="176D43A1" w14:textId="77777777" w:rsidR="00FC42D5" w:rsidRPr="004A1108" w:rsidRDefault="00FC42D5">
      <w:pPr>
        <w:rPr>
          <w:rFonts w:ascii="Arial" w:hAnsi="Arial" w:cs="Arial"/>
          <w:b/>
          <w:sz w:val="22"/>
          <w:szCs w:val="22"/>
        </w:rPr>
      </w:pPr>
    </w:p>
    <w:p w14:paraId="55C84629" w14:textId="77777777" w:rsidR="00FC42D5" w:rsidRPr="004A1108" w:rsidRDefault="00FC42D5">
      <w:pPr>
        <w:rPr>
          <w:rFonts w:ascii="Arial" w:hAnsi="Arial" w:cs="Arial"/>
          <w:b/>
          <w:sz w:val="22"/>
          <w:szCs w:val="22"/>
        </w:rPr>
      </w:pPr>
    </w:p>
    <w:p w14:paraId="7F388874" w14:textId="77777777" w:rsidR="00FC42D5" w:rsidRPr="004A1108" w:rsidRDefault="00FC42D5">
      <w:pPr>
        <w:rPr>
          <w:rFonts w:ascii="Arial" w:hAnsi="Arial" w:cs="Arial"/>
          <w:b/>
          <w:sz w:val="22"/>
          <w:szCs w:val="22"/>
        </w:rPr>
      </w:pPr>
    </w:p>
    <w:p w14:paraId="36D7CA1E" w14:textId="77777777" w:rsidR="00FC42D5" w:rsidRPr="004A1108" w:rsidRDefault="00FC42D5">
      <w:pPr>
        <w:rPr>
          <w:rFonts w:ascii="Arial" w:hAnsi="Arial" w:cs="Arial"/>
          <w:b/>
          <w:sz w:val="22"/>
          <w:szCs w:val="22"/>
        </w:rPr>
      </w:pPr>
    </w:p>
    <w:p w14:paraId="6232A518" w14:textId="03121B2D" w:rsidR="00054792" w:rsidRPr="004A1108" w:rsidRDefault="00054792" w:rsidP="002B7E5A">
      <w:pPr>
        <w:rPr>
          <w:rFonts w:ascii="Arial" w:hAnsi="Arial" w:cs="Arial"/>
          <w:b/>
          <w:sz w:val="22"/>
          <w:szCs w:val="22"/>
        </w:rPr>
      </w:pPr>
    </w:p>
    <w:p w14:paraId="68A938A7" w14:textId="3EEF5E6C" w:rsidR="002B7E5A" w:rsidRPr="004A1108" w:rsidRDefault="002B7E5A" w:rsidP="002B7E5A">
      <w:pPr>
        <w:rPr>
          <w:rFonts w:ascii="Arial" w:hAnsi="Arial" w:cs="Arial"/>
          <w:b/>
          <w:sz w:val="22"/>
          <w:szCs w:val="22"/>
        </w:rPr>
      </w:pPr>
    </w:p>
    <w:p w14:paraId="00063A77" w14:textId="510BAB72" w:rsidR="002B7E5A" w:rsidRDefault="002B7E5A" w:rsidP="002B7E5A">
      <w:pPr>
        <w:rPr>
          <w:rFonts w:ascii="Arial" w:hAnsi="Arial" w:cs="Arial"/>
          <w:b/>
          <w:sz w:val="22"/>
          <w:szCs w:val="22"/>
        </w:rPr>
      </w:pPr>
    </w:p>
    <w:p w14:paraId="52C49820" w14:textId="77777777" w:rsidR="00880A46" w:rsidRPr="004A1108" w:rsidRDefault="00880A46" w:rsidP="002B7E5A">
      <w:pPr>
        <w:rPr>
          <w:rFonts w:ascii="Arial" w:hAnsi="Arial" w:cs="Arial"/>
          <w:b/>
          <w:sz w:val="22"/>
          <w:szCs w:val="22"/>
        </w:rPr>
      </w:pPr>
    </w:p>
    <w:p w14:paraId="47BD22B5" w14:textId="3DE961FB" w:rsidR="002B7E5A" w:rsidRPr="004A1108" w:rsidRDefault="002B7E5A" w:rsidP="002B7E5A">
      <w:pPr>
        <w:rPr>
          <w:rFonts w:ascii="Arial" w:hAnsi="Arial" w:cs="Arial"/>
          <w:b/>
          <w:sz w:val="22"/>
          <w:szCs w:val="22"/>
        </w:rPr>
      </w:pPr>
    </w:p>
    <w:p w14:paraId="3D60A70F" w14:textId="20557BF8" w:rsidR="002B7E5A" w:rsidRPr="004A1108" w:rsidRDefault="002B7E5A" w:rsidP="002B7E5A">
      <w:pPr>
        <w:rPr>
          <w:rFonts w:ascii="Arial" w:hAnsi="Arial" w:cs="Arial"/>
          <w:b/>
          <w:sz w:val="22"/>
          <w:szCs w:val="22"/>
        </w:rPr>
      </w:pPr>
    </w:p>
    <w:p w14:paraId="0A819DF5" w14:textId="299570B6" w:rsidR="00FF3384" w:rsidRPr="004A1108" w:rsidRDefault="00FF3384" w:rsidP="002B7E5A">
      <w:pPr>
        <w:rPr>
          <w:rFonts w:ascii="Arial" w:hAnsi="Arial" w:cs="Arial"/>
          <w:b/>
          <w:sz w:val="22"/>
          <w:szCs w:val="22"/>
        </w:rPr>
      </w:pPr>
    </w:p>
    <w:p w14:paraId="6511AC23" w14:textId="77777777" w:rsidR="00FF3384" w:rsidRPr="004A1108" w:rsidRDefault="00FF3384" w:rsidP="002B7E5A">
      <w:pPr>
        <w:rPr>
          <w:rFonts w:ascii="Arial" w:hAnsi="Arial" w:cs="Arial"/>
          <w:b/>
          <w:sz w:val="22"/>
          <w:szCs w:val="22"/>
        </w:rPr>
      </w:pPr>
    </w:p>
    <w:p w14:paraId="548EC480" w14:textId="77777777" w:rsidR="002B7E5A" w:rsidRPr="004A1108" w:rsidRDefault="002B7E5A" w:rsidP="002B7E5A">
      <w:pPr>
        <w:rPr>
          <w:rFonts w:ascii="Arial" w:hAnsi="Arial" w:cs="Arial"/>
          <w:b/>
          <w:sz w:val="22"/>
          <w:szCs w:val="22"/>
        </w:rPr>
      </w:pPr>
    </w:p>
    <w:p w14:paraId="22581FC2" w14:textId="675926CE" w:rsidR="00FC42D5" w:rsidRPr="004A1108" w:rsidRDefault="00FC42D5" w:rsidP="00815E5C">
      <w:pPr>
        <w:pStyle w:val="Ttulo1"/>
        <w:rPr>
          <w:rFonts w:cs="Arial"/>
          <w:color w:val="CC0066"/>
          <w:kern w:val="32"/>
          <w:sz w:val="32"/>
          <w:szCs w:val="32"/>
        </w:rPr>
      </w:pPr>
      <w:bookmarkStart w:id="1557" w:name="_Toc235550692"/>
      <w:r w:rsidRPr="004A1108">
        <w:rPr>
          <w:rFonts w:cs="Arial"/>
          <w:color w:val="CC0066"/>
          <w:kern w:val="32"/>
          <w:sz w:val="32"/>
          <w:szCs w:val="32"/>
        </w:rPr>
        <w:lastRenderedPageBreak/>
        <w:t>ANEXO 3 “C”</w:t>
      </w:r>
      <w:bookmarkEnd w:id="1557"/>
    </w:p>
    <w:p w14:paraId="29C70A61" w14:textId="10BF2C88" w:rsidR="00FC42D5" w:rsidRPr="004A1108" w:rsidRDefault="00FC42D5" w:rsidP="00FC42D5">
      <w:pPr>
        <w:shd w:val="clear" w:color="auto" w:fill="D9D9D9" w:themeFill="background1" w:themeFillShade="D9"/>
        <w:jc w:val="center"/>
        <w:rPr>
          <w:rFonts w:ascii="Arial" w:hAnsi="Arial" w:cs="Arial"/>
          <w:b/>
          <w:sz w:val="28"/>
        </w:rPr>
      </w:pPr>
      <w:bookmarkStart w:id="1558" w:name="_Toc309618102"/>
      <w:bookmarkStart w:id="1559" w:name="_Toc314085351"/>
      <w:bookmarkStart w:id="1560" w:name="_Toc314094172"/>
      <w:bookmarkStart w:id="1561" w:name="_Toc289064608"/>
      <w:bookmarkStart w:id="1562" w:name="_Toc311547465"/>
      <w:r w:rsidRPr="004A1108">
        <w:rPr>
          <w:rFonts w:ascii="Arial" w:hAnsi="Arial" w:cs="Arial"/>
          <w:b/>
          <w:sz w:val="28"/>
        </w:rPr>
        <w:t xml:space="preserve">Manifestación de no encontrarse en alguno de los supuestos establecidos en </w:t>
      </w:r>
      <w:r w:rsidR="003B0C9F">
        <w:rPr>
          <w:rFonts w:ascii="Arial" w:hAnsi="Arial" w:cs="Arial"/>
          <w:b/>
          <w:sz w:val="28"/>
        </w:rPr>
        <w:t>los artículos</w:t>
      </w:r>
      <w:r w:rsidR="009D12C0">
        <w:rPr>
          <w:rFonts w:ascii="Arial" w:hAnsi="Arial" w:cs="Arial"/>
          <w:b/>
          <w:sz w:val="28"/>
        </w:rPr>
        <w:t xml:space="preserve"> </w:t>
      </w:r>
      <w:r w:rsidR="009D12C0" w:rsidRPr="009D12C0">
        <w:rPr>
          <w:rFonts w:ascii="Arial" w:hAnsi="Arial" w:cs="Arial"/>
          <w:b/>
          <w:sz w:val="28"/>
        </w:rPr>
        <w:t>49, fracción IX</w:t>
      </w:r>
      <w:r w:rsidR="009D12C0">
        <w:rPr>
          <w:rFonts w:ascii="Arial" w:hAnsi="Arial" w:cs="Arial"/>
          <w:b/>
          <w:sz w:val="28"/>
        </w:rPr>
        <w:t>,</w:t>
      </w:r>
      <w:r w:rsidR="003B0C9F">
        <w:rPr>
          <w:rFonts w:ascii="Arial" w:hAnsi="Arial" w:cs="Arial"/>
          <w:b/>
          <w:sz w:val="28"/>
        </w:rPr>
        <w:t xml:space="preserve"> 67 y</w:t>
      </w:r>
      <w:r w:rsidRPr="004A1108">
        <w:rPr>
          <w:rFonts w:ascii="Arial" w:hAnsi="Arial" w:cs="Arial"/>
          <w:b/>
          <w:sz w:val="28"/>
        </w:rPr>
        <w:t xml:space="preserve"> </w:t>
      </w:r>
      <w:r w:rsidR="008704BB">
        <w:rPr>
          <w:rFonts w:ascii="Arial" w:hAnsi="Arial" w:cs="Arial"/>
          <w:b/>
          <w:sz w:val="28"/>
        </w:rPr>
        <w:t>72</w:t>
      </w:r>
      <w:r w:rsidRPr="004A1108">
        <w:rPr>
          <w:rFonts w:ascii="Arial" w:hAnsi="Arial" w:cs="Arial"/>
          <w:b/>
          <w:sz w:val="28"/>
        </w:rPr>
        <w:t xml:space="preserve"> de la Ley General de Responsabilidades Administrativas.</w:t>
      </w:r>
    </w:p>
    <w:p w14:paraId="53E5E7DB" w14:textId="77777777" w:rsidR="00FC42D5" w:rsidRPr="004A1108" w:rsidRDefault="00FC42D5" w:rsidP="00FC42D5">
      <w:pPr>
        <w:pStyle w:val="Textosinformato"/>
        <w:ind w:right="281"/>
        <w:jc w:val="both"/>
        <w:rPr>
          <w:rFonts w:ascii="Arial" w:hAnsi="Arial" w:cs="Arial"/>
          <w:b/>
          <w:bCs/>
          <w:sz w:val="22"/>
          <w:szCs w:val="22"/>
        </w:rPr>
      </w:pPr>
    </w:p>
    <w:p w14:paraId="35FC9460" w14:textId="77777777" w:rsidR="00FC42D5" w:rsidRPr="004A1108" w:rsidRDefault="00FC42D5" w:rsidP="00FC42D5">
      <w:pPr>
        <w:pStyle w:val="Textosinformato"/>
        <w:ind w:right="281"/>
        <w:jc w:val="both"/>
        <w:rPr>
          <w:rFonts w:ascii="Arial" w:hAnsi="Arial" w:cs="Arial"/>
          <w:b/>
          <w:bCs/>
          <w:sz w:val="22"/>
          <w:szCs w:val="22"/>
        </w:rPr>
      </w:pPr>
    </w:p>
    <w:p w14:paraId="35D4FC38" w14:textId="096EEE92" w:rsidR="00FC42D5" w:rsidRPr="004A1108" w:rsidRDefault="00FC42D5" w:rsidP="00FC42D5">
      <w:pPr>
        <w:jc w:val="right"/>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826EFB">
        <w:rPr>
          <w:rFonts w:ascii="Arial" w:hAnsi="Arial" w:cs="Arial"/>
          <w:sz w:val="22"/>
          <w:szCs w:val="22"/>
        </w:rPr>
        <w:t>6</w:t>
      </w:r>
      <w:r w:rsidRPr="004A1108">
        <w:rPr>
          <w:rFonts w:ascii="Arial" w:hAnsi="Arial" w:cs="Arial"/>
          <w:sz w:val="22"/>
          <w:szCs w:val="22"/>
        </w:rPr>
        <w:t>.</w:t>
      </w:r>
    </w:p>
    <w:p w14:paraId="46DCC5E9" w14:textId="77777777" w:rsidR="00FC42D5" w:rsidRPr="004A1108" w:rsidRDefault="00FC42D5" w:rsidP="00FC42D5">
      <w:pPr>
        <w:pStyle w:val="Textosinformato"/>
        <w:ind w:right="281"/>
        <w:jc w:val="both"/>
        <w:rPr>
          <w:rFonts w:ascii="Arial" w:hAnsi="Arial" w:cs="Arial"/>
          <w:b/>
          <w:bCs/>
          <w:sz w:val="22"/>
          <w:szCs w:val="22"/>
        </w:rPr>
      </w:pPr>
    </w:p>
    <w:p w14:paraId="1EA1661F" w14:textId="77777777" w:rsidR="00FC42D5" w:rsidRPr="004A1108" w:rsidRDefault="00FC42D5" w:rsidP="00FC42D5">
      <w:pPr>
        <w:pStyle w:val="Textosinformato"/>
        <w:ind w:right="281"/>
        <w:jc w:val="both"/>
        <w:rPr>
          <w:rFonts w:ascii="Arial" w:hAnsi="Arial" w:cs="Arial"/>
          <w:b/>
          <w:bCs/>
          <w:sz w:val="22"/>
          <w:szCs w:val="22"/>
        </w:rPr>
      </w:pPr>
    </w:p>
    <w:p w14:paraId="5E827818" w14:textId="77777777" w:rsidR="005E2874" w:rsidRPr="004C69C1" w:rsidRDefault="005E2874" w:rsidP="005E2874">
      <w:pPr>
        <w:jc w:val="both"/>
        <w:rPr>
          <w:rFonts w:ascii="Arial" w:hAnsi="Arial" w:cs="Arial"/>
          <w:b/>
          <w:sz w:val="22"/>
          <w:szCs w:val="22"/>
        </w:rPr>
      </w:pPr>
      <w:r w:rsidRPr="004C69C1">
        <w:rPr>
          <w:rFonts w:ascii="Arial" w:hAnsi="Arial" w:cs="Arial"/>
          <w:b/>
          <w:sz w:val="22"/>
          <w:szCs w:val="22"/>
        </w:rPr>
        <w:t>C. DIRECTOR DE RECURSOS MATERIALES Y SERVICIOS</w:t>
      </w:r>
    </w:p>
    <w:p w14:paraId="4E461220" w14:textId="77777777" w:rsidR="005E2874" w:rsidRPr="004C69C1" w:rsidRDefault="005E2874" w:rsidP="005E2874">
      <w:pPr>
        <w:jc w:val="both"/>
        <w:rPr>
          <w:rFonts w:ascii="Arial" w:hAnsi="Arial" w:cs="Arial"/>
          <w:b/>
          <w:sz w:val="22"/>
          <w:szCs w:val="22"/>
        </w:rPr>
      </w:pPr>
      <w:r w:rsidRPr="004C69C1">
        <w:rPr>
          <w:rFonts w:ascii="Arial" w:hAnsi="Arial" w:cs="Arial"/>
          <w:b/>
          <w:sz w:val="22"/>
          <w:szCs w:val="22"/>
        </w:rPr>
        <w:t>INSTITUTO NACIONAL ELECTORAL</w:t>
      </w:r>
    </w:p>
    <w:p w14:paraId="7132348E" w14:textId="77777777" w:rsidR="005E2874" w:rsidRPr="004C69C1" w:rsidRDefault="005E2874" w:rsidP="005E2874">
      <w:pPr>
        <w:pStyle w:val="Textoindependiente31"/>
        <w:rPr>
          <w:rFonts w:cs="Arial"/>
          <w:b/>
          <w:szCs w:val="22"/>
          <w:lang w:val="es-MX"/>
        </w:rPr>
      </w:pPr>
      <w:r w:rsidRPr="004C69C1">
        <w:rPr>
          <w:rFonts w:cs="Arial"/>
          <w:b/>
          <w:szCs w:val="22"/>
          <w:lang w:val="es-MX"/>
        </w:rPr>
        <w:t xml:space="preserve">P R E S E N T E </w:t>
      </w:r>
    </w:p>
    <w:p w14:paraId="2E17311C" w14:textId="77777777" w:rsidR="005E2874" w:rsidRPr="004C69C1" w:rsidRDefault="005E2874" w:rsidP="005E2874">
      <w:pPr>
        <w:pStyle w:val="Textosinformato"/>
        <w:ind w:right="281"/>
        <w:jc w:val="both"/>
        <w:rPr>
          <w:rFonts w:ascii="Arial" w:hAnsi="Arial" w:cs="Arial"/>
          <w:bCs/>
          <w:sz w:val="22"/>
          <w:szCs w:val="22"/>
        </w:rPr>
      </w:pPr>
    </w:p>
    <w:p w14:paraId="4AC3CD06" w14:textId="7719F8AD" w:rsidR="005E2874" w:rsidRPr="004C69C1" w:rsidRDefault="005E2874" w:rsidP="005E2874">
      <w:pPr>
        <w:pStyle w:val="Textosinformato"/>
        <w:spacing w:line="360" w:lineRule="auto"/>
        <w:ind w:right="284"/>
        <w:jc w:val="both"/>
        <w:rPr>
          <w:rFonts w:ascii="Arial" w:hAnsi="Arial" w:cs="Arial"/>
          <w:bCs/>
        </w:rPr>
      </w:pPr>
      <w:r w:rsidRPr="00FC42D5">
        <w:rPr>
          <w:rFonts w:ascii="Arial" w:hAnsi="Arial" w:cs="Arial"/>
          <w:bCs/>
          <w:u w:val="single"/>
        </w:rPr>
        <w:t>[</w:t>
      </w:r>
      <w:r>
        <w:rPr>
          <w:rFonts w:ascii="Arial" w:hAnsi="Arial" w:cs="Arial"/>
          <w:bCs/>
          <w:u w:val="single"/>
        </w:rPr>
        <w:t xml:space="preserve">    (</w:t>
      </w:r>
      <w:r w:rsidRPr="00C936FE">
        <w:rPr>
          <w:rFonts w:ascii="Arial" w:hAnsi="Arial" w:cs="Arial"/>
          <w:bCs/>
          <w:i/>
          <w:iCs/>
          <w:sz w:val="18"/>
          <w:szCs w:val="18"/>
          <w:u w:val="single"/>
        </w:rPr>
        <w:t>nombre del representante o apoderado legal</w:t>
      </w:r>
      <w:r>
        <w:rPr>
          <w:rFonts w:ascii="Arial" w:hAnsi="Arial" w:cs="Arial"/>
          <w:bCs/>
          <w:i/>
          <w:iCs/>
          <w:sz w:val="18"/>
          <w:szCs w:val="18"/>
          <w:u w:val="single"/>
        </w:rPr>
        <w:t xml:space="preserve">)    </w:t>
      </w:r>
      <w:r w:rsidRPr="00E07F47">
        <w:rPr>
          <w:rFonts w:ascii="Arial" w:hAnsi="Arial" w:cs="Arial"/>
          <w:b/>
          <w:i/>
          <w:iCs/>
          <w:sz w:val="18"/>
          <w:szCs w:val="18"/>
          <w:u w:val="single"/>
        </w:rPr>
        <w:t>]</w:t>
      </w:r>
      <w:r>
        <w:rPr>
          <w:rFonts w:ascii="Arial" w:hAnsi="Arial" w:cs="Arial"/>
          <w:bCs/>
        </w:rPr>
        <w:t xml:space="preserve">, en nombre y representación de </w:t>
      </w:r>
      <w:r w:rsidRPr="00C936FE">
        <w:rPr>
          <w:rFonts w:ascii="Arial" w:hAnsi="Arial" w:cs="Arial"/>
          <w:bCs/>
          <w:u w:val="single"/>
        </w:rPr>
        <w:t>[_</w:t>
      </w:r>
      <w:r w:rsidRPr="004F47FC">
        <w:rPr>
          <w:rFonts w:ascii="Arial" w:hAnsi="Arial" w:cs="Arial"/>
          <w:bCs/>
          <w:i/>
          <w:iCs/>
          <w:sz w:val="18"/>
          <w:szCs w:val="18"/>
          <w:u w:val="single"/>
        </w:rPr>
        <w:t>nombre de la</w:t>
      </w:r>
      <w:r>
        <w:rPr>
          <w:rFonts w:ascii="Arial" w:hAnsi="Arial" w:cs="Arial"/>
          <w:bCs/>
          <w:u w:val="single"/>
        </w:rPr>
        <w:t xml:space="preserve"> </w:t>
      </w:r>
      <w:r w:rsidRPr="00C936FE">
        <w:rPr>
          <w:rFonts w:ascii="Arial" w:hAnsi="Arial" w:cs="Arial"/>
          <w:bCs/>
          <w:i/>
          <w:iCs/>
          <w:sz w:val="18"/>
          <w:szCs w:val="18"/>
          <w:u w:val="single"/>
        </w:rPr>
        <w:t>empresa licitante</w:t>
      </w:r>
      <w:r>
        <w:rPr>
          <w:rFonts w:ascii="Arial" w:hAnsi="Arial" w:cs="Arial"/>
          <w:bCs/>
          <w:i/>
          <w:iCs/>
          <w:sz w:val="18"/>
          <w:szCs w:val="18"/>
          <w:u w:val="single"/>
        </w:rPr>
        <w:t xml:space="preserve"> (persona física o moral</w:t>
      </w:r>
      <w:r w:rsidRPr="00C936FE">
        <w:rPr>
          <w:rFonts w:ascii="Arial" w:hAnsi="Arial" w:cs="Arial"/>
          <w:bCs/>
          <w:i/>
          <w:iCs/>
          <w:sz w:val="18"/>
          <w:szCs w:val="18"/>
          <w:u w:val="single"/>
        </w:rPr>
        <w:t>)</w:t>
      </w:r>
      <w:r w:rsidRPr="00C936FE">
        <w:rPr>
          <w:rFonts w:ascii="Arial" w:hAnsi="Arial" w:cs="Arial"/>
          <w:bCs/>
          <w:u w:val="single"/>
        </w:rPr>
        <w:t>__]</w:t>
      </w:r>
      <w:r w:rsidRPr="00FC42D5">
        <w:rPr>
          <w:rFonts w:ascii="Arial" w:hAnsi="Arial" w:cs="Arial"/>
          <w:bCs/>
        </w:rPr>
        <w:t xml:space="preserve">, manifiesto </w:t>
      </w:r>
      <w:r w:rsidRPr="00FC42D5">
        <w:rPr>
          <w:rFonts w:ascii="Arial" w:hAnsi="Arial" w:cs="Arial"/>
          <w:b/>
          <w:bCs/>
        </w:rPr>
        <w:t>bajo protesta de decir verdad</w:t>
      </w:r>
      <w:r w:rsidRPr="00FC42D5">
        <w:rPr>
          <w:rFonts w:ascii="Arial" w:hAnsi="Arial" w:cs="Arial"/>
          <w:bCs/>
        </w:rPr>
        <w:t xml:space="preserve">, que en este procedimiento de </w:t>
      </w:r>
      <w:r w:rsidR="00580103" w:rsidRPr="004A1108">
        <w:rPr>
          <w:rFonts w:ascii="Arial" w:hAnsi="Arial" w:cs="Arial"/>
          <w:szCs w:val="22"/>
        </w:rPr>
        <w:t>Licitación Pública Nacional Presencial</w:t>
      </w:r>
      <w:r w:rsidR="00580103" w:rsidRPr="004A1108">
        <w:rPr>
          <w:rFonts w:ascii="Arial" w:hAnsi="Arial" w:cs="Arial"/>
        </w:rPr>
        <w:t xml:space="preserve"> </w:t>
      </w:r>
      <w:r w:rsidRPr="00FC42D5">
        <w:rPr>
          <w:rFonts w:ascii="Arial" w:hAnsi="Arial" w:cs="Arial"/>
          <w:bCs/>
        </w:rPr>
        <w:t>número</w:t>
      </w:r>
      <w:r w:rsidRPr="00FC42D5">
        <w:rPr>
          <w:rFonts w:ascii="Arial" w:hAnsi="Arial" w:cs="Arial"/>
        </w:rPr>
        <w:t xml:space="preserve"> [_____________________] para la </w:t>
      </w:r>
      <w:r>
        <w:rPr>
          <w:rFonts w:ascii="Arial" w:hAnsi="Arial" w:cs="Arial"/>
        </w:rPr>
        <w:t>contratación</w:t>
      </w:r>
      <w:r w:rsidRPr="00FC42D5">
        <w:rPr>
          <w:rFonts w:ascii="Arial" w:hAnsi="Arial" w:cs="Arial"/>
        </w:rPr>
        <w:t xml:space="preserve"> de “</w:t>
      </w:r>
      <w:r w:rsidRPr="00FC42D5">
        <w:rPr>
          <w:rFonts w:ascii="Arial" w:hAnsi="Arial" w:cs="Arial"/>
          <w:bCs/>
        </w:rPr>
        <w:t>[___________________________________]</w:t>
      </w:r>
      <w:r>
        <w:rPr>
          <w:rFonts w:ascii="Arial" w:hAnsi="Arial" w:cs="Arial"/>
          <w:bCs/>
        </w:rPr>
        <w:t xml:space="preserve">”, </w:t>
      </w:r>
      <w:r w:rsidRPr="00FC42D5">
        <w:rPr>
          <w:rFonts w:ascii="Arial" w:hAnsi="Arial" w:cs="Arial"/>
          <w:bCs/>
        </w:rPr>
        <w:t xml:space="preserve">no participan </w:t>
      </w:r>
      <w:r>
        <w:rPr>
          <w:rFonts w:ascii="Arial" w:hAnsi="Arial" w:cs="Arial"/>
          <w:bCs/>
        </w:rPr>
        <w:t>personas físicas o morales que</w:t>
      </w:r>
      <w:r w:rsidRPr="00FC42D5">
        <w:rPr>
          <w:rFonts w:ascii="Arial" w:hAnsi="Arial" w:cs="Arial"/>
          <w:bCs/>
        </w:rPr>
        <w:t xml:space="preserve"> </w:t>
      </w:r>
      <w:r w:rsidRPr="00FC42D5">
        <w:rPr>
          <w:rFonts w:ascii="Arial" w:hAnsi="Arial" w:cs="Arial"/>
          <w:bCs/>
          <w:lang w:val="es-ES_tradnl"/>
        </w:rPr>
        <w:t xml:space="preserve">desempeñan empleo, cargo o comisión en el servicio público o, en su caso, que a pesar de desempeñarlo, con la formalización del contrato correspondiente no se actualiza un Conflicto de Interés de conformidad con lo señalado en </w:t>
      </w:r>
      <w:r w:rsidR="003B0C9F">
        <w:rPr>
          <w:rFonts w:ascii="Arial" w:hAnsi="Arial" w:cs="Arial"/>
          <w:bCs/>
          <w:lang w:val="es-ES_tradnl"/>
        </w:rPr>
        <w:t>los artículos</w:t>
      </w:r>
      <w:r w:rsidR="009D12C0">
        <w:rPr>
          <w:rFonts w:ascii="Arial" w:hAnsi="Arial" w:cs="Arial"/>
          <w:bCs/>
          <w:lang w:val="es-ES_tradnl"/>
        </w:rPr>
        <w:t xml:space="preserve"> </w:t>
      </w:r>
      <w:r w:rsidR="009D12C0" w:rsidRPr="009D12C0">
        <w:rPr>
          <w:rFonts w:ascii="Arial" w:hAnsi="Arial" w:cs="Arial"/>
          <w:bCs/>
          <w:lang w:val="es-ES_tradnl"/>
        </w:rPr>
        <w:t>49, fracción IX</w:t>
      </w:r>
      <w:r w:rsidR="009D12C0">
        <w:rPr>
          <w:rFonts w:ascii="Arial" w:hAnsi="Arial" w:cs="Arial"/>
          <w:bCs/>
          <w:lang w:val="es-ES_tradnl"/>
        </w:rPr>
        <w:t>,</w:t>
      </w:r>
      <w:r w:rsidR="003B0C9F">
        <w:rPr>
          <w:rFonts w:ascii="Arial" w:hAnsi="Arial" w:cs="Arial"/>
          <w:bCs/>
          <w:lang w:val="es-ES_tradnl"/>
        </w:rPr>
        <w:t xml:space="preserve"> 67 y</w:t>
      </w:r>
      <w:r w:rsidRPr="006163FF">
        <w:rPr>
          <w:rFonts w:ascii="Arial" w:hAnsi="Arial" w:cs="Arial"/>
          <w:bCs/>
          <w:color w:val="000000" w:themeColor="text1"/>
        </w:rPr>
        <w:t xml:space="preserve"> 72 de La </w:t>
      </w:r>
      <w:r w:rsidRPr="00FC42D5">
        <w:rPr>
          <w:rFonts w:ascii="Arial" w:hAnsi="Arial" w:cs="Arial"/>
          <w:bCs/>
        </w:rPr>
        <w:t>Ley General de Responsabilidades Administrativas</w:t>
      </w:r>
      <w:r w:rsidRPr="004C69C1">
        <w:rPr>
          <w:rFonts w:ascii="Arial" w:hAnsi="Arial" w:cs="Arial"/>
          <w:bCs/>
        </w:rPr>
        <w:t xml:space="preserve">. </w:t>
      </w:r>
    </w:p>
    <w:p w14:paraId="549D2E74" w14:textId="77777777" w:rsidR="005E2874" w:rsidRDefault="005E2874" w:rsidP="005E2874">
      <w:pPr>
        <w:pStyle w:val="Textosinformato"/>
        <w:spacing w:line="360" w:lineRule="auto"/>
        <w:ind w:right="284"/>
        <w:jc w:val="both"/>
        <w:rPr>
          <w:rFonts w:ascii="Arial" w:hAnsi="Arial" w:cs="Arial"/>
          <w:szCs w:val="22"/>
        </w:rPr>
      </w:pPr>
    </w:p>
    <w:p w14:paraId="2D0BF8BA" w14:textId="77777777" w:rsidR="005E2874" w:rsidRPr="004C69C1" w:rsidRDefault="005E2874" w:rsidP="005E2874">
      <w:pPr>
        <w:pStyle w:val="Textosinformato"/>
        <w:spacing w:line="360" w:lineRule="auto"/>
        <w:ind w:right="284"/>
        <w:jc w:val="both"/>
        <w:rPr>
          <w:rFonts w:ascii="Arial" w:hAnsi="Arial" w:cs="Arial"/>
          <w:szCs w:val="22"/>
        </w:rPr>
      </w:pPr>
    </w:p>
    <w:p w14:paraId="2E4D6E87" w14:textId="77777777" w:rsidR="00FC42D5" w:rsidRPr="004A1108" w:rsidRDefault="00FC42D5" w:rsidP="00FC42D5">
      <w:pPr>
        <w:pBdr>
          <w:bottom w:val="single" w:sz="12" w:space="1" w:color="auto"/>
        </w:pBdr>
        <w:tabs>
          <w:tab w:val="left" w:pos="5103"/>
          <w:tab w:val="left" w:pos="7655"/>
        </w:tabs>
        <w:jc w:val="center"/>
        <w:rPr>
          <w:rFonts w:ascii="Arial" w:hAnsi="Arial" w:cs="Arial"/>
          <w:sz w:val="22"/>
          <w:szCs w:val="22"/>
        </w:rPr>
      </w:pPr>
    </w:p>
    <w:p w14:paraId="751B3E0E" w14:textId="77777777" w:rsidR="00FC42D5" w:rsidRPr="004A1108" w:rsidRDefault="00FC42D5" w:rsidP="00FC42D5">
      <w:pPr>
        <w:tabs>
          <w:tab w:val="left" w:pos="5103"/>
          <w:tab w:val="left" w:pos="7655"/>
        </w:tabs>
        <w:jc w:val="center"/>
        <w:rPr>
          <w:rFonts w:ascii="Arial" w:hAnsi="Arial" w:cs="Arial"/>
        </w:rPr>
      </w:pPr>
      <w:r w:rsidRPr="004A1108">
        <w:rPr>
          <w:rFonts w:ascii="Arial" w:hAnsi="Arial" w:cs="Arial"/>
        </w:rPr>
        <w:t>Protesto lo necesario</w:t>
      </w:r>
    </w:p>
    <w:p w14:paraId="4005F393" w14:textId="5EB3E31A" w:rsidR="00896DF2" w:rsidRPr="004A1108" w:rsidRDefault="00896DF2" w:rsidP="00896DF2">
      <w:pPr>
        <w:pStyle w:val="Textoindependiente"/>
        <w:jc w:val="center"/>
        <w:rPr>
          <w:rFonts w:cs="Arial"/>
          <w:i/>
          <w:sz w:val="20"/>
        </w:rPr>
      </w:pPr>
      <w:r w:rsidRPr="004A1108">
        <w:rPr>
          <w:rFonts w:cs="Arial"/>
          <w:i/>
          <w:sz w:val="20"/>
        </w:rPr>
        <w:t>(Nombre de</w:t>
      </w:r>
      <w:r w:rsidR="00696CBA" w:rsidRPr="004A1108">
        <w:rPr>
          <w:rFonts w:cs="Arial"/>
          <w:i/>
          <w:sz w:val="20"/>
        </w:rPr>
        <w:t xml:space="preserve"> </w:t>
      </w:r>
      <w:r w:rsidRPr="004A1108">
        <w:rPr>
          <w:rFonts w:cs="Arial"/>
          <w:i/>
          <w:sz w:val="20"/>
        </w:rPr>
        <w:t>l</w:t>
      </w:r>
      <w:r w:rsidR="00696CBA" w:rsidRPr="004A1108">
        <w:rPr>
          <w:rFonts w:cs="Arial"/>
          <w:i/>
          <w:sz w:val="20"/>
        </w:rPr>
        <w:t>a empresa</w:t>
      </w:r>
      <w:r w:rsidRPr="004A1108">
        <w:rPr>
          <w:rFonts w:cs="Arial"/>
          <w:i/>
          <w:sz w:val="20"/>
        </w:rPr>
        <w:t xml:space="preserve"> Licitante y nombre</w:t>
      </w:r>
      <w:r w:rsidR="00C43D1E" w:rsidRPr="004A1108">
        <w:rPr>
          <w:rFonts w:cs="Arial"/>
          <w:i/>
          <w:sz w:val="20"/>
        </w:rPr>
        <w:t xml:space="preserve"> y firma</w:t>
      </w:r>
      <w:r w:rsidRPr="004A1108">
        <w:rPr>
          <w:rFonts w:cs="Arial"/>
          <w:i/>
          <w:sz w:val="20"/>
        </w:rPr>
        <w:t xml:space="preserve"> del representante legal)</w:t>
      </w:r>
    </w:p>
    <w:p w14:paraId="46C1FE0D"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3112FE2" w14:textId="77777777" w:rsidR="007B17BE" w:rsidRPr="004A1108" w:rsidRDefault="007B17BE" w:rsidP="00FC42D5">
      <w:pPr>
        <w:pStyle w:val="Textoindependiente"/>
        <w:jc w:val="center"/>
        <w:rPr>
          <w:rFonts w:cs="Arial"/>
          <w:sz w:val="20"/>
          <w:lang w:val="es-ES"/>
        </w:rPr>
      </w:pPr>
    </w:p>
    <w:p w14:paraId="603C4433" w14:textId="77777777" w:rsidR="007B17BE" w:rsidRPr="004A1108" w:rsidRDefault="007B17BE" w:rsidP="00FC42D5">
      <w:pPr>
        <w:pStyle w:val="Textoindependiente"/>
        <w:jc w:val="center"/>
        <w:rPr>
          <w:rFonts w:cs="Arial"/>
          <w:b/>
          <w:bCs/>
          <w:sz w:val="20"/>
        </w:rPr>
      </w:pPr>
    </w:p>
    <w:p w14:paraId="7F931EB2" w14:textId="77777777" w:rsidR="00FC42D5" w:rsidRPr="004A1108" w:rsidRDefault="00FC42D5" w:rsidP="00EE5879">
      <w:pPr>
        <w:pStyle w:val="Ttulo1"/>
        <w:spacing w:before="240" w:after="60"/>
        <w:rPr>
          <w:rFonts w:cs="Arial"/>
          <w:color w:val="CC0066"/>
          <w:kern w:val="32"/>
          <w:sz w:val="32"/>
          <w:szCs w:val="32"/>
        </w:rPr>
      </w:pPr>
    </w:p>
    <w:p w14:paraId="4A0D7CE9" w14:textId="77777777" w:rsidR="00164BC2" w:rsidRPr="004A1108" w:rsidRDefault="00164BC2">
      <w:pPr>
        <w:rPr>
          <w:rFonts w:ascii="Arial" w:hAnsi="Arial" w:cs="Arial"/>
          <w:lang w:val="es-ES"/>
        </w:rPr>
      </w:pPr>
      <w:r w:rsidRPr="004A1108">
        <w:rPr>
          <w:rFonts w:ascii="Arial" w:hAnsi="Arial" w:cs="Arial"/>
          <w:lang w:val="es-ES"/>
        </w:rPr>
        <w:br w:type="page"/>
      </w:r>
    </w:p>
    <w:p w14:paraId="32FB50F5" w14:textId="77777777" w:rsidR="00F70FCA" w:rsidRPr="004A1108" w:rsidRDefault="00F70FCA" w:rsidP="00FC42D5">
      <w:pPr>
        <w:pStyle w:val="Ttulo1"/>
        <w:spacing w:before="240" w:after="60"/>
        <w:rPr>
          <w:rFonts w:cs="Arial"/>
          <w:color w:val="CC0066"/>
          <w:kern w:val="32"/>
          <w:sz w:val="32"/>
          <w:szCs w:val="32"/>
        </w:rPr>
      </w:pPr>
      <w:bookmarkStart w:id="1563" w:name="_Toc235550693"/>
      <w:r w:rsidRPr="004A1108">
        <w:rPr>
          <w:rFonts w:cs="Arial"/>
          <w:color w:val="CC0066"/>
          <w:kern w:val="32"/>
          <w:sz w:val="32"/>
          <w:szCs w:val="32"/>
        </w:rPr>
        <w:lastRenderedPageBreak/>
        <w:t>ANEXO 4</w:t>
      </w:r>
      <w:bookmarkEnd w:id="1558"/>
      <w:bookmarkEnd w:id="1559"/>
      <w:bookmarkEnd w:id="1560"/>
      <w:bookmarkEnd w:id="1563"/>
    </w:p>
    <w:p w14:paraId="6E5D924F" w14:textId="77777777" w:rsidR="00F70FCA" w:rsidRPr="004A1108" w:rsidRDefault="00F70FCA" w:rsidP="00EE5879">
      <w:pPr>
        <w:pStyle w:val="Ttulo1"/>
        <w:shd w:val="clear" w:color="auto" w:fill="D9D9D9" w:themeFill="background1" w:themeFillShade="D9"/>
        <w:rPr>
          <w:rFonts w:cs="Arial"/>
          <w:sz w:val="32"/>
        </w:rPr>
      </w:pPr>
      <w:bookmarkStart w:id="1564" w:name="_Toc452121420"/>
      <w:bookmarkStart w:id="1565" w:name="_Toc464498342"/>
      <w:bookmarkStart w:id="1566" w:name="_Toc464498747"/>
      <w:bookmarkStart w:id="1567" w:name="_Toc487209361"/>
      <w:bookmarkStart w:id="1568" w:name="_Toc488428675"/>
      <w:bookmarkStart w:id="1569" w:name="_Toc491181001"/>
      <w:bookmarkStart w:id="1570" w:name="_Toc492377963"/>
      <w:bookmarkStart w:id="1571" w:name="_Toc493501665"/>
      <w:bookmarkStart w:id="1572" w:name="_Toc494211623"/>
      <w:bookmarkStart w:id="1573" w:name="_Toc496883359"/>
      <w:bookmarkStart w:id="1574" w:name="_Toc498523242"/>
      <w:bookmarkStart w:id="1575" w:name="_Toc505704926"/>
      <w:bookmarkStart w:id="1576" w:name="_Toc510612363"/>
      <w:bookmarkStart w:id="1577" w:name="_Toc3539030"/>
      <w:bookmarkStart w:id="1578" w:name="_Toc19704303"/>
      <w:bookmarkStart w:id="1579" w:name="_Toc23410280"/>
      <w:bookmarkStart w:id="1580" w:name="_Toc23958046"/>
      <w:bookmarkStart w:id="1581" w:name="_Toc80883810"/>
      <w:bookmarkStart w:id="1582" w:name="_Toc80890481"/>
      <w:bookmarkStart w:id="1583" w:name="_Toc82529192"/>
      <w:bookmarkStart w:id="1584" w:name="_Toc119663177"/>
      <w:bookmarkStart w:id="1585" w:name="_Toc128403879"/>
      <w:bookmarkStart w:id="1586" w:name="_Toc139655593"/>
      <w:bookmarkStart w:id="1587" w:name="_Toc161343786"/>
      <w:bookmarkStart w:id="1588" w:name="_Toc163151935"/>
      <w:bookmarkStart w:id="1589" w:name="_Toc184325975"/>
      <w:bookmarkStart w:id="1590" w:name="_Toc192504912"/>
      <w:bookmarkStart w:id="1591" w:name="_Toc193296153"/>
      <w:bookmarkStart w:id="1592" w:name="_Toc193881379"/>
      <w:bookmarkStart w:id="1593" w:name="_Toc197702694"/>
      <w:bookmarkStart w:id="1594" w:name="_Toc226453212"/>
      <w:bookmarkStart w:id="1595" w:name="_Toc235550694"/>
      <w:r w:rsidRPr="004A1108">
        <w:rPr>
          <w:rFonts w:cs="Arial"/>
          <w:kern w:val="32"/>
          <w:sz w:val="28"/>
          <w:szCs w:val="32"/>
        </w:rPr>
        <w:t>Declaración de integridad</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bookmarkEnd w:id="1561"/>
    <w:bookmarkEnd w:id="1562"/>
    <w:p w14:paraId="16C2C03C" w14:textId="77777777" w:rsidR="00F70FCA" w:rsidRPr="004A1108" w:rsidRDefault="00F70FCA" w:rsidP="00F70FCA">
      <w:pPr>
        <w:pStyle w:val="Textosinformato"/>
        <w:ind w:right="281"/>
        <w:jc w:val="both"/>
        <w:rPr>
          <w:rFonts w:ascii="Arial" w:hAnsi="Arial" w:cs="Arial"/>
          <w:b/>
          <w:bCs/>
          <w:sz w:val="22"/>
          <w:szCs w:val="22"/>
        </w:rPr>
      </w:pPr>
    </w:p>
    <w:p w14:paraId="4855880D" w14:textId="77777777" w:rsidR="00F70FCA" w:rsidRPr="004A1108" w:rsidRDefault="00F70FCA" w:rsidP="00F70FCA">
      <w:pPr>
        <w:pStyle w:val="Textodebloque"/>
        <w:tabs>
          <w:tab w:val="left" w:pos="0"/>
        </w:tabs>
        <w:ind w:left="0" w:right="0"/>
        <w:jc w:val="center"/>
        <w:rPr>
          <w:rFonts w:cs="Arial"/>
          <w:b/>
          <w:bCs/>
          <w:sz w:val="22"/>
          <w:szCs w:val="22"/>
        </w:rPr>
      </w:pPr>
    </w:p>
    <w:p w14:paraId="145134CA" w14:textId="29490599" w:rsidR="00F70FCA" w:rsidRPr="004A1108" w:rsidRDefault="00366EA9" w:rsidP="00EE5879">
      <w:pPr>
        <w:jc w:val="right"/>
        <w:outlineLvl w:val="0"/>
        <w:rPr>
          <w:rFonts w:ascii="Arial" w:hAnsi="Arial" w:cs="Arial"/>
          <w:sz w:val="22"/>
          <w:szCs w:val="22"/>
        </w:rPr>
      </w:pPr>
      <w:r w:rsidRPr="004A1108">
        <w:rPr>
          <w:rFonts w:ascii="Arial" w:hAnsi="Arial" w:cs="Arial"/>
          <w:sz w:val="22"/>
          <w:szCs w:val="22"/>
        </w:rPr>
        <w:t>Ciudad de México</w:t>
      </w:r>
      <w:r w:rsidR="00F70FCA" w:rsidRPr="004A1108">
        <w:rPr>
          <w:rFonts w:ascii="Arial" w:hAnsi="Arial" w:cs="Arial"/>
          <w:sz w:val="22"/>
          <w:szCs w:val="22"/>
        </w:rPr>
        <w:t xml:space="preserve">, a ____ </w:t>
      </w:r>
      <w:proofErr w:type="spellStart"/>
      <w:r w:rsidR="00F70FCA" w:rsidRPr="004A1108">
        <w:rPr>
          <w:rFonts w:ascii="Arial" w:hAnsi="Arial" w:cs="Arial"/>
          <w:sz w:val="22"/>
          <w:szCs w:val="22"/>
        </w:rPr>
        <w:t>de</w:t>
      </w:r>
      <w:proofErr w:type="spellEnd"/>
      <w:r w:rsidR="00F70FCA" w:rsidRPr="004A1108">
        <w:rPr>
          <w:rFonts w:ascii="Arial" w:hAnsi="Arial" w:cs="Arial"/>
          <w:sz w:val="22"/>
          <w:szCs w:val="22"/>
        </w:rPr>
        <w:t xml:space="preserve"> _____________ </w:t>
      </w:r>
      <w:proofErr w:type="spellStart"/>
      <w:r w:rsidR="00F70FCA" w:rsidRPr="004A1108">
        <w:rPr>
          <w:rFonts w:ascii="Arial" w:hAnsi="Arial" w:cs="Arial"/>
          <w:sz w:val="22"/>
          <w:szCs w:val="22"/>
        </w:rPr>
        <w:t>de</w:t>
      </w:r>
      <w:proofErr w:type="spellEnd"/>
      <w:r w:rsidR="00F70FCA" w:rsidRPr="004A1108">
        <w:rPr>
          <w:rFonts w:ascii="Arial" w:hAnsi="Arial" w:cs="Arial"/>
          <w:sz w:val="22"/>
          <w:szCs w:val="22"/>
        </w:rPr>
        <w:t xml:space="preserve"> </w:t>
      </w:r>
      <w:r w:rsidR="00A71115" w:rsidRPr="004A1108">
        <w:rPr>
          <w:rFonts w:ascii="Arial" w:hAnsi="Arial" w:cs="Arial"/>
          <w:sz w:val="22"/>
          <w:szCs w:val="22"/>
        </w:rPr>
        <w:t>202</w:t>
      </w:r>
      <w:r w:rsidR="00297E93">
        <w:rPr>
          <w:rFonts w:ascii="Arial" w:hAnsi="Arial" w:cs="Arial"/>
          <w:sz w:val="22"/>
          <w:szCs w:val="22"/>
        </w:rPr>
        <w:t>6</w:t>
      </w:r>
      <w:r w:rsidR="00F70FCA" w:rsidRPr="004A1108">
        <w:rPr>
          <w:rFonts w:ascii="Arial" w:hAnsi="Arial" w:cs="Arial"/>
          <w:sz w:val="22"/>
          <w:szCs w:val="22"/>
        </w:rPr>
        <w:t>.</w:t>
      </w:r>
    </w:p>
    <w:p w14:paraId="0A62E99A" w14:textId="77777777" w:rsidR="00F70FCA" w:rsidRPr="004A1108" w:rsidRDefault="00F70FCA" w:rsidP="00F70FCA">
      <w:pPr>
        <w:pStyle w:val="Textosinformato"/>
        <w:ind w:right="281"/>
        <w:jc w:val="both"/>
        <w:rPr>
          <w:rFonts w:ascii="Arial" w:hAnsi="Arial" w:cs="Arial"/>
          <w:b/>
          <w:bCs/>
          <w:sz w:val="22"/>
          <w:szCs w:val="22"/>
        </w:rPr>
      </w:pPr>
    </w:p>
    <w:p w14:paraId="0FA85F9D" w14:textId="77777777" w:rsidR="00F70FCA" w:rsidRPr="004A1108" w:rsidRDefault="00F70FCA" w:rsidP="00F70FCA">
      <w:pPr>
        <w:pStyle w:val="Textosinformato"/>
        <w:ind w:right="281"/>
        <w:jc w:val="both"/>
        <w:rPr>
          <w:rFonts w:ascii="Arial" w:hAnsi="Arial" w:cs="Arial"/>
          <w:b/>
          <w:bCs/>
          <w:sz w:val="22"/>
          <w:szCs w:val="22"/>
        </w:rPr>
      </w:pPr>
    </w:p>
    <w:p w14:paraId="4968B305" w14:textId="77777777" w:rsidR="00F70FCA" w:rsidRPr="004A1108" w:rsidRDefault="00F70FCA" w:rsidP="00F70FCA">
      <w:pPr>
        <w:pStyle w:val="Textosinformato"/>
        <w:ind w:right="281"/>
        <w:jc w:val="both"/>
        <w:rPr>
          <w:rFonts w:ascii="Arial" w:hAnsi="Arial" w:cs="Arial"/>
          <w:b/>
          <w:bCs/>
          <w:sz w:val="22"/>
          <w:szCs w:val="22"/>
        </w:rPr>
      </w:pPr>
    </w:p>
    <w:p w14:paraId="50A8AE5E" w14:textId="77777777" w:rsidR="00F70FCA" w:rsidRPr="004A1108" w:rsidRDefault="00F70FCA" w:rsidP="00F70FCA">
      <w:pPr>
        <w:jc w:val="both"/>
        <w:rPr>
          <w:rFonts w:ascii="Arial" w:hAnsi="Arial" w:cs="Arial"/>
          <w:b/>
          <w:sz w:val="22"/>
          <w:szCs w:val="22"/>
        </w:rPr>
      </w:pPr>
      <w:r w:rsidRPr="004A1108">
        <w:rPr>
          <w:rFonts w:ascii="Arial" w:hAnsi="Arial" w:cs="Arial"/>
          <w:b/>
          <w:sz w:val="22"/>
          <w:szCs w:val="22"/>
        </w:rPr>
        <w:t>C. DIRECTOR DE RECURSOS MATERIALES Y SERVICIOS</w:t>
      </w:r>
    </w:p>
    <w:p w14:paraId="72362709" w14:textId="77777777" w:rsidR="00F70FCA" w:rsidRPr="00FD2821" w:rsidRDefault="00277FD0" w:rsidP="00EE5879">
      <w:pPr>
        <w:jc w:val="both"/>
        <w:outlineLvl w:val="0"/>
        <w:rPr>
          <w:rFonts w:ascii="Arial" w:hAnsi="Arial" w:cs="Arial"/>
          <w:b/>
          <w:sz w:val="22"/>
          <w:szCs w:val="22"/>
          <w:lang w:val="pt-PT"/>
        </w:rPr>
      </w:pPr>
      <w:r w:rsidRPr="00FD2821">
        <w:rPr>
          <w:rFonts w:ascii="Arial" w:hAnsi="Arial" w:cs="Arial"/>
          <w:b/>
          <w:sz w:val="22"/>
          <w:szCs w:val="22"/>
          <w:lang w:val="pt-PT"/>
        </w:rPr>
        <w:t>INSTITUTO NACIONAL ELECTORAL</w:t>
      </w:r>
    </w:p>
    <w:p w14:paraId="22846AC6" w14:textId="77777777" w:rsidR="00F70FCA" w:rsidRPr="00FD2821" w:rsidRDefault="00F70FCA" w:rsidP="00EE5879">
      <w:pPr>
        <w:pStyle w:val="Textoindependiente31"/>
        <w:outlineLvl w:val="0"/>
        <w:rPr>
          <w:rFonts w:cs="Arial"/>
          <w:b/>
          <w:szCs w:val="22"/>
          <w:lang w:val="pt-PT"/>
        </w:rPr>
      </w:pPr>
      <w:r w:rsidRPr="00FD2821">
        <w:rPr>
          <w:rFonts w:cs="Arial"/>
          <w:b/>
          <w:szCs w:val="22"/>
          <w:lang w:val="pt-PT"/>
        </w:rPr>
        <w:t xml:space="preserve">P R E S E N T E. </w:t>
      </w:r>
    </w:p>
    <w:p w14:paraId="4D00F3FD" w14:textId="77777777" w:rsidR="00F70FCA" w:rsidRPr="00FD2821" w:rsidRDefault="00F70FCA" w:rsidP="00F70FCA">
      <w:pPr>
        <w:pStyle w:val="Textosinformato"/>
        <w:ind w:right="281"/>
        <w:jc w:val="both"/>
        <w:rPr>
          <w:rFonts w:ascii="Arial" w:hAnsi="Arial" w:cs="Arial"/>
          <w:bCs/>
          <w:sz w:val="22"/>
          <w:szCs w:val="22"/>
          <w:lang w:val="pt-PT"/>
        </w:rPr>
      </w:pPr>
    </w:p>
    <w:p w14:paraId="389D0462" w14:textId="47F1E5CD" w:rsidR="008F54B0" w:rsidRPr="004A1108" w:rsidRDefault="008F54B0" w:rsidP="008F54B0">
      <w:pPr>
        <w:tabs>
          <w:tab w:val="left" w:pos="6175"/>
        </w:tabs>
        <w:spacing w:line="360" w:lineRule="auto"/>
        <w:jc w:val="both"/>
        <w:rPr>
          <w:rFonts w:ascii="Arial" w:hAnsi="Arial" w:cs="Arial"/>
        </w:rPr>
      </w:pPr>
      <w:r w:rsidRPr="004A1108">
        <w:rPr>
          <w:rFonts w:ascii="Arial" w:hAnsi="Arial" w:cs="Arial"/>
          <w:bCs/>
        </w:rPr>
        <w:t>D</w:t>
      </w:r>
      <w:r w:rsidR="005A36B3" w:rsidRPr="004A1108">
        <w:rPr>
          <w:rFonts w:ascii="Arial" w:hAnsi="Arial" w:cs="Arial"/>
          <w:bCs/>
        </w:rPr>
        <w:t>e conformidad con el artículo 36</w:t>
      </w:r>
      <w:r w:rsidRPr="004A1108">
        <w:rPr>
          <w:rFonts w:ascii="Arial" w:hAnsi="Arial" w:cs="Arial"/>
          <w:bCs/>
        </w:rPr>
        <w:t xml:space="preserve">, fracción IX del Reglamento del Instituto </w:t>
      </w:r>
      <w:r w:rsidR="00A04B96" w:rsidRPr="004A1108">
        <w:rPr>
          <w:rFonts w:ascii="Arial" w:hAnsi="Arial" w:cs="Arial"/>
          <w:bCs/>
        </w:rPr>
        <w:t>Nacional</w:t>
      </w:r>
      <w:r w:rsidRPr="004A1108">
        <w:rPr>
          <w:rFonts w:ascii="Arial" w:hAnsi="Arial" w:cs="Arial"/>
          <w:bCs/>
        </w:rPr>
        <w:t xml:space="preserve"> Electoral en </w:t>
      </w:r>
      <w:r w:rsidR="00191B41" w:rsidRPr="004A1108">
        <w:rPr>
          <w:rFonts w:ascii="Arial" w:hAnsi="Arial" w:cs="Arial"/>
          <w:bCs/>
        </w:rPr>
        <w:t>M</w:t>
      </w:r>
      <w:r w:rsidRPr="004A1108">
        <w:rPr>
          <w:rFonts w:ascii="Arial" w:hAnsi="Arial" w:cs="Arial"/>
          <w:bCs/>
        </w:rPr>
        <w:t>ateria de Adquisiciones, Arrendamientos</w:t>
      </w:r>
      <w:r w:rsidR="00921C8D" w:rsidRPr="004A1108">
        <w:rPr>
          <w:rFonts w:ascii="Arial" w:hAnsi="Arial" w:cs="Arial"/>
          <w:bCs/>
        </w:rPr>
        <w:t xml:space="preserve"> de Bienes Muebles</w:t>
      </w:r>
      <w:r w:rsidRPr="004A1108">
        <w:rPr>
          <w:rFonts w:ascii="Arial" w:hAnsi="Arial" w:cs="Arial"/>
          <w:bCs/>
        </w:rPr>
        <w:t xml:space="preserve"> y Servicios, manifiesto a usted, bajo protesta de decir verdad, que </w:t>
      </w:r>
      <w:r w:rsidR="004F47FC" w:rsidRPr="004A1108">
        <w:rPr>
          <w:rFonts w:ascii="Arial" w:hAnsi="Arial" w:cs="Arial"/>
          <w:bCs/>
          <w:u w:val="single"/>
        </w:rPr>
        <w:t xml:space="preserve">[_                   </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4F47FC" w:rsidRPr="004A1108">
        <w:rPr>
          <w:rFonts w:ascii="Arial" w:hAnsi="Arial" w:cs="Arial"/>
          <w:bCs/>
          <w:i/>
          <w:iCs/>
          <w:sz w:val="18"/>
          <w:szCs w:val="18"/>
          <w:u w:val="single"/>
        </w:rPr>
        <w:t>empresa licitante (persona física o moral)</w:t>
      </w:r>
      <w:r w:rsidR="004F47FC" w:rsidRPr="004A1108">
        <w:rPr>
          <w:rFonts w:ascii="Arial" w:hAnsi="Arial" w:cs="Arial"/>
          <w:bCs/>
          <w:u w:val="single"/>
        </w:rPr>
        <w:t>_             _]</w:t>
      </w:r>
      <w:r w:rsidRPr="004A1108">
        <w:rPr>
          <w:rFonts w:ascii="Arial" w:hAnsi="Arial" w:cs="Arial"/>
          <w:bCs/>
        </w:rPr>
        <w:t xml:space="preserve">, por sí misma o por interpósita persona, se abstendrá de adoptar conductas, para que los servidores públicos del INSTITUTO induzcan o alteren las evaluaciones de las proposiciones, el resultado del procedimiento, u otros aspectos que otorguen condiciones más ventajosas con relación a los demás participantes de la </w:t>
      </w:r>
      <w:r w:rsidR="00D12DA3" w:rsidRPr="004A1108">
        <w:rPr>
          <w:rFonts w:ascii="Arial" w:hAnsi="Arial" w:cs="Arial"/>
        </w:rPr>
        <w:t xml:space="preserve">Licitación Pública </w:t>
      </w:r>
      <w:r w:rsidR="00334EAE" w:rsidRPr="004A1108">
        <w:rPr>
          <w:rFonts w:ascii="Arial" w:hAnsi="Arial" w:cs="Arial"/>
        </w:rPr>
        <w:t>Nacional</w:t>
      </w:r>
      <w:r w:rsidR="007173D4" w:rsidRPr="004A1108">
        <w:rPr>
          <w:rFonts w:ascii="Arial" w:hAnsi="Arial" w:cs="Arial"/>
        </w:rPr>
        <w:t xml:space="preserve"> </w:t>
      </w:r>
      <w:r w:rsidR="00C825AF" w:rsidRPr="004A1108">
        <w:rPr>
          <w:rFonts w:ascii="Arial" w:hAnsi="Arial" w:cs="Arial"/>
        </w:rPr>
        <w:t>Presencial</w:t>
      </w:r>
      <w:r w:rsidR="007173D4" w:rsidRPr="004A1108">
        <w:rPr>
          <w:rFonts w:ascii="Arial" w:hAnsi="Arial" w:cs="Arial"/>
        </w:rPr>
        <w:t xml:space="preserve"> </w:t>
      </w:r>
      <w:r w:rsidRPr="004A1108">
        <w:rPr>
          <w:rFonts w:ascii="Arial" w:hAnsi="Arial" w:cs="Arial"/>
        </w:rPr>
        <w:t xml:space="preserve">número ___________ para la </w:t>
      </w:r>
      <w:r w:rsidRPr="004A1108">
        <w:rPr>
          <w:rFonts w:ascii="Arial" w:hAnsi="Arial" w:cs="Arial"/>
          <w:bCs/>
        </w:rPr>
        <w:t>“[</w:t>
      </w:r>
      <w:r w:rsidRPr="004A1108">
        <w:rPr>
          <w:rFonts w:ascii="Arial" w:hAnsi="Arial" w:cs="Arial"/>
        </w:rPr>
        <w:t>___________________________________]</w:t>
      </w:r>
      <w:r w:rsidRPr="004A1108">
        <w:rPr>
          <w:rFonts w:ascii="Arial" w:hAnsi="Arial" w:cs="Arial"/>
          <w:bCs/>
        </w:rPr>
        <w:t>”.</w:t>
      </w:r>
    </w:p>
    <w:p w14:paraId="7ABDE469" w14:textId="77777777" w:rsidR="00F70FCA" w:rsidRPr="004A1108" w:rsidRDefault="00F70FCA" w:rsidP="00F70FCA">
      <w:pPr>
        <w:tabs>
          <w:tab w:val="left" w:pos="6175"/>
        </w:tabs>
        <w:spacing w:line="360" w:lineRule="auto"/>
        <w:jc w:val="center"/>
        <w:rPr>
          <w:rFonts w:ascii="Arial" w:hAnsi="Arial" w:cs="Arial"/>
        </w:rPr>
      </w:pPr>
    </w:p>
    <w:p w14:paraId="61F094EA" w14:textId="77777777" w:rsidR="00355AD1" w:rsidRPr="004A1108" w:rsidRDefault="00355AD1" w:rsidP="00F70FCA">
      <w:pPr>
        <w:tabs>
          <w:tab w:val="left" w:pos="6175"/>
        </w:tabs>
        <w:spacing w:line="360" w:lineRule="auto"/>
        <w:jc w:val="center"/>
        <w:rPr>
          <w:rFonts w:ascii="Arial" w:hAnsi="Arial" w:cs="Arial"/>
        </w:rPr>
      </w:pPr>
    </w:p>
    <w:p w14:paraId="658DD01D" w14:textId="77777777" w:rsidR="00355AD1" w:rsidRPr="004A1108" w:rsidRDefault="00355AD1" w:rsidP="00F70FCA">
      <w:pPr>
        <w:tabs>
          <w:tab w:val="left" w:pos="6175"/>
        </w:tabs>
        <w:spacing w:line="360" w:lineRule="auto"/>
        <w:jc w:val="center"/>
        <w:rPr>
          <w:rFonts w:ascii="Arial" w:hAnsi="Arial" w:cs="Arial"/>
        </w:rPr>
      </w:pPr>
    </w:p>
    <w:p w14:paraId="0C75D316" w14:textId="77777777" w:rsidR="00355AD1" w:rsidRPr="004A1108" w:rsidRDefault="00355AD1" w:rsidP="00F70FCA">
      <w:pPr>
        <w:tabs>
          <w:tab w:val="left" w:pos="6175"/>
        </w:tabs>
        <w:spacing w:line="360" w:lineRule="auto"/>
        <w:jc w:val="center"/>
        <w:rPr>
          <w:rFonts w:ascii="Arial" w:hAnsi="Arial" w:cs="Arial"/>
        </w:rPr>
      </w:pPr>
    </w:p>
    <w:p w14:paraId="1F2FB1B6" w14:textId="77777777" w:rsidR="00F70FCA" w:rsidRPr="004A1108" w:rsidRDefault="00F70FCA" w:rsidP="00F70FCA">
      <w:pPr>
        <w:tabs>
          <w:tab w:val="left" w:pos="6175"/>
        </w:tabs>
        <w:spacing w:line="360" w:lineRule="auto"/>
        <w:jc w:val="center"/>
        <w:rPr>
          <w:rFonts w:ascii="Arial" w:hAnsi="Arial" w:cs="Arial"/>
        </w:rPr>
      </w:pPr>
    </w:p>
    <w:p w14:paraId="03C147DF" w14:textId="77777777" w:rsidR="00F70FCA" w:rsidRPr="004A1108" w:rsidRDefault="00F70FCA" w:rsidP="00F70FCA">
      <w:pPr>
        <w:tabs>
          <w:tab w:val="left" w:pos="6175"/>
        </w:tabs>
        <w:spacing w:line="360" w:lineRule="auto"/>
        <w:jc w:val="center"/>
        <w:rPr>
          <w:rFonts w:ascii="Arial" w:hAnsi="Arial" w:cs="Arial"/>
        </w:rPr>
      </w:pPr>
      <w:r w:rsidRPr="004A1108">
        <w:rPr>
          <w:rFonts w:ascii="Arial" w:hAnsi="Arial" w:cs="Arial"/>
        </w:rPr>
        <w:t>(Lugar y fecha)</w:t>
      </w:r>
    </w:p>
    <w:p w14:paraId="1B4BB7E9" w14:textId="5200D57B"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w:t>
      </w:r>
      <w:r w:rsidRPr="004A1108">
        <w:rPr>
          <w:rFonts w:cs="Arial"/>
          <w:i/>
          <w:sz w:val="20"/>
        </w:rPr>
        <w:t xml:space="preserve"> </w:t>
      </w:r>
      <w:r w:rsidR="004F47FC" w:rsidRPr="004A1108">
        <w:rPr>
          <w:rFonts w:cs="Arial"/>
          <w:i/>
          <w:sz w:val="20"/>
        </w:rPr>
        <w:t xml:space="preserve">empresa </w:t>
      </w:r>
      <w:r w:rsidRPr="004A1108">
        <w:rPr>
          <w:rFonts w:cs="Arial"/>
          <w:i/>
          <w:sz w:val="20"/>
        </w:rPr>
        <w:t>Licitante y nombre</w:t>
      </w:r>
      <w:r w:rsidR="00C43D1E" w:rsidRPr="004A1108">
        <w:rPr>
          <w:rFonts w:cs="Arial"/>
          <w:i/>
          <w:sz w:val="20"/>
        </w:rPr>
        <w:t xml:space="preserve"> y firma</w:t>
      </w:r>
      <w:r w:rsidRPr="004A1108">
        <w:rPr>
          <w:rFonts w:cs="Arial"/>
          <w:i/>
          <w:sz w:val="20"/>
        </w:rPr>
        <w:t xml:space="preserve"> del representante legal)</w:t>
      </w:r>
    </w:p>
    <w:p w14:paraId="6A9B303E"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0EE6E662" w14:textId="1B3C126A" w:rsidR="007B17BE" w:rsidRPr="004A1108" w:rsidRDefault="007B17BE" w:rsidP="00896DF2">
      <w:pPr>
        <w:pStyle w:val="Textosinformato"/>
        <w:ind w:right="281"/>
        <w:jc w:val="center"/>
        <w:rPr>
          <w:rFonts w:ascii="Arial" w:hAnsi="Arial" w:cs="Arial"/>
          <w:b/>
          <w:bCs/>
          <w:szCs w:val="22"/>
        </w:rPr>
      </w:pPr>
    </w:p>
    <w:p w14:paraId="6F73B003" w14:textId="77777777" w:rsidR="00666964" w:rsidRPr="004A1108" w:rsidRDefault="00666964" w:rsidP="00F70FCA">
      <w:pPr>
        <w:pStyle w:val="Textoindependiente"/>
        <w:spacing w:line="360" w:lineRule="auto"/>
        <w:jc w:val="center"/>
        <w:rPr>
          <w:rFonts w:cs="Arial"/>
          <w:sz w:val="20"/>
        </w:rPr>
      </w:pPr>
    </w:p>
    <w:p w14:paraId="44346624" w14:textId="71AB6DF3" w:rsidR="00164BC2" w:rsidRPr="004A1108" w:rsidRDefault="00164BC2">
      <w:pPr>
        <w:rPr>
          <w:rFonts w:ascii="Arial" w:hAnsi="Arial" w:cs="Arial"/>
          <w:b/>
        </w:rPr>
      </w:pPr>
      <w:bookmarkStart w:id="1596" w:name="_Toc434004150"/>
      <w:bookmarkStart w:id="1597" w:name="_Toc490562488"/>
      <w:r w:rsidRPr="004A1108">
        <w:rPr>
          <w:rFonts w:ascii="Arial" w:hAnsi="Arial" w:cs="Arial"/>
          <w:b/>
        </w:rPr>
        <w:br w:type="page"/>
      </w:r>
    </w:p>
    <w:p w14:paraId="7AB07979" w14:textId="77777777" w:rsidR="00DC10F7" w:rsidRPr="004A1108" w:rsidRDefault="00DC10F7" w:rsidP="00815E5C">
      <w:pPr>
        <w:pStyle w:val="Ttulo1"/>
        <w:spacing w:before="240" w:after="60"/>
        <w:rPr>
          <w:rFonts w:cs="Arial"/>
          <w:color w:val="CC0066"/>
          <w:kern w:val="32"/>
          <w:sz w:val="32"/>
          <w:szCs w:val="32"/>
        </w:rPr>
      </w:pPr>
      <w:bookmarkStart w:id="1598" w:name="_Toc235550695"/>
      <w:r w:rsidRPr="004A1108">
        <w:rPr>
          <w:rFonts w:cs="Arial"/>
          <w:color w:val="CC0066"/>
          <w:kern w:val="32"/>
          <w:sz w:val="32"/>
          <w:szCs w:val="32"/>
        </w:rPr>
        <w:lastRenderedPageBreak/>
        <w:t>ANEXO 5</w:t>
      </w:r>
      <w:bookmarkEnd w:id="1596"/>
      <w:bookmarkEnd w:id="1597"/>
      <w:bookmarkEnd w:id="1598"/>
    </w:p>
    <w:p w14:paraId="5F3115A9" w14:textId="77777777" w:rsidR="00DC10F7" w:rsidRPr="004A1108" w:rsidRDefault="00DC10F7" w:rsidP="00DC10F7">
      <w:pPr>
        <w:shd w:val="clear" w:color="auto" w:fill="D9D9D9" w:themeFill="background1" w:themeFillShade="D9"/>
        <w:jc w:val="center"/>
        <w:rPr>
          <w:rFonts w:ascii="Arial" w:hAnsi="Arial" w:cs="Arial"/>
          <w:b/>
          <w:sz w:val="28"/>
        </w:rPr>
      </w:pPr>
      <w:r w:rsidRPr="004A1108">
        <w:rPr>
          <w:rFonts w:ascii="Arial" w:hAnsi="Arial" w:cs="Arial"/>
          <w:b/>
          <w:sz w:val="28"/>
        </w:rPr>
        <w:t>Manifestación de ser de nacionalidad mexicana</w:t>
      </w:r>
    </w:p>
    <w:p w14:paraId="7918D43A" w14:textId="77777777" w:rsidR="00DC10F7" w:rsidRPr="004A1108" w:rsidRDefault="00DC10F7" w:rsidP="00DC10F7">
      <w:pPr>
        <w:jc w:val="both"/>
        <w:rPr>
          <w:rFonts w:ascii="Arial" w:hAnsi="Arial" w:cs="Arial"/>
          <w:b/>
          <w:sz w:val="22"/>
          <w:szCs w:val="22"/>
        </w:rPr>
      </w:pPr>
    </w:p>
    <w:p w14:paraId="48929B1F" w14:textId="77777777" w:rsidR="00DC10F7" w:rsidRPr="004A1108" w:rsidRDefault="00DC10F7" w:rsidP="00DC10F7">
      <w:pPr>
        <w:jc w:val="both"/>
        <w:rPr>
          <w:rFonts w:ascii="Arial" w:hAnsi="Arial" w:cs="Arial"/>
          <w:b/>
          <w:sz w:val="22"/>
          <w:szCs w:val="22"/>
        </w:rPr>
      </w:pPr>
    </w:p>
    <w:p w14:paraId="3B55DD63" w14:textId="32054B1F" w:rsidR="00DC10F7" w:rsidRPr="004A1108" w:rsidRDefault="00DC10F7" w:rsidP="00DC10F7">
      <w:pPr>
        <w:jc w:val="right"/>
        <w:rPr>
          <w:rFonts w:ascii="Arial" w:hAnsi="Arial" w:cs="Arial"/>
          <w:b/>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297E93">
        <w:rPr>
          <w:rFonts w:ascii="Arial" w:hAnsi="Arial" w:cs="Arial"/>
          <w:sz w:val="22"/>
          <w:szCs w:val="22"/>
        </w:rPr>
        <w:t>6</w:t>
      </w:r>
      <w:r w:rsidRPr="004A1108">
        <w:rPr>
          <w:rFonts w:ascii="Arial" w:hAnsi="Arial" w:cs="Arial"/>
          <w:sz w:val="22"/>
          <w:szCs w:val="22"/>
        </w:rPr>
        <w:t>.</w:t>
      </w:r>
    </w:p>
    <w:p w14:paraId="681AF2BC" w14:textId="77777777" w:rsidR="00DC10F7" w:rsidRPr="004A1108" w:rsidRDefault="00DC10F7" w:rsidP="00DC10F7">
      <w:pPr>
        <w:jc w:val="both"/>
        <w:rPr>
          <w:rFonts w:ascii="Arial" w:hAnsi="Arial" w:cs="Arial"/>
          <w:b/>
          <w:sz w:val="22"/>
          <w:szCs w:val="22"/>
        </w:rPr>
      </w:pPr>
    </w:p>
    <w:p w14:paraId="6CDEF2FB" w14:textId="77777777" w:rsidR="00DC10F7" w:rsidRPr="004A1108" w:rsidRDefault="00DC10F7" w:rsidP="00DC10F7">
      <w:pPr>
        <w:jc w:val="both"/>
        <w:rPr>
          <w:rFonts w:ascii="Arial" w:hAnsi="Arial" w:cs="Arial"/>
          <w:b/>
          <w:sz w:val="22"/>
          <w:szCs w:val="22"/>
        </w:rPr>
      </w:pPr>
    </w:p>
    <w:p w14:paraId="401C7B79" w14:textId="77777777" w:rsidR="00DC10F7" w:rsidRPr="004A1108" w:rsidRDefault="00DC10F7" w:rsidP="00DC10F7">
      <w:pPr>
        <w:jc w:val="both"/>
        <w:rPr>
          <w:rFonts w:ascii="Arial" w:hAnsi="Arial" w:cs="Arial"/>
          <w:b/>
          <w:sz w:val="22"/>
          <w:szCs w:val="22"/>
        </w:rPr>
      </w:pPr>
    </w:p>
    <w:p w14:paraId="1FB9A734" w14:textId="77777777" w:rsidR="00DC10F7" w:rsidRPr="004A1108" w:rsidRDefault="00DC10F7" w:rsidP="00DC10F7">
      <w:pPr>
        <w:jc w:val="both"/>
        <w:rPr>
          <w:rFonts w:ascii="Arial" w:hAnsi="Arial" w:cs="Arial"/>
          <w:b/>
          <w:sz w:val="22"/>
          <w:szCs w:val="22"/>
        </w:rPr>
      </w:pPr>
      <w:r w:rsidRPr="004A1108">
        <w:rPr>
          <w:rFonts w:ascii="Arial" w:hAnsi="Arial" w:cs="Arial"/>
          <w:b/>
          <w:sz w:val="22"/>
          <w:szCs w:val="22"/>
        </w:rPr>
        <w:t>C. DIRECTOR DE RECURSOS MATERIALES Y SERVICIOS</w:t>
      </w:r>
    </w:p>
    <w:p w14:paraId="30502BFD" w14:textId="77777777" w:rsidR="00DC10F7" w:rsidRPr="00FD2821" w:rsidRDefault="00DC10F7" w:rsidP="00DC10F7">
      <w:pPr>
        <w:jc w:val="both"/>
        <w:rPr>
          <w:rFonts w:ascii="Arial" w:hAnsi="Arial" w:cs="Arial"/>
          <w:b/>
          <w:sz w:val="22"/>
          <w:szCs w:val="22"/>
          <w:lang w:val="pt-PT"/>
        </w:rPr>
      </w:pPr>
      <w:r w:rsidRPr="00FD2821">
        <w:rPr>
          <w:rFonts w:ascii="Arial" w:hAnsi="Arial" w:cs="Arial"/>
          <w:b/>
          <w:sz w:val="22"/>
          <w:szCs w:val="22"/>
          <w:lang w:val="pt-PT"/>
        </w:rPr>
        <w:t>INSTITUTO NACIONAL ELECTORAL</w:t>
      </w:r>
    </w:p>
    <w:p w14:paraId="0EB4684C" w14:textId="77777777" w:rsidR="00DC10F7" w:rsidRPr="00FD2821" w:rsidRDefault="00DC10F7" w:rsidP="00DC10F7">
      <w:pPr>
        <w:pStyle w:val="Textoindependiente31"/>
        <w:rPr>
          <w:rFonts w:cs="Arial"/>
          <w:b/>
          <w:szCs w:val="22"/>
          <w:lang w:val="pt-PT"/>
        </w:rPr>
      </w:pPr>
      <w:r w:rsidRPr="00FD2821">
        <w:rPr>
          <w:rFonts w:cs="Arial"/>
          <w:b/>
          <w:szCs w:val="22"/>
          <w:lang w:val="pt-PT"/>
        </w:rPr>
        <w:t xml:space="preserve">P R E S E N T E. </w:t>
      </w:r>
    </w:p>
    <w:p w14:paraId="3A11E7DA" w14:textId="77777777" w:rsidR="00DC10F7" w:rsidRPr="00FD2821" w:rsidRDefault="00DC10F7" w:rsidP="00DC10F7">
      <w:pPr>
        <w:pStyle w:val="Textoindependiente31"/>
        <w:rPr>
          <w:rFonts w:cs="Arial"/>
          <w:b/>
          <w:szCs w:val="22"/>
          <w:lang w:val="pt-PT"/>
        </w:rPr>
      </w:pPr>
    </w:p>
    <w:p w14:paraId="5BF87188" w14:textId="77777777" w:rsidR="00DC10F7" w:rsidRPr="00FD2821" w:rsidRDefault="00DC10F7" w:rsidP="00DC10F7">
      <w:pPr>
        <w:pStyle w:val="Textoindependiente31"/>
        <w:rPr>
          <w:rFonts w:cs="Arial"/>
          <w:b/>
          <w:szCs w:val="22"/>
          <w:lang w:val="pt-PT"/>
        </w:rPr>
      </w:pPr>
    </w:p>
    <w:p w14:paraId="6528585A" w14:textId="77777777" w:rsidR="00DC10F7" w:rsidRPr="00FD2821" w:rsidRDefault="00DC10F7" w:rsidP="00DC10F7">
      <w:pPr>
        <w:pStyle w:val="Textoindependiente31"/>
        <w:rPr>
          <w:rFonts w:cs="Arial"/>
          <w:b/>
          <w:szCs w:val="22"/>
          <w:lang w:val="pt-PT"/>
        </w:rPr>
      </w:pPr>
    </w:p>
    <w:p w14:paraId="57D26EC1" w14:textId="77777777" w:rsidR="00DC10F7" w:rsidRPr="00FD2821" w:rsidRDefault="00DC10F7" w:rsidP="00DC10F7">
      <w:pPr>
        <w:pStyle w:val="Textoindependiente31"/>
        <w:rPr>
          <w:rFonts w:cs="Arial"/>
          <w:b/>
          <w:szCs w:val="22"/>
          <w:lang w:val="pt-PT"/>
        </w:rPr>
      </w:pPr>
    </w:p>
    <w:p w14:paraId="3EEFB7D5" w14:textId="77777777" w:rsidR="00DC10F7" w:rsidRPr="00FD2821" w:rsidRDefault="00DC10F7" w:rsidP="00DC10F7">
      <w:pPr>
        <w:pStyle w:val="Textoindependiente31"/>
        <w:rPr>
          <w:rFonts w:cs="Arial"/>
          <w:b/>
          <w:szCs w:val="22"/>
          <w:lang w:val="pt-PT"/>
        </w:rPr>
      </w:pPr>
    </w:p>
    <w:p w14:paraId="0D6C386E" w14:textId="3171B5BC" w:rsidR="00DC10F7" w:rsidRPr="004A1108" w:rsidRDefault="00DC10F7" w:rsidP="002D4BC6">
      <w:pPr>
        <w:spacing w:line="360" w:lineRule="auto"/>
        <w:jc w:val="both"/>
        <w:rPr>
          <w:rFonts w:ascii="Arial" w:hAnsi="Arial" w:cs="Arial"/>
          <w:sz w:val="22"/>
          <w:szCs w:val="22"/>
        </w:rPr>
      </w:pPr>
      <w:r w:rsidRPr="004A1108">
        <w:rPr>
          <w:rFonts w:ascii="Arial" w:hAnsi="Arial" w:cs="Arial"/>
          <w:b/>
          <w:sz w:val="22"/>
          <w:szCs w:val="22"/>
        </w:rPr>
        <w:t xml:space="preserve">Manifiesto bajo protesta de decir verdad </w:t>
      </w:r>
      <w:r w:rsidRPr="004A1108">
        <w:rPr>
          <w:rFonts w:ascii="Arial" w:hAnsi="Arial" w:cs="Arial"/>
          <w:sz w:val="22"/>
          <w:szCs w:val="22"/>
        </w:rPr>
        <w:t xml:space="preserve">que </w:t>
      </w:r>
      <w:r w:rsidR="004F47FC" w:rsidRPr="004A1108">
        <w:rPr>
          <w:rFonts w:ascii="Arial" w:hAnsi="Arial" w:cs="Arial"/>
          <w:bCs/>
          <w:u w:val="single"/>
        </w:rPr>
        <w:t xml:space="preserve">[   </w:t>
      </w:r>
      <w:r w:rsidR="004F47FC" w:rsidRPr="004A1108">
        <w:rPr>
          <w:rFonts w:ascii="Arial" w:hAnsi="Arial" w:cs="Arial"/>
          <w:bCs/>
          <w:i/>
          <w:iCs/>
          <w:sz w:val="18"/>
          <w:szCs w:val="18"/>
          <w:u w:val="single"/>
        </w:rPr>
        <w:t>nombre de la</w:t>
      </w:r>
      <w:r w:rsidR="004F47FC" w:rsidRPr="004A1108">
        <w:rPr>
          <w:rFonts w:ascii="Arial" w:hAnsi="Arial" w:cs="Arial"/>
          <w:bCs/>
          <w:u w:val="single"/>
        </w:rPr>
        <w:t xml:space="preserve"> </w:t>
      </w:r>
      <w:r w:rsidR="004F47FC" w:rsidRPr="004A1108">
        <w:rPr>
          <w:rFonts w:ascii="Arial" w:hAnsi="Arial" w:cs="Arial"/>
          <w:bCs/>
          <w:i/>
          <w:iCs/>
          <w:sz w:val="18"/>
          <w:szCs w:val="18"/>
          <w:u w:val="single"/>
        </w:rPr>
        <w:t xml:space="preserve">empresa licitante (persona física o </w:t>
      </w:r>
      <w:proofErr w:type="gramStart"/>
      <w:r w:rsidR="004F47FC" w:rsidRPr="004A1108">
        <w:rPr>
          <w:rFonts w:ascii="Arial" w:hAnsi="Arial" w:cs="Arial"/>
          <w:bCs/>
          <w:i/>
          <w:iCs/>
          <w:sz w:val="18"/>
          <w:szCs w:val="18"/>
          <w:u w:val="single"/>
        </w:rPr>
        <w:t>moral)</w:t>
      </w:r>
      <w:r w:rsidR="004F47FC" w:rsidRPr="004A1108">
        <w:rPr>
          <w:rFonts w:ascii="Arial" w:hAnsi="Arial" w:cs="Arial"/>
          <w:bCs/>
          <w:u w:val="single"/>
        </w:rPr>
        <w:t>_</w:t>
      </w:r>
      <w:proofErr w:type="gramEnd"/>
      <w:r w:rsidR="004F47FC" w:rsidRPr="004A1108">
        <w:rPr>
          <w:rFonts w:ascii="Arial" w:hAnsi="Arial" w:cs="Arial"/>
          <w:bCs/>
          <w:u w:val="single"/>
        </w:rPr>
        <w:t>]</w:t>
      </w:r>
      <w:r w:rsidRPr="004A1108">
        <w:rPr>
          <w:rFonts w:ascii="Arial" w:hAnsi="Arial" w:cs="Arial"/>
          <w:sz w:val="22"/>
          <w:szCs w:val="22"/>
        </w:rPr>
        <w:t>, es de nacionalidad mexicana.</w:t>
      </w:r>
    </w:p>
    <w:p w14:paraId="0BBD8378" w14:textId="77777777" w:rsidR="00DC10F7" w:rsidRPr="004A1108" w:rsidRDefault="00DC10F7" w:rsidP="002D4BC6">
      <w:pPr>
        <w:spacing w:line="360" w:lineRule="auto"/>
        <w:jc w:val="both"/>
        <w:rPr>
          <w:rFonts w:ascii="Arial" w:hAnsi="Arial" w:cs="Arial"/>
          <w:b/>
          <w:sz w:val="22"/>
          <w:szCs w:val="22"/>
        </w:rPr>
      </w:pPr>
    </w:p>
    <w:p w14:paraId="00694C38" w14:textId="77777777" w:rsidR="00DC10F7" w:rsidRPr="004A1108" w:rsidRDefault="00DC10F7" w:rsidP="00DC10F7">
      <w:pPr>
        <w:jc w:val="both"/>
        <w:rPr>
          <w:rFonts w:ascii="Arial" w:hAnsi="Arial" w:cs="Arial"/>
          <w:b/>
          <w:sz w:val="22"/>
          <w:szCs w:val="22"/>
        </w:rPr>
      </w:pPr>
    </w:p>
    <w:p w14:paraId="629DA79B" w14:textId="77777777" w:rsidR="00DC10F7" w:rsidRPr="004A1108" w:rsidRDefault="00DC10F7" w:rsidP="00DC10F7">
      <w:pPr>
        <w:rPr>
          <w:rFonts w:ascii="Arial" w:hAnsi="Arial" w:cs="Arial"/>
        </w:rPr>
      </w:pPr>
    </w:p>
    <w:p w14:paraId="5533C60B" w14:textId="77777777" w:rsidR="00DC10F7" w:rsidRPr="004A1108" w:rsidRDefault="00DC10F7" w:rsidP="00DC10F7">
      <w:pPr>
        <w:rPr>
          <w:rFonts w:ascii="Arial" w:hAnsi="Arial" w:cs="Arial"/>
        </w:rPr>
      </w:pPr>
    </w:p>
    <w:p w14:paraId="3E4168F7" w14:textId="77777777" w:rsidR="00DC10F7" w:rsidRPr="004A1108" w:rsidRDefault="00DC10F7" w:rsidP="00DC10F7">
      <w:pPr>
        <w:rPr>
          <w:rFonts w:ascii="Arial" w:hAnsi="Arial" w:cs="Arial"/>
        </w:rPr>
      </w:pPr>
    </w:p>
    <w:p w14:paraId="6E64A4D1" w14:textId="77777777" w:rsidR="00DC10F7" w:rsidRPr="004A1108" w:rsidRDefault="00DC10F7" w:rsidP="00DC10F7">
      <w:pPr>
        <w:rPr>
          <w:rFonts w:ascii="Arial" w:hAnsi="Arial" w:cs="Arial"/>
        </w:rPr>
      </w:pPr>
    </w:p>
    <w:p w14:paraId="483851F5" w14:textId="77777777" w:rsidR="00DC10F7" w:rsidRPr="004A1108" w:rsidRDefault="00DC10F7" w:rsidP="00DC10F7">
      <w:pPr>
        <w:rPr>
          <w:rFonts w:ascii="Arial" w:hAnsi="Arial" w:cs="Arial"/>
        </w:rPr>
      </w:pPr>
    </w:p>
    <w:p w14:paraId="33AD0F27" w14:textId="77777777" w:rsidR="00DC10F7" w:rsidRPr="004A1108" w:rsidRDefault="00DC10F7" w:rsidP="00DC10F7">
      <w:pPr>
        <w:pBdr>
          <w:bottom w:val="single" w:sz="12" w:space="1" w:color="auto"/>
        </w:pBdr>
        <w:rPr>
          <w:rFonts w:ascii="Arial" w:hAnsi="Arial" w:cs="Arial"/>
        </w:rPr>
      </w:pPr>
    </w:p>
    <w:p w14:paraId="3DC1E036" w14:textId="77777777" w:rsidR="00DC10F7" w:rsidRPr="004A1108" w:rsidRDefault="00DC10F7" w:rsidP="00DC10F7">
      <w:pPr>
        <w:tabs>
          <w:tab w:val="left" w:pos="5103"/>
          <w:tab w:val="left" w:pos="7655"/>
        </w:tabs>
        <w:jc w:val="center"/>
        <w:rPr>
          <w:rFonts w:ascii="Arial" w:hAnsi="Arial" w:cs="Arial"/>
        </w:rPr>
      </w:pPr>
      <w:r w:rsidRPr="004A1108">
        <w:rPr>
          <w:rFonts w:ascii="Arial" w:hAnsi="Arial" w:cs="Arial"/>
        </w:rPr>
        <w:t>Protesto lo necesario</w:t>
      </w:r>
    </w:p>
    <w:p w14:paraId="6EE03812" w14:textId="4E066CA8"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 empresa</w:t>
      </w:r>
      <w:r w:rsidRPr="004A1108">
        <w:rPr>
          <w:rFonts w:cs="Arial"/>
          <w:i/>
          <w:sz w:val="20"/>
        </w:rPr>
        <w:t xml:space="preserve"> Licitante y nombre</w:t>
      </w:r>
      <w:r w:rsidR="00C825AF" w:rsidRPr="004A1108">
        <w:rPr>
          <w:rFonts w:cs="Arial"/>
          <w:i/>
          <w:sz w:val="20"/>
        </w:rPr>
        <w:t xml:space="preserve"> y firma</w:t>
      </w:r>
      <w:r w:rsidRPr="004A1108">
        <w:rPr>
          <w:rFonts w:cs="Arial"/>
          <w:i/>
          <w:sz w:val="20"/>
        </w:rPr>
        <w:t xml:space="preserve"> del representante legal)</w:t>
      </w:r>
    </w:p>
    <w:p w14:paraId="52F17802" w14:textId="77777777" w:rsidR="00FD0764" w:rsidRPr="004A1108" w:rsidRDefault="00FD0764" w:rsidP="00FD0764">
      <w:pPr>
        <w:pStyle w:val="Textosinformato"/>
        <w:ind w:right="-402"/>
        <w:jc w:val="center"/>
        <w:rPr>
          <w:rFonts w:ascii="Arial" w:hAnsi="Arial" w:cs="Arial"/>
          <w:b/>
          <w:bCs/>
          <w:szCs w:val="22"/>
        </w:r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autógrafamente)</w:t>
      </w:r>
    </w:p>
    <w:p w14:paraId="4B20E709" w14:textId="5E969C27" w:rsidR="007B17BE" w:rsidRPr="004A1108" w:rsidRDefault="007B17BE" w:rsidP="00896DF2">
      <w:pPr>
        <w:pStyle w:val="Textosinformato"/>
        <w:ind w:right="281"/>
        <w:jc w:val="center"/>
        <w:rPr>
          <w:rFonts w:ascii="Arial" w:hAnsi="Arial" w:cs="Arial"/>
          <w:b/>
          <w:bCs/>
          <w:szCs w:val="22"/>
        </w:rPr>
      </w:pPr>
    </w:p>
    <w:p w14:paraId="4CD3CA47" w14:textId="77777777" w:rsidR="00DC10F7" w:rsidRPr="004A1108" w:rsidRDefault="00DC10F7" w:rsidP="00DC10F7">
      <w:pPr>
        <w:pStyle w:val="Textosinformato"/>
        <w:ind w:right="281"/>
        <w:jc w:val="both"/>
        <w:rPr>
          <w:rFonts w:ascii="Arial" w:hAnsi="Arial" w:cs="Arial"/>
          <w:b/>
          <w:bCs/>
          <w:sz w:val="22"/>
          <w:szCs w:val="22"/>
        </w:rPr>
      </w:pPr>
    </w:p>
    <w:p w14:paraId="7403F55C" w14:textId="77777777" w:rsidR="00DC10F7" w:rsidRPr="004A1108" w:rsidRDefault="00DC10F7" w:rsidP="00DC10F7">
      <w:pPr>
        <w:rPr>
          <w:rFonts w:ascii="Arial" w:hAnsi="Arial" w:cs="Arial"/>
        </w:rPr>
      </w:pPr>
    </w:p>
    <w:p w14:paraId="56E8B605" w14:textId="77777777" w:rsidR="00164BC2" w:rsidRPr="004A1108" w:rsidRDefault="00164BC2">
      <w:pPr>
        <w:rPr>
          <w:rFonts w:ascii="Arial" w:hAnsi="Arial" w:cs="Arial"/>
        </w:rPr>
      </w:pPr>
      <w:bookmarkStart w:id="1599" w:name="_Toc434004151"/>
      <w:r w:rsidRPr="004A1108">
        <w:rPr>
          <w:rFonts w:ascii="Arial" w:hAnsi="Arial" w:cs="Arial"/>
          <w:b/>
        </w:rPr>
        <w:br w:type="page"/>
      </w:r>
    </w:p>
    <w:p w14:paraId="47F00491" w14:textId="74C494B4" w:rsidR="008522B7" w:rsidRPr="004A1108" w:rsidRDefault="009B7EEB" w:rsidP="00EE5879">
      <w:pPr>
        <w:pStyle w:val="Ttulo1"/>
        <w:spacing w:before="240" w:after="60"/>
        <w:rPr>
          <w:rFonts w:cs="Arial"/>
          <w:color w:val="CC0066"/>
          <w:kern w:val="32"/>
          <w:sz w:val="32"/>
          <w:szCs w:val="32"/>
        </w:rPr>
      </w:pPr>
      <w:bookmarkStart w:id="1600" w:name="_Toc235550696"/>
      <w:r w:rsidRPr="004A1108">
        <w:rPr>
          <w:rFonts w:cs="Arial"/>
          <w:color w:val="CC0066"/>
          <w:kern w:val="32"/>
          <w:sz w:val="32"/>
          <w:szCs w:val="32"/>
        </w:rPr>
        <w:lastRenderedPageBreak/>
        <w:t>A</w:t>
      </w:r>
      <w:r w:rsidR="008522B7" w:rsidRPr="004A1108">
        <w:rPr>
          <w:rFonts w:cs="Arial"/>
          <w:color w:val="CC0066"/>
          <w:kern w:val="32"/>
          <w:sz w:val="32"/>
          <w:szCs w:val="32"/>
        </w:rPr>
        <w:t xml:space="preserve">NEXO </w:t>
      </w:r>
      <w:bookmarkEnd w:id="1599"/>
      <w:r w:rsidR="00A152D4" w:rsidRPr="004A1108">
        <w:rPr>
          <w:rFonts w:cs="Arial"/>
          <w:color w:val="CC0066"/>
          <w:kern w:val="32"/>
          <w:sz w:val="32"/>
          <w:szCs w:val="32"/>
        </w:rPr>
        <w:t>6</w:t>
      </w:r>
      <w:bookmarkEnd w:id="1600"/>
    </w:p>
    <w:p w14:paraId="5DEC08F6" w14:textId="77777777" w:rsidR="008522B7" w:rsidRPr="004A1108" w:rsidRDefault="008522B7" w:rsidP="008522B7">
      <w:pPr>
        <w:shd w:val="clear" w:color="auto" w:fill="D9D9D9" w:themeFill="background1" w:themeFillShade="D9"/>
        <w:jc w:val="center"/>
        <w:rPr>
          <w:rFonts w:ascii="Arial" w:hAnsi="Arial" w:cs="Arial"/>
          <w:b/>
          <w:sz w:val="28"/>
        </w:rPr>
      </w:pPr>
      <w:bookmarkStart w:id="1601" w:name="_Toc289064610"/>
      <w:r w:rsidRPr="004A1108">
        <w:rPr>
          <w:rFonts w:ascii="Arial" w:hAnsi="Arial" w:cs="Arial"/>
          <w:b/>
          <w:sz w:val="28"/>
        </w:rPr>
        <w:t>Estratificación de micro, pequeñas y medianas empresas</w:t>
      </w:r>
    </w:p>
    <w:p w14:paraId="4320C0D9" w14:textId="77777777" w:rsidR="008522B7" w:rsidRPr="004A1108" w:rsidRDefault="008522B7" w:rsidP="008522B7">
      <w:pPr>
        <w:pStyle w:val="Textosinformato"/>
        <w:ind w:right="281"/>
        <w:jc w:val="both"/>
        <w:rPr>
          <w:rFonts w:ascii="Arial" w:hAnsi="Arial" w:cs="Arial"/>
          <w:b/>
          <w:bCs/>
          <w:sz w:val="22"/>
          <w:szCs w:val="22"/>
        </w:rPr>
      </w:pPr>
    </w:p>
    <w:p w14:paraId="5A932BDB" w14:textId="77777777" w:rsidR="008522B7" w:rsidRPr="004A1108" w:rsidRDefault="008522B7" w:rsidP="008522B7">
      <w:pPr>
        <w:pStyle w:val="Textodebloque"/>
        <w:tabs>
          <w:tab w:val="left" w:pos="0"/>
        </w:tabs>
        <w:ind w:left="0" w:right="0"/>
        <w:jc w:val="center"/>
        <w:rPr>
          <w:rFonts w:cs="Arial"/>
          <w:b/>
          <w:bCs/>
          <w:sz w:val="22"/>
          <w:szCs w:val="22"/>
        </w:rPr>
      </w:pPr>
    </w:p>
    <w:p w14:paraId="5B066765" w14:textId="7A0CCEEF" w:rsidR="008522B7" w:rsidRPr="004A1108" w:rsidRDefault="008522B7" w:rsidP="00EE5879">
      <w:pPr>
        <w:jc w:val="right"/>
        <w:outlineLvl w:val="0"/>
        <w:rPr>
          <w:rFonts w:ascii="Arial" w:hAnsi="Arial" w:cs="Arial"/>
          <w:sz w:val="22"/>
          <w:szCs w:val="22"/>
        </w:rPr>
      </w:pPr>
      <w:r w:rsidRPr="004A1108">
        <w:rPr>
          <w:rFonts w:ascii="Arial" w:hAnsi="Arial" w:cs="Arial"/>
          <w:sz w:val="22"/>
          <w:szCs w:val="22"/>
        </w:rPr>
        <w:t xml:space="preserve">Ciudad de México, a 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_____________ </w:t>
      </w:r>
      <w:proofErr w:type="spellStart"/>
      <w:r w:rsidRPr="004A1108">
        <w:rPr>
          <w:rFonts w:ascii="Arial" w:hAnsi="Arial" w:cs="Arial"/>
          <w:sz w:val="22"/>
          <w:szCs w:val="22"/>
        </w:rPr>
        <w:t>de</w:t>
      </w:r>
      <w:proofErr w:type="spellEnd"/>
      <w:r w:rsidRPr="004A1108">
        <w:rPr>
          <w:rFonts w:ascii="Arial" w:hAnsi="Arial" w:cs="Arial"/>
          <w:sz w:val="22"/>
          <w:szCs w:val="22"/>
        </w:rPr>
        <w:t xml:space="preserve"> </w:t>
      </w:r>
      <w:r w:rsidR="00A71115" w:rsidRPr="004A1108">
        <w:rPr>
          <w:rFonts w:ascii="Arial" w:hAnsi="Arial" w:cs="Arial"/>
          <w:sz w:val="22"/>
          <w:szCs w:val="22"/>
        </w:rPr>
        <w:t>202</w:t>
      </w:r>
      <w:r w:rsidR="00297E93">
        <w:rPr>
          <w:rFonts w:ascii="Arial" w:hAnsi="Arial" w:cs="Arial"/>
          <w:sz w:val="22"/>
          <w:szCs w:val="22"/>
        </w:rPr>
        <w:t>6</w:t>
      </w:r>
      <w:r w:rsidRPr="004A1108">
        <w:rPr>
          <w:rFonts w:ascii="Arial" w:hAnsi="Arial" w:cs="Arial"/>
          <w:sz w:val="22"/>
          <w:szCs w:val="22"/>
        </w:rPr>
        <w:t>.</w:t>
      </w:r>
    </w:p>
    <w:p w14:paraId="1FB96AAE" w14:textId="77777777" w:rsidR="008522B7" w:rsidRPr="004A1108" w:rsidRDefault="008522B7" w:rsidP="008522B7">
      <w:pPr>
        <w:pStyle w:val="Textosinformato"/>
        <w:ind w:right="281"/>
        <w:jc w:val="both"/>
        <w:rPr>
          <w:rFonts w:ascii="Arial" w:hAnsi="Arial" w:cs="Arial"/>
          <w:b/>
          <w:bCs/>
          <w:sz w:val="22"/>
          <w:szCs w:val="22"/>
          <w:lang w:val="es-MX"/>
        </w:rPr>
      </w:pPr>
    </w:p>
    <w:p w14:paraId="273E58A6" w14:textId="77777777" w:rsidR="008522B7" w:rsidRPr="004A1108" w:rsidRDefault="008522B7" w:rsidP="008522B7">
      <w:pPr>
        <w:pStyle w:val="Textosinformato"/>
        <w:ind w:right="281"/>
        <w:jc w:val="both"/>
        <w:rPr>
          <w:rFonts w:ascii="Arial" w:hAnsi="Arial" w:cs="Arial"/>
          <w:b/>
          <w:bCs/>
          <w:sz w:val="22"/>
          <w:szCs w:val="22"/>
        </w:rPr>
      </w:pPr>
    </w:p>
    <w:p w14:paraId="1DDB9E11" w14:textId="77777777" w:rsidR="008522B7" w:rsidRPr="004A1108" w:rsidRDefault="008522B7" w:rsidP="008522B7">
      <w:pPr>
        <w:jc w:val="both"/>
        <w:rPr>
          <w:rFonts w:ascii="Arial" w:hAnsi="Arial" w:cs="Arial"/>
          <w:b/>
          <w:szCs w:val="22"/>
        </w:rPr>
      </w:pPr>
      <w:r w:rsidRPr="004A1108">
        <w:rPr>
          <w:rFonts w:ascii="Arial" w:hAnsi="Arial" w:cs="Arial"/>
          <w:b/>
          <w:szCs w:val="22"/>
        </w:rPr>
        <w:t>C. DIRECTOR DE RECURSOS MATERIALES Y SERVICIOS</w:t>
      </w:r>
    </w:p>
    <w:p w14:paraId="0D4BA9C7" w14:textId="77777777" w:rsidR="008522B7" w:rsidRPr="00FD2821" w:rsidRDefault="008522B7" w:rsidP="00EE5879">
      <w:pPr>
        <w:jc w:val="both"/>
        <w:outlineLvl w:val="0"/>
        <w:rPr>
          <w:rFonts w:ascii="Arial" w:hAnsi="Arial" w:cs="Arial"/>
          <w:b/>
          <w:szCs w:val="22"/>
          <w:lang w:val="pt-PT"/>
        </w:rPr>
      </w:pPr>
      <w:r w:rsidRPr="00FD2821">
        <w:rPr>
          <w:rFonts w:ascii="Arial" w:hAnsi="Arial" w:cs="Arial"/>
          <w:b/>
          <w:szCs w:val="22"/>
          <w:lang w:val="pt-PT"/>
        </w:rPr>
        <w:t>INSTITUTO NACIONAL ELECTORAL</w:t>
      </w:r>
    </w:p>
    <w:p w14:paraId="2ABCE23A" w14:textId="77777777" w:rsidR="008522B7" w:rsidRPr="00FD2821" w:rsidRDefault="008522B7" w:rsidP="00EE5879">
      <w:pPr>
        <w:pStyle w:val="Textoindependiente31"/>
        <w:outlineLvl w:val="0"/>
        <w:rPr>
          <w:rFonts w:cs="Arial"/>
          <w:b/>
          <w:sz w:val="20"/>
          <w:szCs w:val="22"/>
          <w:lang w:val="pt-PT"/>
        </w:rPr>
      </w:pPr>
      <w:r w:rsidRPr="00FD2821">
        <w:rPr>
          <w:rFonts w:cs="Arial"/>
          <w:b/>
          <w:sz w:val="20"/>
          <w:szCs w:val="22"/>
          <w:lang w:val="pt-PT"/>
        </w:rPr>
        <w:t xml:space="preserve">P R E S E N T E. </w:t>
      </w:r>
    </w:p>
    <w:p w14:paraId="2B3FA7FC" w14:textId="77777777" w:rsidR="008522B7" w:rsidRPr="00FD2821" w:rsidRDefault="008522B7" w:rsidP="008522B7">
      <w:pPr>
        <w:pStyle w:val="Texto0"/>
        <w:spacing w:line="360" w:lineRule="auto"/>
        <w:ind w:firstLine="0"/>
        <w:rPr>
          <w:rFonts w:cs="Arial"/>
          <w:sz w:val="20"/>
          <w:szCs w:val="22"/>
          <w:lang w:val="pt-PT"/>
        </w:rPr>
      </w:pPr>
    </w:p>
    <w:p w14:paraId="441C2B04" w14:textId="09BEF395" w:rsidR="008522B7" w:rsidRPr="004A1108" w:rsidRDefault="008522B7" w:rsidP="008522B7">
      <w:pPr>
        <w:pStyle w:val="Texto0"/>
        <w:spacing w:line="360" w:lineRule="auto"/>
        <w:ind w:firstLine="0"/>
        <w:rPr>
          <w:rFonts w:cs="Arial"/>
          <w:sz w:val="20"/>
          <w:szCs w:val="22"/>
        </w:rPr>
      </w:pPr>
      <w:r w:rsidRPr="004A1108">
        <w:rPr>
          <w:rFonts w:cs="Arial"/>
          <w:sz w:val="20"/>
          <w:szCs w:val="22"/>
        </w:rPr>
        <w:t xml:space="preserve">Declaro </w:t>
      </w:r>
      <w:r w:rsidRPr="004A1108">
        <w:rPr>
          <w:rFonts w:cs="Arial"/>
          <w:b/>
          <w:sz w:val="20"/>
          <w:szCs w:val="22"/>
        </w:rPr>
        <w:t>bajo protesta de decir verdad</w:t>
      </w:r>
      <w:r w:rsidRPr="004A1108">
        <w:rPr>
          <w:rFonts w:cs="Arial"/>
          <w:sz w:val="20"/>
          <w:szCs w:val="22"/>
        </w:rPr>
        <w:t xml:space="preserve">, que </w:t>
      </w:r>
      <w:r w:rsidR="004F47FC" w:rsidRPr="004A1108">
        <w:rPr>
          <w:rFonts w:cs="Arial"/>
          <w:bCs/>
          <w:u w:val="single"/>
        </w:rPr>
        <w:t xml:space="preserve">[_      </w:t>
      </w:r>
      <w:r w:rsidR="004F47FC" w:rsidRPr="004A1108">
        <w:rPr>
          <w:rFonts w:cs="Arial"/>
          <w:bCs/>
          <w:i/>
          <w:iCs/>
          <w:szCs w:val="18"/>
          <w:u w:val="single"/>
        </w:rPr>
        <w:t>nombre de la</w:t>
      </w:r>
      <w:r w:rsidR="004F47FC" w:rsidRPr="004A1108">
        <w:rPr>
          <w:rFonts w:cs="Arial"/>
          <w:bCs/>
          <w:u w:val="single"/>
        </w:rPr>
        <w:t xml:space="preserve"> </w:t>
      </w:r>
      <w:r w:rsidR="004F47FC" w:rsidRPr="004A1108">
        <w:rPr>
          <w:rFonts w:cs="Arial"/>
          <w:bCs/>
          <w:i/>
          <w:iCs/>
          <w:szCs w:val="18"/>
          <w:u w:val="single"/>
        </w:rPr>
        <w:t xml:space="preserve">empresa licitante (persona física o </w:t>
      </w:r>
      <w:proofErr w:type="gramStart"/>
      <w:r w:rsidR="004F47FC" w:rsidRPr="004A1108">
        <w:rPr>
          <w:rFonts w:cs="Arial"/>
          <w:bCs/>
          <w:i/>
          <w:iCs/>
          <w:szCs w:val="18"/>
          <w:u w:val="single"/>
        </w:rPr>
        <w:t>moral)</w:t>
      </w:r>
      <w:r w:rsidR="004F47FC" w:rsidRPr="004A1108">
        <w:rPr>
          <w:rFonts w:cs="Arial"/>
          <w:bCs/>
          <w:u w:val="single"/>
        </w:rPr>
        <w:t>_</w:t>
      </w:r>
      <w:proofErr w:type="gramEnd"/>
      <w:r w:rsidR="004F47FC" w:rsidRPr="004A1108">
        <w:rPr>
          <w:rFonts w:cs="Arial"/>
          <w:bCs/>
          <w:u w:val="single"/>
        </w:rPr>
        <w:t xml:space="preserve">   _]</w:t>
      </w:r>
      <w:r w:rsidRPr="004A1108">
        <w:rPr>
          <w:rFonts w:cs="Arial"/>
          <w:bCs/>
          <w:sz w:val="20"/>
          <w:szCs w:val="22"/>
        </w:rPr>
        <w:t xml:space="preserve">, </w:t>
      </w:r>
      <w:r w:rsidRPr="004A1108">
        <w:rPr>
          <w:rFonts w:cs="Arial"/>
          <w:sz w:val="20"/>
          <w:szCs w:val="22"/>
        </w:rPr>
        <w:t>pertenece al rango de [_</w:t>
      </w:r>
      <w:proofErr w:type="gramStart"/>
      <w:r w:rsidRPr="004A1108">
        <w:rPr>
          <w:rFonts w:cs="Arial"/>
          <w:sz w:val="20"/>
          <w:szCs w:val="22"/>
        </w:rPr>
        <w:t>_</w:t>
      </w:r>
      <w:r w:rsidR="004F47FC" w:rsidRPr="004A1108">
        <w:rPr>
          <w:rFonts w:cs="Arial"/>
          <w:sz w:val="20"/>
          <w:szCs w:val="22"/>
        </w:rPr>
        <w:t>(</w:t>
      </w:r>
      <w:proofErr w:type="gramEnd"/>
      <w:r w:rsidR="004F47FC" w:rsidRPr="004A1108">
        <w:rPr>
          <w:rFonts w:cs="Arial"/>
          <w:bCs/>
          <w:i/>
          <w:iCs/>
          <w:szCs w:val="18"/>
          <w:u w:val="single"/>
        </w:rPr>
        <w:t xml:space="preserve">Micro / Pequeña / Mediana) </w:t>
      </w:r>
      <w:r w:rsidRPr="004A1108">
        <w:rPr>
          <w:rFonts w:cs="Arial"/>
          <w:sz w:val="20"/>
          <w:szCs w:val="22"/>
        </w:rPr>
        <w:t xml:space="preserve">__] empresa, de conformidad con la estratificación estipulada en el </w:t>
      </w:r>
      <w:r w:rsidRPr="004A1108">
        <w:rPr>
          <w:rFonts w:cs="Arial"/>
          <w:i/>
          <w:sz w:val="20"/>
          <w:szCs w:val="22"/>
        </w:rPr>
        <w:t>Acuerdo por el que se establece la estratificación de las Micro, Pequeñas y Medianas Empresas</w:t>
      </w:r>
      <w:r w:rsidRPr="004A1108">
        <w:rPr>
          <w:rFonts w:cs="Arial"/>
          <w:sz w:val="20"/>
          <w:szCs w:val="22"/>
        </w:rPr>
        <w:t>, publicado en el Diario Oficial el 30 de junio de 2009, misma que se presenta a continuación:</w:t>
      </w:r>
    </w:p>
    <w:tbl>
      <w:tblPr>
        <w:tblW w:w="8712" w:type="dxa"/>
        <w:jc w:val="center"/>
        <w:tblLayout w:type="fixed"/>
        <w:tblCellMar>
          <w:left w:w="43" w:type="dxa"/>
          <w:right w:w="43" w:type="dxa"/>
        </w:tblCellMar>
        <w:tblLook w:val="0000" w:firstRow="0" w:lastRow="0" w:firstColumn="0" w:lastColumn="0" w:noHBand="0" w:noVBand="0"/>
      </w:tblPr>
      <w:tblGrid>
        <w:gridCol w:w="1298"/>
        <w:gridCol w:w="2268"/>
        <w:gridCol w:w="1659"/>
        <w:gridCol w:w="1857"/>
        <w:gridCol w:w="1630"/>
      </w:tblGrid>
      <w:tr w:rsidR="008522B7" w:rsidRPr="004A1108" w14:paraId="7C2173DF" w14:textId="77777777" w:rsidTr="008F679E">
        <w:trPr>
          <w:cantSplit/>
          <w:jc w:val="center"/>
        </w:trPr>
        <w:tc>
          <w:tcPr>
            <w:tcW w:w="8712" w:type="dxa"/>
            <w:gridSpan w:val="5"/>
            <w:tcBorders>
              <w:top w:val="single" w:sz="6" w:space="0" w:color="000000"/>
              <w:left w:val="single" w:sz="6" w:space="0" w:color="000000"/>
              <w:bottom w:val="single" w:sz="6" w:space="0" w:color="000000"/>
              <w:right w:val="single" w:sz="6" w:space="0" w:color="000000"/>
            </w:tcBorders>
            <w:vAlign w:val="center"/>
          </w:tcPr>
          <w:p w14:paraId="07AB0256"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ESTRATIFICACIÓN</w:t>
            </w:r>
          </w:p>
          <w:p w14:paraId="46855477" w14:textId="77777777" w:rsidR="008522B7" w:rsidRPr="004A1108" w:rsidRDefault="008522B7" w:rsidP="008F679E">
            <w:pPr>
              <w:jc w:val="center"/>
              <w:rPr>
                <w:rFonts w:ascii="Arial" w:hAnsi="Arial" w:cs="Arial"/>
                <w:szCs w:val="22"/>
              </w:rPr>
            </w:pPr>
            <w:r w:rsidRPr="004A1108">
              <w:rPr>
                <w:rFonts w:ascii="Arial" w:hAnsi="Arial" w:cs="Arial"/>
                <w:b/>
                <w:bCs/>
                <w:szCs w:val="22"/>
              </w:rPr>
              <w:t>Favor de indicar con una “X”</w:t>
            </w:r>
            <w:r w:rsidRPr="004A1108">
              <w:rPr>
                <w:rFonts w:ascii="Arial" w:hAnsi="Arial" w:cs="Arial"/>
                <w:szCs w:val="22"/>
              </w:rPr>
              <w:t xml:space="preserve"> en qué situación se encuentra su empresa.</w:t>
            </w:r>
          </w:p>
          <w:p w14:paraId="04062E0E" w14:textId="77777777" w:rsidR="008522B7" w:rsidRPr="004A1108" w:rsidRDefault="008522B7" w:rsidP="008F679E">
            <w:pPr>
              <w:pStyle w:val="Texto0"/>
              <w:spacing w:after="0" w:line="240" w:lineRule="auto"/>
              <w:ind w:firstLine="0"/>
              <w:jc w:val="center"/>
              <w:rPr>
                <w:rFonts w:cs="Arial"/>
                <w:b/>
                <w:sz w:val="20"/>
                <w:szCs w:val="22"/>
              </w:rPr>
            </w:pPr>
          </w:p>
        </w:tc>
      </w:tr>
      <w:tr w:rsidR="008522B7" w:rsidRPr="004A1108" w14:paraId="6B5C58C5" w14:textId="77777777" w:rsidTr="008F679E">
        <w:trPr>
          <w:cantSplit/>
          <w:jc w:val="center"/>
        </w:trPr>
        <w:tc>
          <w:tcPr>
            <w:tcW w:w="1298" w:type="dxa"/>
            <w:tcBorders>
              <w:top w:val="single" w:sz="6" w:space="0" w:color="000000"/>
              <w:left w:val="single" w:sz="6" w:space="0" w:color="000000"/>
              <w:bottom w:val="single" w:sz="6" w:space="0" w:color="000000"/>
              <w:right w:val="single" w:sz="6" w:space="0" w:color="000000"/>
            </w:tcBorders>
            <w:vAlign w:val="center"/>
          </w:tcPr>
          <w:p w14:paraId="2A673955"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Tamaño</w:t>
            </w:r>
          </w:p>
        </w:tc>
        <w:tc>
          <w:tcPr>
            <w:tcW w:w="2268" w:type="dxa"/>
            <w:tcBorders>
              <w:top w:val="single" w:sz="6" w:space="0" w:color="000000"/>
              <w:left w:val="single" w:sz="6" w:space="0" w:color="000000"/>
              <w:bottom w:val="single" w:sz="6" w:space="0" w:color="000000"/>
              <w:right w:val="single" w:sz="6" w:space="0" w:color="000000"/>
            </w:tcBorders>
            <w:vAlign w:val="center"/>
          </w:tcPr>
          <w:p w14:paraId="550F4D84"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Sector</w:t>
            </w:r>
          </w:p>
        </w:tc>
        <w:tc>
          <w:tcPr>
            <w:tcW w:w="1659" w:type="dxa"/>
            <w:tcBorders>
              <w:top w:val="single" w:sz="6" w:space="0" w:color="000000"/>
              <w:left w:val="single" w:sz="6" w:space="0" w:color="000000"/>
              <w:bottom w:val="single" w:sz="6" w:space="0" w:color="000000"/>
              <w:right w:val="single" w:sz="6" w:space="0" w:color="000000"/>
            </w:tcBorders>
            <w:vAlign w:val="center"/>
          </w:tcPr>
          <w:p w14:paraId="471DA069"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Rango de número de trabajadores</w:t>
            </w:r>
          </w:p>
        </w:tc>
        <w:tc>
          <w:tcPr>
            <w:tcW w:w="1857" w:type="dxa"/>
            <w:tcBorders>
              <w:top w:val="single" w:sz="6" w:space="0" w:color="000000"/>
              <w:left w:val="single" w:sz="6" w:space="0" w:color="000000"/>
              <w:bottom w:val="single" w:sz="6" w:space="0" w:color="000000"/>
              <w:right w:val="single" w:sz="6" w:space="0" w:color="000000"/>
            </w:tcBorders>
            <w:vAlign w:val="center"/>
          </w:tcPr>
          <w:p w14:paraId="569FC5B8"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Rango de monto de ventas anuales (</w:t>
            </w:r>
            <w:proofErr w:type="spellStart"/>
            <w:r w:rsidRPr="004A1108">
              <w:rPr>
                <w:rFonts w:cs="Arial"/>
                <w:b/>
                <w:sz w:val="20"/>
                <w:szCs w:val="22"/>
              </w:rPr>
              <w:t>mdp</w:t>
            </w:r>
            <w:proofErr w:type="spellEnd"/>
            <w:r w:rsidRPr="004A1108">
              <w:rPr>
                <w:rFonts w:cs="Arial"/>
                <w:b/>
                <w:sz w:val="20"/>
                <w:szCs w:val="22"/>
              </w:rPr>
              <w:t>)</w:t>
            </w:r>
          </w:p>
        </w:tc>
        <w:tc>
          <w:tcPr>
            <w:tcW w:w="1630" w:type="dxa"/>
            <w:tcBorders>
              <w:top w:val="single" w:sz="6" w:space="0" w:color="000000"/>
              <w:left w:val="single" w:sz="6" w:space="0" w:color="000000"/>
              <w:bottom w:val="single" w:sz="6" w:space="0" w:color="000000"/>
              <w:right w:val="single" w:sz="6" w:space="0" w:color="000000"/>
            </w:tcBorders>
            <w:vAlign w:val="center"/>
          </w:tcPr>
          <w:p w14:paraId="4A70FB0F" w14:textId="77777777" w:rsidR="008522B7" w:rsidRPr="004A1108" w:rsidRDefault="008522B7" w:rsidP="008F679E">
            <w:pPr>
              <w:pStyle w:val="Texto0"/>
              <w:spacing w:after="0" w:line="240" w:lineRule="auto"/>
              <w:ind w:firstLine="0"/>
              <w:jc w:val="center"/>
              <w:rPr>
                <w:rFonts w:cs="Arial"/>
                <w:b/>
                <w:sz w:val="20"/>
                <w:szCs w:val="22"/>
              </w:rPr>
            </w:pPr>
            <w:r w:rsidRPr="004A1108">
              <w:rPr>
                <w:rFonts w:cs="Arial"/>
                <w:b/>
                <w:sz w:val="20"/>
                <w:szCs w:val="22"/>
              </w:rPr>
              <w:t>Tope máximo combinado*</w:t>
            </w:r>
          </w:p>
        </w:tc>
      </w:tr>
      <w:tr w:rsidR="008522B7" w:rsidRPr="004A1108" w14:paraId="7C1B0830"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50C6741A"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Micro</w:t>
            </w:r>
          </w:p>
        </w:tc>
        <w:tc>
          <w:tcPr>
            <w:tcW w:w="2268" w:type="dxa"/>
            <w:vMerge w:val="restart"/>
            <w:tcBorders>
              <w:top w:val="single" w:sz="6" w:space="0" w:color="000000"/>
              <w:left w:val="single" w:sz="6" w:space="0" w:color="000000"/>
              <w:right w:val="single" w:sz="6" w:space="0" w:color="000000"/>
            </w:tcBorders>
            <w:vAlign w:val="center"/>
          </w:tcPr>
          <w:p w14:paraId="6860F11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Todos</w:t>
            </w:r>
          </w:p>
        </w:tc>
        <w:tc>
          <w:tcPr>
            <w:tcW w:w="1659" w:type="dxa"/>
            <w:vMerge w:val="restart"/>
            <w:tcBorders>
              <w:top w:val="single" w:sz="6" w:space="0" w:color="000000"/>
              <w:left w:val="single" w:sz="6" w:space="0" w:color="000000"/>
              <w:right w:val="single" w:sz="6" w:space="0" w:color="000000"/>
            </w:tcBorders>
            <w:vAlign w:val="center"/>
          </w:tcPr>
          <w:p w14:paraId="6A0D2165"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Hasta 10</w:t>
            </w:r>
          </w:p>
        </w:tc>
        <w:tc>
          <w:tcPr>
            <w:tcW w:w="1857" w:type="dxa"/>
            <w:vMerge w:val="restart"/>
            <w:tcBorders>
              <w:top w:val="single" w:sz="6" w:space="0" w:color="000000"/>
              <w:left w:val="single" w:sz="6" w:space="0" w:color="000000"/>
              <w:right w:val="single" w:sz="6" w:space="0" w:color="000000"/>
            </w:tcBorders>
            <w:vAlign w:val="center"/>
          </w:tcPr>
          <w:p w14:paraId="14C7021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Hasta $4</w:t>
            </w:r>
          </w:p>
        </w:tc>
        <w:tc>
          <w:tcPr>
            <w:tcW w:w="1630" w:type="dxa"/>
            <w:tcBorders>
              <w:top w:val="single" w:sz="6" w:space="0" w:color="000000"/>
              <w:left w:val="single" w:sz="6" w:space="0" w:color="000000"/>
              <w:bottom w:val="single" w:sz="6" w:space="0" w:color="000000"/>
              <w:right w:val="single" w:sz="6" w:space="0" w:color="000000"/>
            </w:tcBorders>
            <w:vAlign w:val="center"/>
          </w:tcPr>
          <w:p w14:paraId="31A7595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4.6</w:t>
            </w:r>
          </w:p>
        </w:tc>
      </w:tr>
      <w:tr w:rsidR="008522B7" w:rsidRPr="004A1108" w14:paraId="00A076A6" w14:textId="77777777" w:rsidTr="008F679E">
        <w:trPr>
          <w:cantSplit/>
          <w:jc w:val="center"/>
        </w:trPr>
        <w:tc>
          <w:tcPr>
            <w:tcW w:w="1298" w:type="dxa"/>
            <w:vMerge/>
            <w:tcBorders>
              <w:left w:val="single" w:sz="6" w:space="0" w:color="000000"/>
              <w:bottom w:val="single" w:sz="6" w:space="0" w:color="000000"/>
              <w:right w:val="single" w:sz="6" w:space="0" w:color="000000"/>
            </w:tcBorders>
            <w:vAlign w:val="center"/>
          </w:tcPr>
          <w:p w14:paraId="3416125F"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4DCBA6F2"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18D062F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0D724BEB"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74D73F3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24EAB0A1"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26F4802B"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Pequeña</w:t>
            </w:r>
          </w:p>
        </w:tc>
        <w:tc>
          <w:tcPr>
            <w:tcW w:w="2268" w:type="dxa"/>
            <w:vMerge w:val="restart"/>
            <w:tcBorders>
              <w:top w:val="single" w:sz="6" w:space="0" w:color="000000"/>
              <w:left w:val="single" w:sz="6" w:space="0" w:color="000000"/>
              <w:right w:val="single" w:sz="6" w:space="0" w:color="000000"/>
            </w:tcBorders>
            <w:vAlign w:val="center"/>
          </w:tcPr>
          <w:p w14:paraId="0CE5BE8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Comercio</w:t>
            </w:r>
          </w:p>
        </w:tc>
        <w:tc>
          <w:tcPr>
            <w:tcW w:w="1659" w:type="dxa"/>
            <w:vMerge w:val="restart"/>
            <w:tcBorders>
              <w:top w:val="single" w:sz="6" w:space="0" w:color="000000"/>
              <w:left w:val="single" w:sz="6" w:space="0" w:color="000000"/>
              <w:right w:val="single" w:sz="6" w:space="0" w:color="000000"/>
            </w:tcBorders>
            <w:vAlign w:val="center"/>
          </w:tcPr>
          <w:p w14:paraId="64CA0169"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34A5179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11 hasta 30</w:t>
            </w:r>
          </w:p>
        </w:tc>
        <w:tc>
          <w:tcPr>
            <w:tcW w:w="1857" w:type="dxa"/>
            <w:vMerge w:val="restart"/>
            <w:tcBorders>
              <w:top w:val="single" w:sz="6" w:space="0" w:color="000000"/>
              <w:left w:val="single" w:sz="6" w:space="0" w:color="000000"/>
              <w:right w:val="single" w:sz="6" w:space="0" w:color="000000"/>
            </w:tcBorders>
            <w:vAlign w:val="center"/>
          </w:tcPr>
          <w:p w14:paraId="3C86B00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$4.01 hasta $100</w:t>
            </w:r>
          </w:p>
        </w:tc>
        <w:tc>
          <w:tcPr>
            <w:tcW w:w="1630" w:type="dxa"/>
            <w:tcBorders>
              <w:top w:val="single" w:sz="6" w:space="0" w:color="000000"/>
              <w:left w:val="single" w:sz="6" w:space="0" w:color="000000"/>
              <w:bottom w:val="single" w:sz="6" w:space="0" w:color="000000"/>
              <w:right w:val="single" w:sz="6" w:space="0" w:color="000000"/>
            </w:tcBorders>
            <w:vAlign w:val="center"/>
          </w:tcPr>
          <w:p w14:paraId="161B006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93</w:t>
            </w:r>
          </w:p>
        </w:tc>
      </w:tr>
      <w:tr w:rsidR="008522B7" w:rsidRPr="004A1108" w14:paraId="3D7FD510" w14:textId="77777777" w:rsidTr="008F679E">
        <w:trPr>
          <w:cantSplit/>
          <w:jc w:val="center"/>
        </w:trPr>
        <w:tc>
          <w:tcPr>
            <w:tcW w:w="1298" w:type="dxa"/>
            <w:vMerge/>
            <w:tcBorders>
              <w:left w:val="single" w:sz="6" w:space="0" w:color="000000"/>
              <w:right w:val="single" w:sz="6" w:space="0" w:color="000000"/>
            </w:tcBorders>
          </w:tcPr>
          <w:p w14:paraId="5A86E215"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039C386B"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1B2D0CDB"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2A52F8F0"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4C24DEB0"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3D7C0877" w14:textId="77777777" w:rsidTr="008F679E">
        <w:trPr>
          <w:cantSplit/>
          <w:jc w:val="center"/>
        </w:trPr>
        <w:tc>
          <w:tcPr>
            <w:tcW w:w="1298" w:type="dxa"/>
            <w:vMerge/>
            <w:tcBorders>
              <w:left w:val="single" w:sz="6" w:space="0" w:color="000000"/>
              <w:right w:val="single" w:sz="6" w:space="0" w:color="000000"/>
            </w:tcBorders>
            <w:vAlign w:val="center"/>
          </w:tcPr>
          <w:p w14:paraId="6C1D9975"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6" w:space="0" w:color="000000"/>
              <w:left w:val="single" w:sz="6" w:space="0" w:color="000000"/>
              <w:right w:val="single" w:sz="6" w:space="0" w:color="000000"/>
            </w:tcBorders>
            <w:vAlign w:val="center"/>
          </w:tcPr>
          <w:p w14:paraId="469504C1" w14:textId="244DAA28"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xml:space="preserve">Industria y </w:t>
            </w:r>
            <w:r w:rsidR="006852BF" w:rsidRPr="004A1108">
              <w:rPr>
                <w:rFonts w:cs="Arial"/>
                <w:sz w:val="20"/>
                <w:szCs w:val="22"/>
              </w:rPr>
              <w:t>Servicios</w:t>
            </w:r>
          </w:p>
        </w:tc>
        <w:tc>
          <w:tcPr>
            <w:tcW w:w="1659" w:type="dxa"/>
            <w:vMerge w:val="restart"/>
            <w:tcBorders>
              <w:top w:val="single" w:sz="6" w:space="0" w:color="000000"/>
              <w:left w:val="single" w:sz="6" w:space="0" w:color="000000"/>
              <w:right w:val="single" w:sz="6" w:space="0" w:color="000000"/>
            </w:tcBorders>
            <w:vAlign w:val="center"/>
          </w:tcPr>
          <w:p w14:paraId="5DE445A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1950832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11 hasta 50</w:t>
            </w:r>
          </w:p>
        </w:tc>
        <w:tc>
          <w:tcPr>
            <w:tcW w:w="1857" w:type="dxa"/>
            <w:vMerge w:val="restart"/>
            <w:tcBorders>
              <w:top w:val="single" w:sz="6" w:space="0" w:color="000000"/>
              <w:left w:val="single" w:sz="6" w:space="0" w:color="000000"/>
              <w:right w:val="single" w:sz="6" w:space="0" w:color="000000"/>
            </w:tcBorders>
            <w:vAlign w:val="center"/>
          </w:tcPr>
          <w:p w14:paraId="40C3B865"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$4.01 hasta $100</w:t>
            </w:r>
          </w:p>
        </w:tc>
        <w:tc>
          <w:tcPr>
            <w:tcW w:w="1630" w:type="dxa"/>
            <w:tcBorders>
              <w:top w:val="single" w:sz="6" w:space="0" w:color="000000"/>
              <w:left w:val="single" w:sz="6" w:space="0" w:color="000000"/>
              <w:bottom w:val="single" w:sz="6" w:space="0" w:color="000000"/>
              <w:right w:val="single" w:sz="6" w:space="0" w:color="000000"/>
            </w:tcBorders>
            <w:vAlign w:val="center"/>
          </w:tcPr>
          <w:p w14:paraId="2F85DD00"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95</w:t>
            </w:r>
          </w:p>
        </w:tc>
      </w:tr>
      <w:tr w:rsidR="008522B7" w:rsidRPr="004A1108" w14:paraId="3A6BE8E0" w14:textId="77777777" w:rsidTr="008F679E">
        <w:trPr>
          <w:cantSplit/>
          <w:jc w:val="center"/>
        </w:trPr>
        <w:tc>
          <w:tcPr>
            <w:tcW w:w="1298" w:type="dxa"/>
            <w:vMerge/>
            <w:tcBorders>
              <w:left w:val="single" w:sz="6" w:space="0" w:color="000000"/>
              <w:bottom w:val="single" w:sz="6" w:space="0" w:color="000000"/>
              <w:right w:val="single" w:sz="6" w:space="0" w:color="000000"/>
            </w:tcBorders>
            <w:vAlign w:val="center"/>
          </w:tcPr>
          <w:p w14:paraId="5A5D914C"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529C092B"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47189A6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15E91F57"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4" w:space="0" w:color="auto"/>
              <w:right w:val="single" w:sz="6" w:space="0" w:color="000000"/>
            </w:tcBorders>
            <w:vAlign w:val="center"/>
          </w:tcPr>
          <w:p w14:paraId="2B641AFB"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5B2C6B75" w14:textId="77777777" w:rsidTr="008F679E">
        <w:trPr>
          <w:cantSplit/>
          <w:jc w:val="center"/>
        </w:trPr>
        <w:tc>
          <w:tcPr>
            <w:tcW w:w="1298" w:type="dxa"/>
            <w:vMerge w:val="restart"/>
            <w:tcBorders>
              <w:top w:val="single" w:sz="6" w:space="0" w:color="000000"/>
              <w:left w:val="single" w:sz="6" w:space="0" w:color="000000"/>
              <w:right w:val="single" w:sz="6" w:space="0" w:color="000000"/>
            </w:tcBorders>
            <w:vAlign w:val="center"/>
          </w:tcPr>
          <w:p w14:paraId="58D19D1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Mediana</w:t>
            </w:r>
          </w:p>
        </w:tc>
        <w:tc>
          <w:tcPr>
            <w:tcW w:w="2268" w:type="dxa"/>
            <w:vMerge w:val="restart"/>
            <w:tcBorders>
              <w:top w:val="single" w:sz="6" w:space="0" w:color="000000"/>
              <w:left w:val="single" w:sz="6" w:space="0" w:color="000000"/>
              <w:right w:val="single" w:sz="6" w:space="0" w:color="000000"/>
            </w:tcBorders>
            <w:vAlign w:val="center"/>
          </w:tcPr>
          <w:p w14:paraId="7C851CCD"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Comercio</w:t>
            </w:r>
          </w:p>
        </w:tc>
        <w:tc>
          <w:tcPr>
            <w:tcW w:w="1659" w:type="dxa"/>
            <w:vMerge w:val="restart"/>
            <w:tcBorders>
              <w:top w:val="single" w:sz="6" w:space="0" w:color="000000"/>
              <w:left w:val="single" w:sz="6" w:space="0" w:color="000000"/>
              <w:right w:val="single" w:sz="6" w:space="0" w:color="000000"/>
            </w:tcBorders>
            <w:vAlign w:val="center"/>
          </w:tcPr>
          <w:p w14:paraId="19AED85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63AD4802"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31 hasta 100</w:t>
            </w:r>
          </w:p>
        </w:tc>
        <w:tc>
          <w:tcPr>
            <w:tcW w:w="1857" w:type="dxa"/>
            <w:vMerge w:val="restart"/>
            <w:tcBorders>
              <w:top w:val="single" w:sz="6" w:space="0" w:color="000000"/>
              <w:left w:val="single" w:sz="6" w:space="0" w:color="000000"/>
              <w:right w:val="single" w:sz="4" w:space="0" w:color="auto"/>
            </w:tcBorders>
          </w:tcPr>
          <w:p w14:paraId="09B0517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tcPr>
          <w:p w14:paraId="4C32FD4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235</w:t>
            </w:r>
          </w:p>
        </w:tc>
      </w:tr>
      <w:tr w:rsidR="008522B7" w:rsidRPr="004A1108" w14:paraId="5DC687CE" w14:textId="77777777" w:rsidTr="008F679E">
        <w:trPr>
          <w:cantSplit/>
          <w:trHeight w:val="158"/>
          <w:jc w:val="center"/>
        </w:trPr>
        <w:tc>
          <w:tcPr>
            <w:tcW w:w="1298" w:type="dxa"/>
            <w:vMerge/>
            <w:tcBorders>
              <w:left w:val="single" w:sz="6" w:space="0" w:color="000000"/>
              <w:right w:val="single" w:sz="6" w:space="0" w:color="000000"/>
            </w:tcBorders>
          </w:tcPr>
          <w:p w14:paraId="52234457"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4" w:space="0" w:color="auto"/>
              <w:right w:val="single" w:sz="6" w:space="0" w:color="000000"/>
            </w:tcBorders>
            <w:vAlign w:val="center"/>
          </w:tcPr>
          <w:p w14:paraId="2E019978"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4" w:space="0" w:color="auto"/>
              <w:right w:val="single" w:sz="6" w:space="0" w:color="000000"/>
            </w:tcBorders>
          </w:tcPr>
          <w:p w14:paraId="0E695E99"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4" w:space="0" w:color="auto"/>
              <w:right w:val="single" w:sz="4" w:space="0" w:color="auto"/>
            </w:tcBorders>
            <w:vAlign w:val="center"/>
          </w:tcPr>
          <w:p w14:paraId="7B5ECA6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7E88B64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7542CD78" w14:textId="77777777" w:rsidTr="008F679E">
        <w:trPr>
          <w:cantSplit/>
          <w:trHeight w:val="158"/>
          <w:jc w:val="center"/>
        </w:trPr>
        <w:tc>
          <w:tcPr>
            <w:tcW w:w="1298" w:type="dxa"/>
            <w:vMerge/>
            <w:tcBorders>
              <w:left w:val="single" w:sz="6" w:space="0" w:color="000000"/>
              <w:right w:val="single" w:sz="4" w:space="0" w:color="auto"/>
            </w:tcBorders>
          </w:tcPr>
          <w:p w14:paraId="2454CFF7"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4" w:space="0" w:color="auto"/>
              <w:right w:val="single" w:sz="4" w:space="0" w:color="auto"/>
            </w:tcBorders>
            <w:vAlign w:val="center"/>
          </w:tcPr>
          <w:p w14:paraId="64BB004F" w14:textId="2E938F79" w:rsidR="008522B7" w:rsidRPr="004A1108" w:rsidRDefault="006852BF" w:rsidP="008F679E">
            <w:pPr>
              <w:pStyle w:val="Texto0"/>
              <w:spacing w:after="0" w:line="240" w:lineRule="auto"/>
              <w:ind w:firstLine="0"/>
              <w:jc w:val="center"/>
              <w:rPr>
                <w:rFonts w:cs="Arial"/>
                <w:sz w:val="20"/>
                <w:szCs w:val="22"/>
              </w:rPr>
            </w:pPr>
            <w:r w:rsidRPr="004A1108">
              <w:rPr>
                <w:rFonts w:cs="Arial"/>
                <w:sz w:val="20"/>
                <w:szCs w:val="22"/>
              </w:rPr>
              <w:t>Servicios</w:t>
            </w:r>
          </w:p>
        </w:tc>
        <w:tc>
          <w:tcPr>
            <w:tcW w:w="1659" w:type="dxa"/>
            <w:vMerge w:val="restart"/>
            <w:tcBorders>
              <w:top w:val="single" w:sz="4" w:space="0" w:color="auto"/>
              <w:left w:val="single" w:sz="4" w:space="0" w:color="auto"/>
              <w:right w:val="single" w:sz="4" w:space="0" w:color="auto"/>
            </w:tcBorders>
            <w:vAlign w:val="center"/>
          </w:tcPr>
          <w:p w14:paraId="7507BEC6"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452E973C"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51 hasta 100</w:t>
            </w:r>
          </w:p>
        </w:tc>
        <w:tc>
          <w:tcPr>
            <w:tcW w:w="1857" w:type="dxa"/>
            <w:vMerge w:val="restart"/>
            <w:tcBorders>
              <w:top w:val="single" w:sz="4" w:space="0" w:color="auto"/>
              <w:left w:val="single" w:sz="4" w:space="0" w:color="auto"/>
              <w:right w:val="single" w:sz="4" w:space="0" w:color="auto"/>
            </w:tcBorders>
            <w:vAlign w:val="center"/>
          </w:tcPr>
          <w:p w14:paraId="276CA27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4" w:space="0" w:color="auto"/>
              <w:bottom w:val="single" w:sz="4" w:space="0" w:color="auto"/>
              <w:right w:val="single" w:sz="4" w:space="0" w:color="auto"/>
            </w:tcBorders>
            <w:vAlign w:val="center"/>
          </w:tcPr>
          <w:p w14:paraId="0DA104D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235</w:t>
            </w:r>
          </w:p>
        </w:tc>
      </w:tr>
      <w:tr w:rsidR="008522B7" w:rsidRPr="004A1108" w14:paraId="3969C09B" w14:textId="77777777" w:rsidTr="008F679E">
        <w:trPr>
          <w:cantSplit/>
          <w:trHeight w:val="157"/>
          <w:jc w:val="center"/>
        </w:trPr>
        <w:tc>
          <w:tcPr>
            <w:tcW w:w="1298" w:type="dxa"/>
            <w:vMerge/>
            <w:tcBorders>
              <w:left w:val="single" w:sz="6" w:space="0" w:color="000000"/>
              <w:right w:val="single" w:sz="4" w:space="0" w:color="auto"/>
            </w:tcBorders>
          </w:tcPr>
          <w:p w14:paraId="1ED164FD"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4" w:space="0" w:color="auto"/>
              <w:bottom w:val="single" w:sz="4" w:space="0" w:color="auto"/>
              <w:right w:val="single" w:sz="4" w:space="0" w:color="auto"/>
            </w:tcBorders>
            <w:vAlign w:val="center"/>
          </w:tcPr>
          <w:p w14:paraId="621C0311"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4" w:space="0" w:color="auto"/>
              <w:bottom w:val="single" w:sz="4" w:space="0" w:color="auto"/>
              <w:right w:val="single" w:sz="4" w:space="0" w:color="auto"/>
            </w:tcBorders>
            <w:vAlign w:val="center"/>
          </w:tcPr>
          <w:p w14:paraId="67AE961D"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4" w:space="0" w:color="auto"/>
              <w:bottom w:val="single" w:sz="4" w:space="0" w:color="auto"/>
              <w:right w:val="single" w:sz="4" w:space="0" w:color="auto"/>
            </w:tcBorders>
            <w:vAlign w:val="center"/>
          </w:tcPr>
          <w:p w14:paraId="2FC1C8C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4" w:space="0" w:color="auto"/>
              <w:left w:val="single" w:sz="4" w:space="0" w:color="auto"/>
              <w:bottom w:val="single" w:sz="4" w:space="0" w:color="auto"/>
              <w:right w:val="single" w:sz="4" w:space="0" w:color="auto"/>
            </w:tcBorders>
            <w:vAlign w:val="center"/>
          </w:tcPr>
          <w:p w14:paraId="38413A63"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r w:rsidR="008522B7" w:rsidRPr="004A1108" w14:paraId="6670D688" w14:textId="77777777" w:rsidTr="008F679E">
        <w:trPr>
          <w:cantSplit/>
          <w:jc w:val="center"/>
        </w:trPr>
        <w:tc>
          <w:tcPr>
            <w:tcW w:w="1298" w:type="dxa"/>
            <w:vMerge/>
            <w:tcBorders>
              <w:left w:val="single" w:sz="6" w:space="0" w:color="000000"/>
              <w:right w:val="single" w:sz="6" w:space="0" w:color="000000"/>
            </w:tcBorders>
            <w:vAlign w:val="center"/>
          </w:tcPr>
          <w:p w14:paraId="290ECF94"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val="restart"/>
            <w:tcBorders>
              <w:top w:val="single" w:sz="4" w:space="0" w:color="auto"/>
              <w:left w:val="single" w:sz="6" w:space="0" w:color="000000"/>
              <w:right w:val="single" w:sz="6" w:space="0" w:color="000000"/>
            </w:tcBorders>
            <w:vAlign w:val="center"/>
          </w:tcPr>
          <w:p w14:paraId="383E2F5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Industria</w:t>
            </w:r>
          </w:p>
        </w:tc>
        <w:tc>
          <w:tcPr>
            <w:tcW w:w="1659" w:type="dxa"/>
            <w:vMerge w:val="restart"/>
            <w:tcBorders>
              <w:top w:val="single" w:sz="6" w:space="0" w:color="000000"/>
              <w:left w:val="single" w:sz="6" w:space="0" w:color="000000"/>
              <w:right w:val="single" w:sz="6" w:space="0" w:color="000000"/>
            </w:tcBorders>
            <w:vAlign w:val="center"/>
          </w:tcPr>
          <w:p w14:paraId="44ABF161"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w:t>
            </w:r>
          </w:p>
          <w:p w14:paraId="1357F3FA"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51 hasta 250</w:t>
            </w:r>
          </w:p>
        </w:tc>
        <w:tc>
          <w:tcPr>
            <w:tcW w:w="1857" w:type="dxa"/>
            <w:vMerge w:val="restart"/>
            <w:tcBorders>
              <w:top w:val="single" w:sz="4" w:space="0" w:color="auto"/>
              <w:left w:val="single" w:sz="6" w:space="0" w:color="000000"/>
              <w:right w:val="single" w:sz="6" w:space="0" w:color="000000"/>
            </w:tcBorders>
            <w:vAlign w:val="center"/>
          </w:tcPr>
          <w:p w14:paraId="30377A37"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Desde $100.01 hasta $250</w:t>
            </w:r>
          </w:p>
        </w:tc>
        <w:tc>
          <w:tcPr>
            <w:tcW w:w="1630" w:type="dxa"/>
            <w:tcBorders>
              <w:top w:val="single" w:sz="4" w:space="0" w:color="auto"/>
              <w:left w:val="single" w:sz="6" w:space="0" w:color="000000"/>
              <w:bottom w:val="single" w:sz="6" w:space="0" w:color="000000"/>
              <w:right w:val="single" w:sz="6" w:space="0" w:color="000000"/>
            </w:tcBorders>
            <w:vAlign w:val="center"/>
          </w:tcPr>
          <w:p w14:paraId="5B5852E4"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250</w:t>
            </w:r>
          </w:p>
        </w:tc>
      </w:tr>
      <w:tr w:rsidR="008522B7" w:rsidRPr="004A1108" w14:paraId="731BF729" w14:textId="77777777" w:rsidTr="008F679E">
        <w:trPr>
          <w:cantSplit/>
          <w:jc w:val="center"/>
        </w:trPr>
        <w:tc>
          <w:tcPr>
            <w:tcW w:w="1298" w:type="dxa"/>
            <w:tcBorders>
              <w:left w:val="single" w:sz="6" w:space="0" w:color="000000"/>
              <w:bottom w:val="single" w:sz="6" w:space="0" w:color="000000"/>
              <w:right w:val="single" w:sz="6" w:space="0" w:color="000000"/>
            </w:tcBorders>
            <w:vAlign w:val="center"/>
          </w:tcPr>
          <w:p w14:paraId="11E31A38" w14:textId="77777777" w:rsidR="008522B7" w:rsidRPr="004A1108" w:rsidRDefault="008522B7" w:rsidP="008F679E">
            <w:pPr>
              <w:pStyle w:val="Texto0"/>
              <w:spacing w:after="0" w:line="240" w:lineRule="auto"/>
              <w:ind w:firstLine="0"/>
              <w:jc w:val="center"/>
              <w:rPr>
                <w:rFonts w:cs="Arial"/>
                <w:sz w:val="20"/>
                <w:szCs w:val="22"/>
              </w:rPr>
            </w:pPr>
          </w:p>
        </w:tc>
        <w:tc>
          <w:tcPr>
            <w:tcW w:w="2268" w:type="dxa"/>
            <w:vMerge/>
            <w:tcBorders>
              <w:left w:val="single" w:sz="6" w:space="0" w:color="000000"/>
              <w:bottom w:val="single" w:sz="6" w:space="0" w:color="000000"/>
              <w:right w:val="single" w:sz="6" w:space="0" w:color="000000"/>
            </w:tcBorders>
            <w:vAlign w:val="center"/>
          </w:tcPr>
          <w:p w14:paraId="50717EA8" w14:textId="77777777" w:rsidR="008522B7" w:rsidRPr="004A1108" w:rsidRDefault="008522B7" w:rsidP="008F679E">
            <w:pPr>
              <w:pStyle w:val="Texto0"/>
              <w:spacing w:after="0" w:line="240" w:lineRule="auto"/>
              <w:ind w:firstLine="0"/>
              <w:jc w:val="center"/>
              <w:rPr>
                <w:rFonts w:cs="Arial"/>
                <w:sz w:val="20"/>
                <w:szCs w:val="22"/>
              </w:rPr>
            </w:pPr>
          </w:p>
        </w:tc>
        <w:tc>
          <w:tcPr>
            <w:tcW w:w="1659" w:type="dxa"/>
            <w:vMerge/>
            <w:tcBorders>
              <w:left w:val="single" w:sz="6" w:space="0" w:color="000000"/>
              <w:bottom w:val="single" w:sz="6" w:space="0" w:color="000000"/>
              <w:right w:val="single" w:sz="6" w:space="0" w:color="000000"/>
            </w:tcBorders>
            <w:vAlign w:val="center"/>
          </w:tcPr>
          <w:p w14:paraId="2D14C23B" w14:textId="77777777" w:rsidR="008522B7" w:rsidRPr="004A1108" w:rsidRDefault="008522B7" w:rsidP="008F679E">
            <w:pPr>
              <w:pStyle w:val="Texto0"/>
              <w:spacing w:after="0" w:line="240" w:lineRule="auto"/>
              <w:ind w:firstLine="0"/>
              <w:jc w:val="center"/>
              <w:rPr>
                <w:rFonts w:cs="Arial"/>
                <w:sz w:val="20"/>
                <w:szCs w:val="22"/>
              </w:rPr>
            </w:pPr>
          </w:p>
        </w:tc>
        <w:tc>
          <w:tcPr>
            <w:tcW w:w="1857" w:type="dxa"/>
            <w:vMerge/>
            <w:tcBorders>
              <w:left w:val="single" w:sz="6" w:space="0" w:color="000000"/>
              <w:bottom w:val="single" w:sz="6" w:space="0" w:color="000000"/>
              <w:right w:val="single" w:sz="6" w:space="0" w:color="000000"/>
            </w:tcBorders>
            <w:vAlign w:val="center"/>
          </w:tcPr>
          <w:p w14:paraId="106C2B0D" w14:textId="77777777" w:rsidR="008522B7" w:rsidRPr="004A1108" w:rsidRDefault="008522B7" w:rsidP="008F679E">
            <w:pPr>
              <w:pStyle w:val="Texto0"/>
              <w:spacing w:after="0" w:line="240" w:lineRule="auto"/>
              <w:ind w:firstLine="0"/>
              <w:jc w:val="center"/>
              <w:rPr>
                <w:rFonts w:cs="Arial"/>
                <w:sz w:val="20"/>
                <w:szCs w:val="22"/>
              </w:rPr>
            </w:pPr>
          </w:p>
        </w:tc>
        <w:tc>
          <w:tcPr>
            <w:tcW w:w="1630" w:type="dxa"/>
            <w:tcBorders>
              <w:top w:val="single" w:sz="6" w:space="0" w:color="000000"/>
              <w:left w:val="single" w:sz="6" w:space="0" w:color="000000"/>
              <w:bottom w:val="single" w:sz="6" w:space="0" w:color="000000"/>
              <w:right w:val="single" w:sz="6" w:space="0" w:color="000000"/>
            </w:tcBorders>
            <w:vAlign w:val="center"/>
          </w:tcPr>
          <w:p w14:paraId="20BC4E7E" w14:textId="77777777" w:rsidR="008522B7" w:rsidRPr="004A1108" w:rsidRDefault="008522B7" w:rsidP="008F679E">
            <w:pPr>
              <w:pStyle w:val="Texto0"/>
              <w:spacing w:after="0" w:line="240" w:lineRule="auto"/>
              <w:ind w:firstLine="0"/>
              <w:jc w:val="center"/>
              <w:rPr>
                <w:rFonts w:cs="Arial"/>
                <w:sz w:val="20"/>
                <w:szCs w:val="22"/>
              </w:rPr>
            </w:pPr>
            <w:r w:rsidRPr="004A1108">
              <w:rPr>
                <w:rFonts w:cs="Arial"/>
                <w:sz w:val="20"/>
                <w:szCs w:val="22"/>
              </w:rPr>
              <w:t>(   )</w:t>
            </w:r>
          </w:p>
        </w:tc>
      </w:tr>
    </w:tbl>
    <w:p w14:paraId="12E5D35D" w14:textId="77777777" w:rsidR="008522B7" w:rsidRPr="004A1108" w:rsidRDefault="008522B7" w:rsidP="008522B7">
      <w:pPr>
        <w:pStyle w:val="Texto0"/>
        <w:spacing w:after="0" w:line="240" w:lineRule="auto"/>
        <w:rPr>
          <w:rFonts w:cs="Arial"/>
          <w:b/>
          <w:sz w:val="20"/>
          <w:szCs w:val="22"/>
        </w:rPr>
      </w:pPr>
    </w:p>
    <w:p w14:paraId="15EA46D1" w14:textId="77777777" w:rsidR="008522B7" w:rsidRPr="004A1108" w:rsidRDefault="008522B7" w:rsidP="008522B7">
      <w:pPr>
        <w:pStyle w:val="Texto0"/>
        <w:spacing w:after="0" w:line="240" w:lineRule="auto"/>
        <w:rPr>
          <w:rFonts w:cs="Arial"/>
          <w:b/>
          <w:sz w:val="20"/>
          <w:szCs w:val="22"/>
        </w:rPr>
      </w:pPr>
      <w:r w:rsidRPr="004A1108">
        <w:rPr>
          <w:rFonts w:cs="Arial"/>
          <w:b/>
          <w:sz w:val="20"/>
          <w:szCs w:val="22"/>
        </w:rPr>
        <w:t>*Tope Máximo Combinado = (Trabajadores) X 10% + (Ventas Anuales) X 90%.</w:t>
      </w:r>
    </w:p>
    <w:p w14:paraId="57AB83F6" w14:textId="77777777" w:rsidR="008522B7" w:rsidRPr="004A1108" w:rsidRDefault="008522B7" w:rsidP="008522B7">
      <w:pPr>
        <w:pStyle w:val="Texto0"/>
        <w:spacing w:after="0" w:line="240" w:lineRule="auto"/>
        <w:ind w:firstLine="0"/>
        <w:rPr>
          <w:rFonts w:cs="Arial"/>
          <w:sz w:val="20"/>
          <w:szCs w:val="22"/>
        </w:rPr>
      </w:pPr>
      <w:r w:rsidRPr="004A1108">
        <w:rPr>
          <w:rFonts w:cs="Arial"/>
          <w:sz w:val="20"/>
          <w:szCs w:val="22"/>
        </w:rPr>
        <w:t>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69F24B82" w14:textId="5C9C6B4B" w:rsidR="008522B7" w:rsidRPr="004A1108" w:rsidRDefault="008522B7" w:rsidP="008522B7">
      <w:pPr>
        <w:jc w:val="both"/>
        <w:rPr>
          <w:rFonts w:ascii="Arial" w:hAnsi="Arial" w:cs="Arial"/>
          <w:szCs w:val="22"/>
        </w:rPr>
      </w:pPr>
    </w:p>
    <w:p w14:paraId="77427F50" w14:textId="77777777" w:rsidR="00DD0F1E" w:rsidRPr="004A1108" w:rsidRDefault="00DD0F1E" w:rsidP="00DD0F1E">
      <w:pPr>
        <w:jc w:val="both"/>
        <w:rPr>
          <w:rFonts w:ascii="Arial" w:hAnsi="Arial" w:cs="Arial"/>
          <w:szCs w:val="22"/>
        </w:rPr>
      </w:pPr>
      <w:bookmarkStart w:id="1602" w:name="_Hlk83726266"/>
      <w:r w:rsidRPr="004A1108">
        <w:rPr>
          <w:rFonts w:ascii="Arial" w:hAnsi="Arial" w:cs="Arial"/>
          <w:szCs w:val="22"/>
        </w:rPr>
        <w:t xml:space="preserve">En caso de ser </w:t>
      </w:r>
      <w:r w:rsidRPr="004A1108">
        <w:rPr>
          <w:rFonts w:ascii="Arial" w:hAnsi="Arial" w:cs="Arial"/>
          <w:b/>
          <w:bCs/>
          <w:szCs w:val="22"/>
        </w:rPr>
        <w:t>Grande Empresa</w:t>
      </w:r>
      <w:r w:rsidRPr="004A1108">
        <w:rPr>
          <w:rFonts w:ascii="Arial" w:hAnsi="Arial" w:cs="Arial"/>
          <w:szCs w:val="22"/>
        </w:rPr>
        <w:t>, así lo podrá manifestar, o bien, podrá no presentar este formato.</w:t>
      </w:r>
    </w:p>
    <w:bookmarkEnd w:id="1602"/>
    <w:p w14:paraId="4D1B2AC1" w14:textId="77777777" w:rsidR="00DD0F1E" w:rsidRPr="004A1108" w:rsidRDefault="00DD0F1E" w:rsidP="00DD0F1E">
      <w:pPr>
        <w:jc w:val="both"/>
        <w:rPr>
          <w:rFonts w:ascii="Arial" w:hAnsi="Arial" w:cs="Arial"/>
          <w:szCs w:val="22"/>
        </w:rPr>
      </w:pPr>
    </w:p>
    <w:p w14:paraId="77CCF58F" w14:textId="77777777" w:rsidR="00DD0F1E" w:rsidRPr="004A1108" w:rsidRDefault="00DD0F1E" w:rsidP="008522B7">
      <w:pPr>
        <w:jc w:val="both"/>
        <w:rPr>
          <w:rFonts w:ascii="Arial" w:hAnsi="Arial" w:cs="Arial"/>
          <w:szCs w:val="22"/>
        </w:rPr>
      </w:pPr>
    </w:p>
    <w:p w14:paraId="0F479D96" w14:textId="77777777" w:rsidR="008522B7" w:rsidRPr="004A1108" w:rsidRDefault="008522B7" w:rsidP="008522B7">
      <w:pPr>
        <w:pBdr>
          <w:bottom w:val="single" w:sz="12" w:space="1" w:color="auto"/>
        </w:pBdr>
        <w:jc w:val="both"/>
        <w:rPr>
          <w:rFonts w:ascii="Arial" w:hAnsi="Arial" w:cs="Arial"/>
          <w:szCs w:val="22"/>
        </w:rPr>
      </w:pPr>
    </w:p>
    <w:p w14:paraId="2FF5E356" w14:textId="77777777" w:rsidR="008522B7" w:rsidRPr="004A1108" w:rsidRDefault="008522B7" w:rsidP="00EE5879">
      <w:pPr>
        <w:tabs>
          <w:tab w:val="left" w:pos="5103"/>
          <w:tab w:val="left" w:pos="7655"/>
        </w:tabs>
        <w:jc w:val="center"/>
        <w:outlineLvl w:val="0"/>
        <w:rPr>
          <w:rFonts w:ascii="Arial" w:hAnsi="Arial" w:cs="Arial"/>
        </w:rPr>
      </w:pPr>
      <w:r w:rsidRPr="004A1108">
        <w:rPr>
          <w:rFonts w:ascii="Arial" w:hAnsi="Arial" w:cs="Arial"/>
        </w:rPr>
        <w:t xml:space="preserve"> Protesto lo necesario</w:t>
      </w:r>
    </w:p>
    <w:p w14:paraId="232B92AB" w14:textId="5F39A76B" w:rsidR="00896DF2" w:rsidRPr="004A1108" w:rsidRDefault="00896DF2" w:rsidP="00896DF2">
      <w:pPr>
        <w:pStyle w:val="Textoindependiente"/>
        <w:jc w:val="center"/>
        <w:rPr>
          <w:rFonts w:cs="Arial"/>
          <w:i/>
          <w:sz w:val="20"/>
        </w:rPr>
      </w:pPr>
      <w:r w:rsidRPr="004A1108">
        <w:rPr>
          <w:rFonts w:cs="Arial"/>
          <w:i/>
          <w:sz w:val="20"/>
        </w:rPr>
        <w:t>(Nombre de</w:t>
      </w:r>
      <w:r w:rsidR="004F47FC" w:rsidRPr="004A1108">
        <w:rPr>
          <w:rFonts w:cs="Arial"/>
          <w:i/>
          <w:sz w:val="20"/>
        </w:rPr>
        <w:t xml:space="preserve"> </w:t>
      </w:r>
      <w:r w:rsidRPr="004A1108">
        <w:rPr>
          <w:rFonts w:cs="Arial"/>
          <w:i/>
          <w:sz w:val="20"/>
        </w:rPr>
        <w:t>l</w:t>
      </w:r>
      <w:r w:rsidR="004F47FC" w:rsidRPr="004A1108">
        <w:rPr>
          <w:rFonts w:cs="Arial"/>
          <w:i/>
          <w:sz w:val="20"/>
        </w:rPr>
        <w:t>a empresa</w:t>
      </w:r>
      <w:r w:rsidRPr="004A1108">
        <w:rPr>
          <w:rFonts w:cs="Arial"/>
          <w:i/>
          <w:sz w:val="20"/>
        </w:rPr>
        <w:t xml:space="preserve"> Licitante y nombre</w:t>
      </w:r>
      <w:r w:rsidR="00C825AF" w:rsidRPr="004A1108">
        <w:rPr>
          <w:rFonts w:cs="Arial"/>
          <w:i/>
          <w:sz w:val="20"/>
        </w:rPr>
        <w:t xml:space="preserve"> y firma</w:t>
      </w:r>
      <w:r w:rsidRPr="004A1108">
        <w:rPr>
          <w:rFonts w:cs="Arial"/>
          <w:i/>
          <w:sz w:val="20"/>
        </w:rPr>
        <w:t xml:space="preserve"> del representante legal)</w:t>
      </w:r>
    </w:p>
    <w:p w14:paraId="182F017B" w14:textId="2B0E9D95" w:rsidR="00226B7A" w:rsidRPr="004A1108" w:rsidRDefault="00FD0764" w:rsidP="00FD0764">
      <w:pPr>
        <w:pStyle w:val="Textosinformato"/>
        <w:ind w:right="-402"/>
        <w:jc w:val="center"/>
        <w:rPr>
          <w:rFonts w:ascii="Arial" w:hAnsi="Arial" w:cs="Arial"/>
          <w:i/>
          <w:szCs w:val="22"/>
          <w:lang w:val="es-MX"/>
        </w:rPr>
        <w:sectPr w:rsidR="00226B7A" w:rsidRPr="004A1108" w:rsidSect="00CE1418">
          <w:headerReference w:type="default" r:id="rId40"/>
          <w:footerReference w:type="default" r:id="rId41"/>
          <w:pgSz w:w="12242" w:h="15842" w:code="1"/>
          <w:pgMar w:top="1701" w:right="1304" w:bottom="425" w:left="1418" w:header="709" w:footer="0" w:gutter="0"/>
          <w:cols w:space="708"/>
          <w:docGrid w:linePitch="360"/>
        </w:sectPr>
      </w:pPr>
      <w:r w:rsidRPr="004A1108">
        <w:rPr>
          <w:rFonts w:ascii="Arial" w:hAnsi="Arial" w:cs="Arial"/>
          <w:i/>
          <w:szCs w:val="22"/>
          <w:lang w:val="es-MX"/>
        </w:rPr>
        <w:t xml:space="preserve">(En caso de presentar proposición conjunta, </w:t>
      </w:r>
      <w:r w:rsidRPr="004A1108">
        <w:rPr>
          <w:rFonts w:ascii="Arial" w:hAnsi="Arial" w:cs="Arial"/>
          <w:i/>
          <w:szCs w:val="22"/>
          <w:u w:val="single"/>
          <w:lang w:val="es-MX"/>
        </w:rPr>
        <w:t>cada consorciado</w:t>
      </w:r>
      <w:r w:rsidRPr="004A1108">
        <w:rPr>
          <w:rFonts w:ascii="Arial" w:hAnsi="Arial" w:cs="Arial"/>
          <w:i/>
          <w:szCs w:val="22"/>
          <w:lang w:val="es-MX"/>
        </w:rPr>
        <w:t xml:space="preserve"> deberá presentarlo firmado autógrafament</w:t>
      </w:r>
      <w:r w:rsidR="00A03AFB" w:rsidRPr="004A1108">
        <w:rPr>
          <w:rFonts w:ascii="Arial" w:hAnsi="Arial" w:cs="Arial"/>
          <w:i/>
          <w:szCs w:val="22"/>
          <w:lang w:val="es-MX"/>
        </w:rPr>
        <w:t>e</w:t>
      </w:r>
    </w:p>
    <w:p w14:paraId="2081295B" w14:textId="77777777" w:rsidR="008522B7" w:rsidRPr="004A1108" w:rsidRDefault="008522B7" w:rsidP="00A03AFB">
      <w:pPr>
        <w:pStyle w:val="Ttulo1"/>
        <w:spacing w:before="240" w:after="60"/>
        <w:rPr>
          <w:rFonts w:cs="Arial"/>
          <w:color w:val="CC0066"/>
          <w:kern w:val="32"/>
          <w:sz w:val="32"/>
          <w:szCs w:val="32"/>
        </w:rPr>
      </w:pPr>
      <w:bookmarkStart w:id="1603" w:name="_Toc434004152"/>
      <w:bookmarkStart w:id="1604" w:name="_Toc235550697"/>
      <w:r w:rsidRPr="004A1108">
        <w:rPr>
          <w:rFonts w:cs="Arial"/>
          <w:color w:val="CC0066"/>
          <w:kern w:val="32"/>
          <w:sz w:val="32"/>
          <w:szCs w:val="32"/>
        </w:rPr>
        <w:lastRenderedPageBreak/>
        <w:t xml:space="preserve">ANEXO </w:t>
      </w:r>
      <w:bookmarkEnd w:id="1603"/>
      <w:r w:rsidR="00A152D4" w:rsidRPr="004A1108">
        <w:rPr>
          <w:rFonts w:cs="Arial"/>
          <w:color w:val="CC0066"/>
          <w:kern w:val="32"/>
          <w:sz w:val="32"/>
          <w:szCs w:val="32"/>
        </w:rPr>
        <w:t>7</w:t>
      </w:r>
      <w:bookmarkEnd w:id="1604"/>
    </w:p>
    <w:p w14:paraId="161C5098" w14:textId="2FA72C80" w:rsidR="00C90BC9" w:rsidRPr="004A1108" w:rsidRDefault="008522B7" w:rsidP="008522B7">
      <w:pPr>
        <w:shd w:val="clear" w:color="auto" w:fill="D9D9D9" w:themeFill="background1" w:themeFillShade="D9"/>
        <w:jc w:val="center"/>
        <w:rPr>
          <w:rFonts w:ascii="Arial" w:hAnsi="Arial" w:cs="Arial"/>
          <w:b/>
          <w:sz w:val="28"/>
        </w:rPr>
      </w:pPr>
      <w:r w:rsidRPr="004A1108">
        <w:rPr>
          <w:rFonts w:ascii="Arial" w:hAnsi="Arial" w:cs="Arial"/>
          <w:b/>
          <w:sz w:val="28"/>
        </w:rPr>
        <w:t xml:space="preserve">Oferta económica </w:t>
      </w:r>
    </w:p>
    <w:p w14:paraId="74C23541" w14:textId="77777777" w:rsidR="004F2C9F" w:rsidRPr="004A1108" w:rsidRDefault="004F2C9F" w:rsidP="00B57951">
      <w:pPr>
        <w:jc w:val="right"/>
        <w:rPr>
          <w:rFonts w:ascii="Arial" w:hAnsi="Arial" w:cs="Arial"/>
        </w:rPr>
      </w:pPr>
    </w:p>
    <w:p w14:paraId="61849B09" w14:textId="07E5669C" w:rsidR="00347A62" w:rsidRPr="004A1108" w:rsidRDefault="00E40131" w:rsidP="00347A62">
      <w:pPr>
        <w:jc w:val="right"/>
        <w:rPr>
          <w:rFonts w:ascii="Arial" w:hAnsi="Arial" w:cs="Arial"/>
        </w:rPr>
      </w:pPr>
      <w:r w:rsidRPr="004A1108">
        <w:rPr>
          <w:rFonts w:ascii="Arial" w:hAnsi="Arial" w:cs="Arial"/>
        </w:rPr>
        <w:t xml:space="preserve">Ciudad de México, a ___ </w:t>
      </w:r>
      <w:proofErr w:type="spellStart"/>
      <w:r w:rsidRPr="004A1108">
        <w:rPr>
          <w:rFonts w:ascii="Arial" w:hAnsi="Arial" w:cs="Arial"/>
        </w:rPr>
        <w:t>de</w:t>
      </w:r>
      <w:proofErr w:type="spellEnd"/>
      <w:r w:rsidRPr="004A1108">
        <w:rPr>
          <w:rFonts w:ascii="Arial" w:hAnsi="Arial" w:cs="Arial"/>
        </w:rPr>
        <w:t xml:space="preserve"> ____ </w:t>
      </w:r>
      <w:proofErr w:type="spellStart"/>
      <w:r w:rsidRPr="004A1108">
        <w:rPr>
          <w:rFonts w:ascii="Arial" w:hAnsi="Arial" w:cs="Arial"/>
        </w:rPr>
        <w:t>de</w:t>
      </w:r>
      <w:proofErr w:type="spellEnd"/>
      <w:r w:rsidRPr="004A1108">
        <w:rPr>
          <w:rFonts w:ascii="Arial" w:hAnsi="Arial" w:cs="Arial"/>
        </w:rPr>
        <w:t xml:space="preserve"> </w:t>
      </w:r>
      <w:r w:rsidR="00A71115" w:rsidRPr="004A1108">
        <w:rPr>
          <w:rFonts w:ascii="Arial" w:hAnsi="Arial" w:cs="Arial"/>
        </w:rPr>
        <w:t>202</w:t>
      </w:r>
      <w:bookmarkStart w:id="1605" w:name="_Toc434004153"/>
      <w:bookmarkEnd w:id="1601"/>
      <w:r w:rsidR="00297E93">
        <w:rPr>
          <w:rFonts w:ascii="Arial" w:hAnsi="Arial" w:cs="Arial"/>
        </w:rPr>
        <w:t>6</w:t>
      </w:r>
    </w:p>
    <w:p w14:paraId="029FAB03" w14:textId="77777777" w:rsidR="00184CC5" w:rsidRPr="00316413" w:rsidRDefault="00184CC5" w:rsidP="00184CC5">
      <w:pPr>
        <w:jc w:val="both"/>
        <w:rPr>
          <w:rFonts w:ascii="Arial" w:hAnsi="Arial" w:cs="Arial"/>
          <w:sz w:val="16"/>
          <w:szCs w:val="16"/>
        </w:rPr>
      </w:pPr>
    </w:p>
    <w:p w14:paraId="427053A7" w14:textId="77777777" w:rsidR="00184CC5" w:rsidRPr="001316F4" w:rsidRDefault="00184CC5" w:rsidP="00184CC5">
      <w:pPr>
        <w:pStyle w:val="Prrafodelista"/>
        <w:ind w:left="705"/>
        <w:jc w:val="both"/>
        <w:rPr>
          <w:rFonts w:ascii="Arial" w:hAnsi="Arial" w:cs="Arial"/>
          <w:bCs/>
          <w:sz w:val="16"/>
          <w:szCs w:val="16"/>
        </w:rPr>
      </w:pPr>
    </w:p>
    <w:p w14:paraId="460A3FBD" w14:textId="6639FF72" w:rsidR="00B209F8" w:rsidRDefault="00B209F8" w:rsidP="00B209F8">
      <w:pPr>
        <w:shd w:val="clear" w:color="auto" w:fill="CCC0D9" w:themeFill="accent4" w:themeFillTint="66"/>
        <w:jc w:val="center"/>
        <w:rPr>
          <w:rFonts w:ascii="Arial" w:hAnsi="Arial" w:cs="Arial"/>
          <w:b/>
          <w:bCs/>
        </w:rPr>
      </w:pPr>
      <w:r>
        <w:rPr>
          <w:rFonts w:ascii="Arial" w:hAnsi="Arial" w:cs="Arial"/>
          <w:b/>
          <w:bCs/>
        </w:rPr>
        <w:t>PARTIDA 1</w:t>
      </w:r>
    </w:p>
    <w:p w14:paraId="7D5EE4B4" w14:textId="3786B63E" w:rsidR="002F7659" w:rsidRPr="002F7659" w:rsidRDefault="002F7659" w:rsidP="002F7659">
      <w:pPr>
        <w:jc w:val="both"/>
        <w:rPr>
          <w:rFonts w:ascii="Arial" w:hAnsi="Arial" w:cs="Arial"/>
          <w:b/>
          <w:bCs/>
        </w:rPr>
      </w:pPr>
      <w:r w:rsidRPr="002F7659">
        <w:rPr>
          <w:rFonts w:ascii="Arial" w:hAnsi="Arial" w:cs="Arial"/>
          <w:b/>
          <w:bCs/>
        </w:rPr>
        <w:t>Concepto 1</w:t>
      </w:r>
    </w:p>
    <w:p w14:paraId="3C78BF82" w14:textId="675311C3" w:rsidR="002F7659" w:rsidRPr="002F7659" w:rsidRDefault="002F7659" w:rsidP="002F7659">
      <w:pPr>
        <w:jc w:val="both"/>
        <w:rPr>
          <w:rFonts w:ascii="Arial" w:hAnsi="Arial" w:cs="Arial"/>
          <w:bCs/>
        </w:rPr>
      </w:pPr>
      <w:r w:rsidRPr="002F7659">
        <w:rPr>
          <w:rFonts w:ascii="Arial" w:hAnsi="Arial" w:cs="Arial"/>
          <w:b/>
        </w:rPr>
        <w:t>Póliza de Garantía - Cobertura con termino al 31 de diciembre 2026.</w:t>
      </w:r>
      <w:r w:rsidRPr="002F7659">
        <w:rPr>
          <w:rFonts w:ascii="Arial" w:hAnsi="Arial" w:cs="Arial"/>
          <w:b/>
        </w:rPr>
        <w:br/>
      </w:r>
      <w:r w:rsidRPr="002F7659">
        <w:rPr>
          <w:rFonts w:ascii="Arial" w:hAnsi="Arial" w:cs="Arial"/>
          <w:bCs/>
        </w:rPr>
        <w:t xml:space="preserve">La vigencia de la cobertura </w:t>
      </w:r>
      <w:r w:rsidRPr="00132717">
        <w:rPr>
          <w:rFonts w:ascii="Arial" w:hAnsi="Arial" w:cs="Arial"/>
          <w:bCs/>
        </w:rPr>
        <w:t xml:space="preserve">iniciará, conforme a lo establecido en la Tabla 2 del Anexo </w:t>
      </w:r>
      <w:r w:rsidR="0023017F">
        <w:rPr>
          <w:rFonts w:ascii="Arial" w:hAnsi="Arial" w:cs="Arial"/>
          <w:bCs/>
        </w:rPr>
        <w:t>1 “Especificaciones Técnicas”</w:t>
      </w:r>
      <w:r w:rsidRPr="002F7659">
        <w:rPr>
          <w:rFonts w:ascii="Arial" w:hAnsi="Arial" w:cs="Arial"/>
          <w:bCs/>
        </w:rPr>
        <w:t>.</w:t>
      </w:r>
    </w:p>
    <w:p w14:paraId="7F57AA46" w14:textId="77777777" w:rsidR="002F7659" w:rsidRPr="002F7659" w:rsidRDefault="002F7659" w:rsidP="002F7659">
      <w:pPr>
        <w:jc w:val="both"/>
        <w:rPr>
          <w:rFonts w:ascii="Arial" w:hAnsi="Arial" w:cs="Arial"/>
          <w:b/>
        </w:rPr>
      </w:pPr>
    </w:p>
    <w:tbl>
      <w:tblPr>
        <w:tblW w:w="100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1134"/>
        <w:gridCol w:w="1701"/>
        <w:gridCol w:w="1417"/>
        <w:gridCol w:w="1843"/>
        <w:gridCol w:w="1904"/>
      </w:tblGrid>
      <w:tr w:rsidR="002F7659" w:rsidRPr="008F0F12" w14:paraId="7BAB837C" w14:textId="77777777">
        <w:trPr>
          <w:trHeight w:val="360"/>
        </w:trPr>
        <w:tc>
          <w:tcPr>
            <w:tcW w:w="10013" w:type="dxa"/>
            <w:gridSpan w:val="6"/>
            <w:tcBorders>
              <w:bottom w:val="single" w:sz="4" w:space="0" w:color="auto"/>
            </w:tcBorders>
            <w:shd w:val="clear" w:color="auto" w:fill="512F73"/>
            <w:vAlign w:val="center"/>
          </w:tcPr>
          <w:p w14:paraId="612C4DA4" w14:textId="1A11084D"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lang w:val="es-ES"/>
              </w:rPr>
              <w:t>CONCEPTO 1 DEL A</w:t>
            </w:r>
            <w:r w:rsidR="0023017F">
              <w:rPr>
                <w:rFonts w:ascii="Arial" w:hAnsi="Arial" w:cs="Arial"/>
                <w:b/>
                <w:bCs/>
                <w:color w:val="FFFFFF" w:themeColor="background1"/>
                <w:sz w:val="16"/>
                <w:szCs w:val="16"/>
                <w:lang w:val="es-ES"/>
              </w:rPr>
              <w:t xml:space="preserve">PÉNDICE </w:t>
            </w:r>
            <w:r w:rsidRPr="0023017F">
              <w:rPr>
                <w:rFonts w:ascii="Arial" w:hAnsi="Arial" w:cs="Arial"/>
                <w:b/>
                <w:bCs/>
                <w:color w:val="FFFFFF" w:themeColor="background1"/>
                <w:sz w:val="16"/>
                <w:szCs w:val="16"/>
                <w:lang w:val="es-ES"/>
              </w:rPr>
              <w:t xml:space="preserve">1 LISTADO DE EQUIPOS DEL ANEXO </w:t>
            </w:r>
            <w:r w:rsidR="0023017F">
              <w:rPr>
                <w:rFonts w:ascii="Arial" w:hAnsi="Arial" w:cs="Arial"/>
                <w:b/>
                <w:bCs/>
                <w:color w:val="FFFFFF" w:themeColor="background1"/>
                <w:sz w:val="16"/>
                <w:szCs w:val="16"/>
                <w:lang w:val="es-ES"/>
              </w:rPr>
              <w:t>1 “ESPECIFICACIONES TÉCNICAS”</w:t>
            </w:r>
          </w:p>
        </w:tc>
      </w:tr>
      <w:tr w:rsidR="002F7659" w:rsidRPr="008F0F12" w14:paraId="1D92739D" w14:textId="77777777">
        <w:trPr>
          <w:trHeight w:val="360"/>
        </w:trPr>
        <w:tc>
          <w:tcPr>
            <w:tcW w:w="10013" w:type="dxa"/>
            <w:gridSpan w:val="6"/>
            <w:tcBorders>
              <w:bottom w:val="single" w:sz="4" w:space="0" w:color="auto"/>
            </w:tcBorders>
            <w:shd w:val="clear" w:color="auto" w:fill="512F73"/>
            <w:vAlign w:val="center"/>
          </w:tcPr>
          <w:p w14:paraId="7DE0365C" w14:textId="77777777" w:rsidR="002F7659" w:rsidRPr="0023017F" w:rsidRDefault="002F7659" w:rsidP="002F7659">
            <w:pPr>
              <w:jc w:val="both"/>
              <w:rPr>
                <w:rFonts w:ascii="Arial" w:hAnsi="Arial" w:cs="Arial"/>
                <w:b/>
                <w:bCs/>
                <w:color w:val="FFFFFF" w:themeColor="background1"/>
                <w:sz w:val="16"/>
                <w:szCs w:val="16"/>
                <w:lang w:val="es-ES"/>
              </w:rPr>
            </w:pPr>
            <w:r w:rsidRPr="0023017F">
              <w:rPr>
                <w:rFonts w:ascii="Arial" w:hAnsi="Arial" w:cs="Arial"/>
                <w:b/>
                <w:bCs/>
                <w:color w:val="FFFFFF" w:themeColor="background1"/>
                <w:sz w:val="16"/>
                <w:szCs w:val="16"/>
                <w:lang w:val="es-ES"/>
              </w:rPr>
              <w:t>Póliza de Garantía - Cobertura con termino al 31 de diciembre 2026.</w:t>
            </w:r>
          </w:p>
        </w:tc>
      </w:tr>
      <w:tr w:rsidR="002F7659" w:rsidRPr="008F0F12" w14:paraId="1196DC03" w14:textId="77777777">
        <w:trPr>
          <w:trHeight w:val="454"/>
        </w:trPr>
        <w:tc>
          <w:tcPr>
            <w:tcW w:w="2014" w:type="dxa"/>
            <w:tcBorders>
              <w:top w:val="single" w:sz="4" w:space="0" w:color="auto"/>
              <w:left w:val="single" w:sz="4" w:space="0" w:color="auto"/>
              <w:bottom w:val="single" w:sz="4" w:space="0" w:color="auto"/>
              <w:right w:val="single" w:sz="4" w:space="0" w:color="auto"/>
            </w:tcBorders>
            <w:shd w:val="clear" w:color="auto" w:fill="512F73"/>
            <w:vAlign w:val="center"/>
          </w:tcPr>
          <w:p w14:paraId="166A222F"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512F73"/>
            <w:vAlign w:val="center"/>
          </w:tcPr>
          <w:p w14:paraId="00AE17E1"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Marca</w:t>
            </w:r>
          </w:p>
        </w:tc>
        <w:tc>
          <w:tcPr>
            <w:tcW w:w="1701" w:type="dxa"/>
            <w:tcBorders>
              <w:top w:val="single" w:sz="4" w:space="0" w:color="auto"/>
              <w:left w:val="single" w:sz="4" w:space="0" w:color="auto"/>
              <w:bottom w:val="single" w:sz="4" w:space="0" w:color="auto"/>
              <w:right w:val="single" w:sz="4" w:space="0" w:color="auto"/>
            </w:tcBorders>
            <w:shd w:val="clear" w:color="auto" w:fill="512F73"/>
            <w:vAlign w:val="center"/>
          </w:tcPr>
          <w:p w14:paraId="31D6CC0F"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512F73"/>
            <w:vAlign w:val="center"/>
          </w:tcPr>
          <w:p w14:paraId="185F3392"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Cantidad</w:t>
            </w:r>
          </w:p>
          <w:p w14:paraId="174A1809"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w:t>
            </w:r>
          </w:p>
        </w:tc>
        <w:tc>
          <w:tcPr>
            <w:tcW w:w="1843" w:type="dxa"/>
            <w:tcBorders>
              <w:top w:val="single" w:sz="4" w:space="0" w:color="auto"/>
              <w:left w:val="single" w:sz="4" w:space="0" w:color="auto"/>
              <w:bottom w:val="single" w:sz="4" w:space="0" w:color="auto"/>
              <w:right w:val="single" w:sz="4" w:space="0" w:color="auto"/>
            </w:tcBorders>
            <w:shd w:val="clear" w:color="auto" w:fill="512F73"/>
            <w:vAlign w:val="center"/>
          </w:tcPr>
          <w:p w14:paraId="1088BEA4"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Precio Unitario</w:t>
            </w:r>
          </w:p>
          <w:p w14:paraId="69065F99"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antes de I.V.A.</w:t>
            </w:r>
          </w:p>
          <w:p w14:paraId="348E53C0"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(b)</w:t>
            </w:r>
          </w:p>
        </w:tc>
        <w:tc>
          <w:tcPr>
            <w:tcW w:w="1904" w:type="dxa"/>
            <w:tcBorders>
              <w:top w:val="single" w:sz="4" w:space="0" w:color="auto"/>
              <w:left w:val="single" w:sz="4" w:space="0" w:color="auto"/>
              <w:bottom w:val="single" w:sz="4" w:space="0" w:color="auto"/>
              <w:right w:val="single" w:sz="4" w:space="0" w:color="auto"/>
            </w:tcBorders>
            <w:shd w:val="clear" w:color="auto" w:fill="512F73"/>
            <w:vAlign w:val="center"/>
          </w:tcPr>
          <w:p w14:paraId="532FC2C4"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Importe antes de IVA</w:t>
            </w:r>
          </w:p>
          <w:p w14:paraId="6A4FC71F"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(a)*(b)</w:t>
            </w:r>
          </w:p>
        </w:tc>
      </w:tr>
      <w:tr w:rsidR="002F7659" w:rsidRPr="008F0F12" w14:paraId="602A5875"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831A35"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ACCESS POINT</w:t>
            </w:r>
          </w:p>
          <w:p w14:paraId="37914928"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AIR-AP1815I-A-K9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05E91"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8D51E"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49DB6"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88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A349B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F382A"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3D8E9602"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058FE"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ACCESS POINT</w:t>
            </w:r>
          </w:p>
          <w:p w14:paraId="63B2F5F7"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AIR-AP1852I-A-K9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301EF"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BE1BAC"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853E7"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256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F7842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95D81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6D79C1A1"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DAD69"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RUTEADOR DE BORDE</w:t>
            </w:r>
          </w:p>
          <w:p w14:paraId="67925116"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ASR1001-X</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D9ED1"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2B25C"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145C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5E61F2"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0506A"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0597065F"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6367F"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SWITCH MODULAR</w:t>
            </w:r>
          </w:p>
          <w:p w14:paraId="50658D76"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C9300-48P-E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0D449"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CEE5A"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0D9E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31E6C"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2E9FB"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68EF08A0"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DC293B"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VIDEOCONFERENCIA</w:t>
            </w:r>
          </w:p>
          <w:p w14:paraId="5226712F"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CS-ROOM55-K9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0ED1F"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577F6"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7C699"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AB831"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91D1F"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3CC91570"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ABE36"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SWITCH DATA CENTER</w:t>
            </w:r>
          </w:p>
          <w:p w14:paraId="43D00086"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N2K-C2348UPQ</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0E588"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24582"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1616C"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333DD"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997FF"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68C627EE"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830A6"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NEXUS</w:t>
            </w:r>
          </w:p>
          <w:p w14:paraId="317F044E"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N3K-C3548-X-SPL3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5006C"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E1224"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ABFEE"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1C08F"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52981"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4ACB660A"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6CF26"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SWITCH DATA CENTER</w:t>
            </w:r>
          </w:p>
          <w:p w14:paraId="5B7597AE"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N9K-C93180YC-EX</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48D4DD"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1AF649"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6F362"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3DE87"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CCB86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11FC1644"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67C00" w14:textId="77777777" w:rsidR="002F7659" w:rsidRPr="008F0F12" w:rsidRDefault="002F7659" w:rsidP="002F7659">
            <w:pPr>
              <w:jc w:val="both"/>
              <w:rPr>
                <w:rFonts w:ascii="Arial" w:hAnsi="Arial" w:cs="Arial"/>
                <w:b/>
                <w:sz w:val="16"/>
                <w:szCs w:val="16"/>
                <w:lang w:val="pt-PT"/>
              </w:rPr>
            </w:pPr>
            <w:r w:rsidRPr="008F0F12">
              <w:rPr>
                <w:rFonts w:ascii="Arial" w:hAnsi="Arial" w:cs="Arial"/>
                <w:b/>
                <w:sz w:val="16"/>
                <w:szCs w:val="16"/>
                <w:lang w:val="pt-PT"/>
              </w:rPr>
              <w:t>SWITCH</w:t>
            </w:r>
          </w:p>
          <w:p w14:paraId="119FFB32" w14:textId="77777777" w:rsidR="002F7659" w:rsidRPr="008F0F12" w:rsidRDefault="002F7659" w:rsidP="002F7659">
            <w:pPr>
              <w:jc w:val="both"/>
              <w:rPr>
                <w:rFonts w:ascii="Arial" w:hAnsi="Arial" w:cs="Arial"/>
                <w:b/>
                <w:sz w:val="16"/>
                <w:szCs w:val="16"/>
                <w:lang w:val="pt-PT"/>
              </w:rPr>
            </w:pPr>
            <w:r w:rsidRPr="008F0F12">
              <w:rPr>
                <w:rFonts w:ascii="Arial" w:hAnsi="Arial" w:cs="Arial"/>
                <w:sz w:val="16"/>
                <w:szCs w:val="16"/>
                <w:lang w:val="pt-PT"/>
              </w:rPr>
              <w:t>WS-C2960X-24TS-L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475EB"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DCA086"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06FA96"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C83865"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281D63"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668D548C"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EE421"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SWITCH</w:t>
            </w:r>
          </w:p>
          <w:p w14:paraId="7DB28D04"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WS-C2960X-48TS-L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8DA26"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5BBD9"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437B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A570C"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A52F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78D95A5D" w14:textId="77777777">
        <w:trPr>
          <w:trHeight w:val="339"/>
        </w:trPr>
        <w:tc>
          <w:tcPr>
            <w:tcW w:w="3148" w:type="dxa"/>
            <w:gridSpan w:val="2"/>
            <w:tcBorders>
              <w:top w:val="single" w:sz="4" w:space="0" w:color="auto"/>
              <w:left w:val="nil"/>
              <w:bottom w:val="nil"/>
              <w:right w:val="nil"/>
            </w:tcBorders>
            <w:vAlign w:val="center"/>
          </w:tcPr>
          <w:p w14:paraId="56F16D01" w14:textId="77777777" w:rsidR="002F7659" w:rsidRPr="008F0F12" w:rsidRDefault="002F7659" w:rsidP="002F7659">
            <w:pPr>
              <w:jc w:val="both"/>
              <w:rPr>
                <w:rFonts w:ascii="Arial" w:hAnsi="Arial" w:cs="Arial"/>
                <w:b/>
                <w:sz w:val="16"/>
                <w:szCs w:val="16"/>
                <w:lang w:val="es-ES"/>
              </w:rPr>
            </w:pPr>
          </w:p>
        </w:tc>
        <w:tc>
          <w:tcPr>
            <w:tcW w:w="1701" w:type="dxa"/>
            <w:tcBorders>
              <w:top w:val="single" w:sz="4" w:space="0" w:color="auto"/>
              <w:left w:val="nil"/>
              <w:bottom w:val="nil"/>
              <w:right w:val="nil"/>
            </w:tcBorders>
            <w:vAlign w:val="center"/>
          </w:tcPr>
          <w:p w14:paraId="06EF99A8" w14:textId="77777777" w:rsidR="002F7659" w:rsidRPr="008F0F12" w:rsidRDefault="002F7659" w:rsidP="002F7659">
            <w:pPr>
              <w:jc w:val="both"/>
              <w:rPr>
                <w:rFonts w:ascii="Arial" w:hAnsi="Arial" w:cs="Arial"/>
                <w:b/>
                <w:sz w:val="16"/>
                <w:szCs w:val="16"/>
                <w:lang w:val="es-ES"/>
              </w:rPr>
            </w:pPr>
          </w:p>
        </w:tc>
        <w:tc>
          <w:tcPr>
            <w:tcW w:w="1417" w:type="dxa"/>
            <w:tcBorders>
              <w:top w:val="single" w:sz="4" w:space="0" w:color="auto"/>
              <w:left w:val="nil"/>
              <w:bottom w:val="nil"/>
              <w:right w:val="single" w:sz="4" w:space="0" w:color="auto"/>
            </w:tcBorders>
          </w:tcPr>
          <w:p w14:paraId="30E670CA"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1381B60D" w14:textId="36E9EA11"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SUBTOTAL</w:t>
            </w:r>
            <w:r w:rsidR="00B209F8">
              <w:rPr>
                <w:rFonts w:ascii="Arial" w:hAnsi="Arial" w:cs="Arial"/>
                <w:b/>
                <w:sz w:val="16"/>
                <w:szCs w:val="16"/>
                <w:lang w:val="es-ES"/>
              </w:rPr>
              <w:t xml:space="preserve"> 1</w:t>
            </w:r>
          </w:p>
        </w:tc>
        <w:tc>
          <w:tcPr>
            <w:tcW w:w="1904" w:type="dxa"/>
            <w:tcBorders>
              <w:top w:val="single" w:sz="4" w:space="0" w:color="auto"/>
              <w:left w:val="single" w:sz="4" w:space="0" w:color="auto"/>
              <w:bottom w:val="single" w:sz="4" w:space="0" w:color="auto"/>
              <w:right w:val="single" w:sz="4" w:space="0" w:color="auto"/>
            </w:tcBorders>
            <w:vAlign w:val="center"/>
          </w:tcPr>
          <w:p w14:paraId="7231BAD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00738D5A" w14:textId="77777777">
        <w:trPr>
          <w:trHeight w:val="339"/>
        </w:trPr>
        <w:tc>
          <w:tcPr>
            <w:tcW w:w="3148" w:type="dxa"/>
            <w:gridSpan w:val="2"/>
            <w:tcBorders>
              <w:top w:val="nil"/>
              <w:left w:val="nil"/>
              <w:bottom w:val="nil"/>
              <w:right w:val="nil"/>
            </w:tcBorders>
            <w:vAlign w:val="center"/>
          </w:tcPr>
          <w:p w14:paraId="456C8BA9"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70369F32"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7A8621F8"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06D21B03"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I.V.A.</w:t>
            </w:r>
          </w:p>
        </w:tc>
        <w:tc>
          <w:tcPr>
            <w:tcW w:w="1904" w:type="dxa"/>
            <w:tcBorders>
              <w:top w:val="single" w:sz="4" w:space="0" w:color="auto"/>
              <w:left w:val="single" w:sz="4" w:space="0" w:color="auto"/>
              <w:bottom w:val="single" w:sz="4" w:space="0" w:color="auto"/>
              <w:right w:val="single" w:sz="4" w:space="0" w:color="auto"/>
            </w:tcBorders>
            <w:vAlign w:val="center"/>
          </w:tcPr>
          <w:p w14:paraId="4562F591"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7BA426E7" w14:textId="77777777">
        <w:trPr>
          <w:trHeight w:val="339"/>
        </w:trPr>
        <w:tc>
          <w:tcPr>
            <w:tcW w:w="3148" w:type="dxa"/>
            <w:gridSpan w:val="2"/>
            <w:tcBorders>
              <w:top w:val="nil"/>
              <w:left w:val="nil"/>
              <w:bottom w:val="nil"/>
              <w:right w:val="nil"/>
            </w:tcBorders>
            <w:vAlign w:val="center"/>
          </w:tcPr>
          <w:p w14:paraId="6C0268B8"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33784F6F"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298C2C9E"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01987455"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TOTAL</w:t>
            </w:r>
          </w:p>
          <w:p w14:paraId="50B38691"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(Moneda Nacional)</w:t>
            </w:r>
          </w:p>
        </w:tc>
        <w:tc>
          <w:tcPr>
            <w:tcW w:w="1904" w:type="dxa"/>
            <w:tcBorders>
              <w:top w:val="single" w:sz="4" w:space="0" w:color="auto"/>
              <w:left w:val="single" w:sz="4" w:space="0" w:color="auto"/>
              <w:bottom w:val="single" w:sz="4" w:space="0" w:color="auto"/>
              <w:right w:val="single" w:sz="4" w:space="0" w:color="auto"/>
            </w:tcBorders>
            <w:vAlign w:val="center"/>
          </w:tcPr>
          <w:p w14:paraId="123E508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bl>
    <w:p w14:paraId="63756048" w14:textId="77777777" w:rsidR="002F7659" w:rsidRPr="002F7659" w:rsidRDefault="002F7659" w:rsidP="002F7659">
      <w:pPr>
        <w:jc w:val="both"/>
        <w:rPr>
          <w:rFonts w:ascii="Arial" w:hAnsi="Arial" w:cs="Arial"/>
        </w:rPr>
      </w:pPr>
    </w:p>
    <w:p w14:paraId="791970E8" w14:textId="77777777" w:rsidR="002F7659" w:rsidRDefault="002F7659" w:rsidP="002F7659">
      <w:pPr>
        <w:jc w:val="both"/>
        <w:rPr>
          <w:rFonts w:ascii="Arial" w:hAnsi="Arial" w:cs="Arial"/>
          <w:b/>
          <w:bCs/>
        </w:rPr>
      </w:pPr>
    </w:p>
    <w:p w14:paraId="47D9FC65" w14:textId="77777777" w:rsidR="008F0F12" w:rsidRPr="002F7659" w:rsidRDefault="008F0F12" w:rsidP="002F7659">
      <w:pPr>
        <w:jc w:val="both"/>
        <w:rPr>
          <w:rFonts w:ascii="Arial" w:hAnsi="Arial" w:cs="Arial"/>
          <w:b/>
          <w:bCs/>
        </w:rPr>
      </w:pPr>
    </w:p>
    <w:p w14:paraId="600D5E01" w14:textId="77777777" w:rsidR="002F7659" w:rsidRPr="002F7659" w:rsidRDefault="002F7659" w:rsidP="002F7659">
      <w:pPr>
        <w:jc w:val="both"/>
        <w:rPr>
          <w:rFonts w:ascii="Arial" w:hAnsi="Arial" w:cs="Arial"/>
          <w:b/>
          <w:bCs/>
        </w:rPr>
      </w:pPr>
    </w:p>
    <w:p w14:paraId="7BDC3197" w14:textId="77777777" w:rsidR="002F7659" w:rsidRPr="002F7659" w:rsidRDefault="002F7659" w:rsidP="002F7659">
      <w:pPr>
        <w:jc w:val="both"/>
        <w:rPr>
          <w:rFonts w:ascii="Arial" w:hAnsi="Arial" w:cs="Arial"/>
          <w:b/>
          <w:bCs/>
        </w:rPr>
      </w:pPr>
    </w:p>
    <w:p w14:paraId="496756E8" w14:textId="77777777" w:rsidR="002F7659" w:rsidRPr="002F7659" w:rsidRDefault="002F7659" w:rsidP="002F7659">
      <w:pPr>
        <w:jc w:val="both"/>
        <w:rPr>
          <w:rFonts w:ascii="Arial" w:hAnsi="Arial" w:cs="Arial"/>
          <w:b/>
          <w:bCs/>
        </w:rPr>
      </w:pPr>
    </w:p>
    <w:p w14:paraId="1C7DCF3C" w14:textId="77777777" w:rsidR="002F7659" w:rsidRPr="002F7659" w:rsidRDefault="002F7659" w:rsidP="002F7659">
      <w:pPr>
        <w:jc w:val="both"/>
        <w:rPr>
          <w:rFonts w:ascii="Arial" w:hAnsi="Arial" w:cs="Arial"/>
          <w:b/>
          <w:bCs/>
        </w:rPr>
      </w:pPr>
    </w:p>
    <w:p w14:paraId="2183F92E" w14:textId="77777777" w:rsidR="002F7659" w:rsidRPr="002F7659" w:rsidRDefault="002F7659" w:rsidP="002F7659">
      <w:pPr>
        <w:jc w:val="both"/>
        <w:rPr>
          <w:rFonts w:ascii="Arial" w:hAnsi="Arial" w:cs="Arial"/>
          <w:b/>
          <w:bCs/>
        </w:rPr>
      </w:pPr>
    </w:p>
    <w:p w14:paraId="5EFB1F05" w14:textId="77777777" w:rsidR="002F7659" w:rsidRPr="002F7659" w:rsidRDefault="002F7659" w:rsidP="002F7659">
      <w:pPr>
        <w:jc w:val="both"/>
        <w:rPr>
          <w:rFonts w:ascii="Arial" w:hAnsi="Arial" w:cs="Arial"/>
          <w:b/>
          <w:bCs/>
        </w:rPr>
      </w:pPr>
    </w:p>
    <w:p w14:paraId="62E1DD54" w14:textId="77777777" w:rsidR="002F7659" w:rsidRPr="002F7659" w:rsidRDefault="002F7659" w:rsidP="002F7659">
      <w:pPr>
        <w:jc w:val="both"/>
        <w:rPr>
          <w:rFonts w:ascii="Arial" w:hAnsi="Arial" w:cs="Arial"/>
          <w:b/>
          <w:bCs/>
        </w:rPr>
      </w:pPr>
    </w:p>
    <w:p w14:paraId="0DF4C98B" w14:textId="77777777" w:rsidR="002F7659" w:rsidRPr="002F7659" w:rsidRDefault="002F7659" w:rsidP="002F7659">
      <w:pPr>
        <w:jc w:val="both"/>
        <w:rPr>
          <w:rFonts w:ascii="Arial" w:hAnsi="Arial" w:cs="Arial"/>
          <w:b/>
          <w:bCs/>
        </w:rPr>
      </w:pPr>
      <w:r w:rsidRPr="002F7659">
        <w:rPr>
          <w:rFonts w:ascii="Arial" w:hAnsi="Arial" w:cs="Arial"/>
          <w:b/>
          <w:bCs/>
        </w:rPr>
        <w:t>Concepto 2</w:t>
      </w:r>
    </w:p>
    <w:p w14:paraId="02E48DCD" w14:textId="62016182" w:rsidR="002F7659" w:rsidRPr="00132717" w:rsidRDefault="002F7659" w:rsidP="002F7659">
      <w:pPr>
        <w:jc w:val="both"/>
        <w:rPr>
          <w:rFonts w:ascii="Arial" w:hAnsi="Arial" w:cs="Arial"/>
          <w:b/>
        </w:rPr>
      </w:pPr>
      <w:r w:rsidRPr="002F7659">
        <w:rPr>
          <w:rFonts w:ascii="Arial" w:hAnsi="Arial" w:cs="Arial"/>
          <w:b/>
        </w:rPr>
        <w:t>Póliza de Garantía - Cobertura con termino al 31 de diciembre 2027.</w:t>
      </w:r>
      <w:r w:rsidRPr="002F7659">
        <w:rPr>
          <w:rFonts w:ascii="Arial" w:hAnsi="Arial" w:cs="Arial"/>
          <w:b/>
        </w:rPr>
        <w:br/>
      </w:r>
      <w:r w:rsidRPr="002F7659">
        <w:rPr>
          <w:rFonts w:ascii="Arial" w:hAnsi="Arial" w:cs="Arial"/>
          <w:bCs/>
        </w:rPr>
        <w:t xml:space="preserve">La vigencia de la </w:t>
      </w:r>
      <w:r w:rsidRPr="00132717">
        <w:rPr>
          <w:rFonts w:ascii="Arial" w:hAnsi="Arial" w:cs="Arial"/>
          <w:bCs/>
        </w:rPr>
        <w:t>cobertura iniciará conforme a lo establecido en la Tabla 2 del presente Anexo Técnico.</w:t>
      </w:r>
    </w:p>
    <w:p w14:paraId="15209CB6" w14:textId="77777777" w:rsidR="002F7659" w:rsidRPr="00132717" w:rsidRDefault="002F7659" w:rsidP="002F7659">
      <w:pPr>
        <w:jc w:val="both"/>
        <w:rPr>
          <w:rFonts w:ascii="Arial" w:hAnsi="Arial" w:cs="Arial"/>
        </w:rPr>
      </w:pPr>
    </w:p>
    <w:p w14:paraId="478D3001" w14:textId="77777777" w:rsidR="002F7659" w:rsidRPr="002F7659" w:rsidRDefault="002F7659" w:rsidP="002F7659">
      <w:pPr>
        <w:jc w:val="both"/>
        <w:rPr>
          <w:rFonts w:ascii="Arial" w:hAnsi="Arial" w:cs="Arial"/>
          <w:b/>
          <w:bCs/>
        </w:rPr>
      </w:pPr>
    </w:p>
    <w:tbl>
      <w:tblPr>
        <w:tblW w:w="100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1134"/>
        <w:gridCol w:w="1701"/>
        <w:gridCol w:w="1417"/>
        <w:gridCol w:w="1843"/>
        <w:gridCol w:w="1904"/>
      </w:tblGrid>
      <w:tr w:rsidR="002F7659" w:rsidRPr="008F0F12" w14:paraId="1685B329" w14:textId="77777777">
        <w:trPr>
          <w:trHeight w:val="340"/>
        </w:trPr>
        <w:tc>
          <w:tcPr>
            <w:tcW w:w="10013" w:type="dxa"/>
            <w:gridSpan w:val="6"/>
            <w:tcBorders>
              <w:bottom w:val="single" w:sz="4" w:space="0" w:color="auto"/>
            </w:tcBorders>
            <w:shd w:val="clear" w:color="auto" w:fill="512F73"/>
            <w:vAlign w:val="center"/>
          </w:tcPr>
          <w:p w14:paraId="0E776C62" w14:textId="213219B5"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lang w:val="es-ES"/>
              </w:rPr>
              <w:t>CONCEPTO 2 DEL A</w:t>
            </w:r>
            <w:r w:rsidR="0023017F">
              <w:rPr>
                <w:rFonts w:ascii="Arial" w:hAnsi="Arial" w:cs="Arial"/>
                <w:b/>
                <w:bCs/>
                <w:color w:val="FFFFFF" w:themeColor="background1"/>
                <w:sz w:val="16"/>
                <w:szCs w:val="16"/>
                <w:lang w:val="es-ES"/>
              </w:rPr>
              <w:t>PÉNDICE</w:t>
            </w:r>
            <w:r w:rsidRPr="0023017F">
              <w:rPr>
                <w:rFonts w:ascii="Arial" w:hAnsi="Arial" w:cs="Arial"/>
                <w:b/>
                <w:bCs/>
                <w:color w:val="FFFFFF" w:themeColor="background1"/>
                <w:sz w:val="16"/>
                <w:szCs w:val="16"/>
                <w:lang w:val="es-ES"/>
              </w:rPr>
              <w:t xml:space="preserve"> 1 LISTADO DE EQUIPOS DEL </w:t>
            </w:r>
            <w:r w:rsidR="0023017F" w:rsidRPr="0023017F">
              <w:rPr>
                <w:rFonts w:ascii="Arial" w:hAnsi="Arial" w:cs="Arial"/>
                <w:b/>
                <w:bCs/>
                <w:color w:val="FFFFFF" w:themeColor="background1"/>
                <w:sz w:val="16"/>
                <w:szCs w:val="16"/>
                <w:lang w:val="es-ES"/>
              </w:rPr>
              <w:t xml:space="preserve">ANEXO </w:t>
            </w:r>
            <w:r w:rsidR="0023017F">
              <w:rPr>
                <w:rFonts w:ascii="Arial" w:hAnsi="Arial" w:cs="Arial"/>
                <w:b/>
                <w:bCs/>
                <w:color w:val="FFFFFF" w:themeColor="background1"/>
                <w:sz w:val="16"/>
                <w:szCs w:val="16"/>
                <w:lang w:val="es-ES"/>
              </w:rPr>
              <w:t>1 “ESPECIFICACIONES TÉCNICAS”</w:t>
            </w:r>
          </w:p>
        </w:tc>
      </w:tr>
      <w:tr w:rsidR="002F7659" w:rsidRPr="008F0F12" w14:paraId="30D31247" w14:textId="77777777">
        <w:trPr>
          <w:trHeight w:val="340"/>
        </w:trPr>
        <w:tc>
          <w:tcPr>
            <w:tcW w:w="10013" w:type="dxa"/>
            <w:gridSpan w:val="6"/>
            <w:tcBorders>
              <w:bottom w:val="single" w:sz="4" w:space="0" w:color="auto"/>
            </w:tcBorders>
            <w:shd w:val="clear" w:color="auto" w:fill="512F73"/>
            <w:vAlign w:val="center"/>
          </w:tcPr>
          <w:p w14:paraId="2236F148" w14:textId="77777777" w:rsidR="002F7659" w:rsidRPr="0023017F" w:rsidRDefault="002F7659" w:rsidP="002F7659">
            <w:pPr>
              <w:jc w:val="both"/>
              <w:rPr>
                <w:rFonts w:ascii="Arial" w:hAnsi="Arial" w:cs="Arial"/>
                <w:b/>
                <w:bCs/>
                <w:color w:val="FFFFFF" w:themeColor="background1"/>
                <w:sz w:val="16"/>
                <w:szCs w:val="16"/>
                <w:lang w:val="es-ES"/>
              </w:rPr>
            </w:pPr>
            <w:r w:rsidRPr="0023017F">
              <w:rPr>
                <w:rFonts w:ascii="Arial" w:hAnsi="Arial" w:cs="Arial"/>
                <w:b/>
                <w:bCs/>
                <w:color w:val="FFFFFF" w:themeColor="background1"/>
                <w:sz w:val="16"/>
                <w:szCs w:val="16"/>
                <w:lang w:val="es-ES"/>
              </w:rPr>
              <w:t>Póliza de Garantía – Cobertura con termino al 31 de diciembre 2027.</w:t>
            </w:r>
          </w:p>
        </w:tc>
      </w:tr>
      <w:tr w:rsidR="002F7659" w:rsidRPr="008F0F12" w14:paraId="11E9988C" w14:textId="77777777">
        <w:trPr>
          <w:trHeight w:val="454"/>
        </w:trPr>
        <w:tc>
          <w:tcPr>
            <w:tcW w:w="2014" w:type="dxa"/>
            <w:tcBorders>
              <w:top w:val="single" w:sz="4" w:space="0" w:color="auto"/>
              <w:left w:val="single" w:sz="4" w:space="0" w:color="auto"/>
              <w:bottom w:val="single" w:sz="4" w:space="0" w:color="auto"/>
              <w:right w:val="single" w:sz="4" w:space="0" w:color="auto"/>
            </w:tcBorders>
            <w:shd w:val="clear" w:color="auto" w:fill="512F73"/>
            <w:vAlign w:val="center"/>
          </w:tcPr>
          <w:p w14:paraId="2C70ED55"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512F73"/>
            <w:vAlign w:val="center"/>
          </w:tcPr>
          <w:p w14:paraId="034DB0EC"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Marca</w:t>
            </w:r>
          </w:p>
        </w:tc>
        <w:tc>
          <w:tcPr>
            <w:tcW w:w="1701" w:type="dxa"/>
            <w:tcBorders>
              <w:top w:val="single" w:sz="4" w:space="0" w:color="auto"/>
              <w:left w:val="single" w:sz="4" w:space="0" w:color="auto"/>
              <w:bottom w:val="single" w:sz="4" w:space="0" w:color="auto"/>
              <w:right w:val="single" w:sz="4" w:space="0" w:color="auto"/>
            </w:tcBorders>
            <w:shd w:val="clear" w:color="auto" w:fill="512F73"/>
            <w:vAlign w:val="center"/>
          </w:tcPr>
          <w:p w14:paraId="5688F572"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512F73"/>
            <w:vAlign w:val="center"/>
          </w:tcPr>
          <w:p w14:paraId="5F3CFA98"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Cantidad</w:t>
            </w:r>
          </w:p>
          <w:p w14:paraId="41668471"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w:t>
            </w:r>
          </w:p>
        </w:tc>
        <w:tc>
          <w:tcPr>
            <w:tcW w:w="1843" w:type="dxa"/>
            <w:tcBorders>
              <w:top w:val="single" w:sz="4" w:space="0" w:color="auto"/>
              <w:left w:val="single" w:sz="4" w:space="0" w:color="auto"/>
              <w:bottom w:val="single" w:sz="4" w:space="0" w:color="auto"/>
              <w:right w:val="single" w:sz="4" w:space="0" w:color="auto"/>
            </w:tcBorders>
            <w:shd w:val="clear" w:color="auto" w:fill="512F73"/>
            <w:vAlign w:val="center"/>
          </w:tcPr>
          <w:p w14:paraId="14F3BA1F"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Precio Unitario</w:t>
            </w:r>
          </w:p>
          <w:p w14:paraId="6537ED48"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antes de I.V.A.</w:t>
            </w:r>
          </w:p>
          <w:p w14:paraId="2D96E1F0"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(b)</w:t>
            </w:r>
          </w:p>
        </w:tc>
        <w:tc>
          <w:tcPr>
            <w:tcW w:w="1904" w:type="dxa"/>
            <w:tcBorders>
              <w:top w:val="single" w:sz="4" w:space="0" w:color="auto"/>
              <w:left w:val="single" w:sz="4" w:space="0" w:color="auto"/>
              <w:bottom w:val="single" w:sz="4" w:space="0" w:color="auto"/>
              <w:right w:val="single" w:sz="4" w:space="0" w:color="auto"/>
            </w:tcBorders>
            <w:shd w:val="clear" w:color="auto" w:fill="512F73"/>
            <w:vAlign w:val="center"/>
          </w:tcPr>
          <w:p w14:paraId="1066748E"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Importe antes de IVA</w:t>
            </w:r>
          </w:p>
          <w:p w14:paraId="45922030"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(a)*(b)</w:t>
            </w:r>
          </w:p>
        </w:tc>
      </w:tr>
      <w:tr w:rsidR="002F7659" w:rsidRPr="008F0F12" w14:paraId="3479FA9F"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DF4CC"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FIREWALL</w:t>
            </w:r>
          </w:p>
          <w:p w14:paraId="65F509F4"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FPR4110-ASA-K9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BB94D"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506269"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DC532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6DCB91"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74475"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2803D072"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906F7E"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VIDEOCONFERENCIA</w:t>
            </w:r>
          </w:p>
          <w:p w14:paraId="2E12046C"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CS-ROOM55-K9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0804D"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6AE04"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E9116"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0FDB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13D27"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56613F98"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05FA2"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VIDEOCONFERENCIA</w:t>
            </w:r>
          </w:p>
          <w:p w14:paraId="4D41A8DC"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Spark Room 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7E60C"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14A4D"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C5433"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6F567"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15832"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056BDD25"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D1845B" w14:textId="77777777" w:rsidR="002F7659" w:rsidRPr="008F0F12" w:rsidRDefault="002F7659" w:rsidP="002F7659">
            <w:pPr>
              <w:jc w:val="both"/>
              <w:rPr>
                <w:rFonts w:ascii="Arial" w:hAnsi="Arial" w:cs="Arial"/>
                <w:b/>
                <w:sz w:val="16"/>
                <w:szCs w:val="16"/>
                <w:lang w:val="en-US"/>
              </w:rPr>
            </w:pPr>
            <w:r w:rsidRPr="008F0F12">
              <w:rPr>
                <w:rFonts w:ascii="Arial" w:hAnsi="Arial" w:cs="Arial"/>
                <w:b/>
                <w:sz w:val="16"/>
                <w:szCs w:val="16"/>
                <w:lang w:val="en-US"/>
              </w:rPr>
              <w:t>SWITCH CORE LAN</w:t>
            </w:r>
          </w:p>
          <w:p w14:paraId="5FCF849A" w14:textId="77777777" w:rsidR="002F7659" w:rsidRPr="008F0F12" w:rsidRDefault="002F7659" w:rsidP="002F7659">
            <w:pPr>
              <w:jc w:val="both"/>
              <w:rPr>
                <w:rFonts w:ascii="Arial" w:hAnsi="Arial" w:cs="Arial"/>
                <w:b/>
                <w:sz w:val="16"/>
                <w:szCs w:val="16"/>
                <w:lang w:val="en-US"/>
              </w:rPr>
            </w:pPr>
            <w:r w:rsidRPr="008F0F12">
              <w:rPr>
                <w:rFonts w:ascii="Arial" w:hAnsi="Arial" w:cs="Arial"/>
                <w:sz w:val="16"/>
                <w:szCs w:val="16"/>
                <w:lang w:val="en-US"/>
              </w:rPr>
              <w:t>N77-C7706-B36S3E-R</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1EF75D"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48872"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35933"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1E6EC"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4CD1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5FAF3B7A" w14:textId="77777777">
        <w:trPr>
          <w:trHeight w:val="339"/>
        </w:trPr>
        <w:tc>
          <w:tcPr>
            <w:tcW w:w="3148" w:type="dxa"/>
            <w:gridSpan w:val="2"/>
            <w:tcBorders>
              <w:top w:val="single" w:sz="4" w:space="0" w:color="auto"/>
              <w:left w:val="nil"/>
              <w:bottom w:val="nil"/>
              <w:right w:val="nil"/>
            </w:tcBorders>
            <w:vAlign w:val="center"/>
          </w:tcPr>
          <w:p w14:paraId="160F9183" w14:textId="77777777" w:rsidR="002F7659" w:rsidRPr="008F0F12" w:rsidRDefault="002F7659" w:rsidP="002F7659">
            <w:pPr>
              <w:jc w:val="both"/>
              <w:rPr>
                <w:rFonts w:ascii="Arial" w:hAnsi="Arial" w:cs="Arial"/>
                <w:b/>
                <w:sz w:val="16"/>
                <w:szCs w:val="16"/>
                <w:lang w:val="es-ES"/>
              </w:rPr>
            </w:pPr>
          </w:p>
        </w:tc>
        <w:tc>
          <w:tcPr>
            <w:tcW w:w="1701" w:type="dxa"/>
            <w:tcBorders>
              <w:top w:val="single" w:sz="4" w:space="0" w:color="auto"/>
              <w:left w:val="nil"/>
              <w:bottom w:val="nil"/>
              <w:right w:val="nil"/>
            </w:tcBorders>
            <w:vAlign w:val="center"/>
          </w:tcPr>
          <w:p w14:paraId="6E4E037D" w14:textId="77777777" w:rsidR="002F7659" w:rsidRPr="008F0F12" w:rsidRDefault="002F7659" w:rsidP="002F7659">
            <w:pPr>
              <w:jc w:val="both"/>
              <w:rPr>
                <w:rFonts w:ascii="Arial" w:hAnsi="Arial" w:cs="Arial"/>
                <w:b/>
                <w:sz w:val="16"/>
                <w:szCs w:val="16"/>
                <w:lang w:val="es-ES"/>
              </w:rPr>
            </w:pPr>
          </w:p>
        </w:tc>
        <w:tc>
          <w:tcPr>
            <w:tcW w:w="1417" w:type="dxa"/>
            <w:tcBorders>
              <w:top w:val="single" w:sz="4" w:space="0" w:color="auto"/>
              <w:left w:val="nil"/>
              <w:bottom w:val="nil"/>
              <w:right w:val="single" w:sz="4" w:space="0" w:color="auto"/>
            </w:tcBorders>
          </w:tcPr>
          <w:p w14:paraId="41E8B564"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17839539" w14:textId="1D5C9CD4"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SUBTOTAL</w:t>
            </w:r>
            <w:r w:rsidR="00B209F8">
              <w:rPr>
                <w:rFonts w:ascii="Arial" w:hAnsi="Arial" w:cs="Arial"/>
                <w:b/>
                <w:sz w:val="16"/>
                <w:szCs w:val="16"/>
                <w:lang w:val="es-ES"/>
              </w:rPr>
              <w:t xml:space="preserve"> 2</w:t>
            </w:r>
          </w:p>
        </w:tc>
        <w:tc>
          <w:tcPr>
            <w:tcW w:w="1904" w:type="dxa"/>
            <w:tcBorders>
              <w:top w:val="single" w:sz="4" w:space="0" w:color="auto"/>
              <w:left w:val="single" w:sz="4" w:space="0" w:color="auto"/>
              <w:bottom w:val="single" w:sz="4" w:space="0" w:color="auto"/>
              <w:right w:val="single" w:sz="4" w:space="0" w:color="auto"/>
            </w:tcBorders>
            <w:vAlign w:val="center"/>
          </w:tcPr>
          <w:p w14:paraId="2E0061A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08DCC7BA" w14:textId="77777777">
        <w:trPr>
          <w:trHeight w:val="339"/>
        </w:trPr>
        <w:tc>
          <w:tcPr>
            <w:tcW w:w="3148" w:type="dxa"/>
            <w:gridSpan w:val="2"/>
            <w:tcBorders>
              <w:top w:val="nil"/>
              <w:left w:val="nil"/>
              <w:bottom w:val="nil"/>
              <w:right w:val="nil"/>
            </w:tcBorders>
            <w:vAlign w:val="center"/>
          </w:tcPr>
          <w:p w14:paraId="6089A22B"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1B1F2636"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1509B040"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2FBB376E"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I.V.A.</w:t>
            </w:r>
          </w:p>
        </w:tc>
        <w:tc>
          <w:tcPr>
            <w:tcW w:w="1904" w:type="dxa"/>
            <w:tcBorders>
              <w:top w:val="single" w:sz="4" w:space="0" w:color="auto"/>
              <w:left w:val="single" w:sz="4" w:space="0" w:color="auto"/>
              <w:bottom w:val="single" w:sz="4" w:space="0" w:color="auto"/>
              <w:right w:val="single" w:sz="4" w:space="0" w:color="auto"/>
            </w:tcBorders>
            <w:vAlign w:val="center"/>
          </w:tcPr>
          <w:p w14:paraId="3C4A48EF"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7FB7ECFB" w14:textId="77777777">
        <w:trPr>
          <w:trHeight w:val="339"/>
        </w:trPr>
        <w:tc>
          <w:tcPr>
            <w:tcW w:w="3148" w:type="dxa"/>
            <w:gridSpan w:val="2"/>
            <w:tcBorders>
              <w:top w:val="nil"/>
              <w:left w:val="nil"/>
              <w:bottom w:val="nil"/>
              <w:right w:val="nil"/>
            </w:tcBorders>
            <w:vAlign w:val="center"/>
          </w:tcPr>
          <w:p w14:paraId="18E6E850"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6D6B1250"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3FAA6B51"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07E3DDC4"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TOTAL</w:t>
            </w:r>
          </w:p>
          <w:p w14:paraId="4BBF6BCA"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(Moneda Nacional)</w:t>
            </w:r>
          </w:p>
        </w:tc>
        <w:tc>
          <w:tcPr>
            <w:tcW w:w="1904" w:type="dxa"/>
            <w:tcBorders>
              <w:top w:val="single" w:sz="4" w:space="0" w:color="auto"/>
              <w:left w:val="single" w:sz="4" w:space="0" w:color="auto"/>
              <w:bottom w:val="single" w:sz="4" w:space="0" w:color="auto"/>
              <w:right w:val="single" w:sz="4" w:space="0" w:color="auto"/>
            </w:tcBorders>
            <w:vAlign w:val="center"/>
          </w:tcPr>
          <w:p w14:paraId="0996F815"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bl>
    <w:p w14:paraId="798D5393" w14:textId="77777777" w:rsidR="008F0F12" w:rsidRDefault="008F0F12" w:rsidP="002F7659">
      <w:pPr>
        <w:jc w:val="both"/>
        <w:rPr>
          <w:rFonts w:ascii="Arial" w:hAnsi="Arial" w:cs="Arial"/>
          <w:b/>
          <w:bCs/>
        </w:rPr>
      </w:pPr>
    </w:p>
    <w:p w14:paraId="75FCB7D4" w14:textId="10B48CE1" w:rsidR="002F7659" w:rsidRPr="002F7659" w:rsidRDefault="002F7659" w:rsidP="002F7659">
      <w:pPr>
        <w:jc w:val="both"/>
        <w:rPr>
          <w:rFonts w:ascii="Arial" w:hAnsi="Arial" w:cs="Arial"/>
          <w:b/>
          <w:bCs/>
        </w:rPr>
      </w:pPr>
      <w:r w:rsidRPr="002F7659">
        <w:rPr>
          <w:rFonts w:ascii="Arial" w:hAnsi="Arial" w:cs="Arial"/>
          <w:b/>
          <w:bCs/>
        </w:rPr>
        <w:t>Concepto 3</w:t>
      </w:r>
    </w:p>
    <w:p w14:paraId="7B252E88" w14:textId="77777777" w:rsidR="002F7659" w:rsidRPr="002F7659" w:rsidRDefault="002F7659" w:rsidP="002F7659">
      <w:pPr>
        <w:jc w:val="both"/>
        <w:rPr>
          <w:rFonts w:ascii="Arial" w:hAnsi="Arial" w:cs="Arial"/>
          <w:b/>
        </w:rPr>
      </w:pPr>
      <w:r w:rsidRPr="002F7659">
        <w:rPr>
          <w:rFonts w:ascii="Arial" w:hAnsi="Arial" w:cs="Arial"/>
          <w:b/>
        </w:rPr>
        <w:t>Póliza de Garantía – Cobertura a partir del 1° de enero de 2027 al 31 diciembre 2028.</w:t>
      </w:r>
    </w:p>
    <w:p w14:paraId="5C77149C" w14:textId="1E45CC7D" w:rsidR="002F7659" w:rsidRPr="00132717" w:rsidRDefault="002F7659" w:rsidP="002F7659">
      <w:pPr>
        <w:jc w:val="both"/>
        <w:rPr>
          <w:rFonts w:ascii="Arial" w:hAnsi="Arial" w:cs="Arial"/>
          <w:bCs/>
        </w:rPr>
      </w:pPr>
      <w:r w:rsidRPr="002F7659">
        <w:rPr>
          <w:rFonts w:ascii="Arial" w:hAnsi="Arial" w:cs="Arial"/>
          <w:bCs/>
        </w:rPr>
        <w:t xml:space="preserve">La vigencia de </w:t>
      </w:r>
      <w:r w:rsidRPr="00132717">
        <w:rPr>
          <w:rFonts w:ascii="Arial" w:hAnsi="Arial" w:cs="Arial"/>
          <w:bCs/>
        </w:rPr>
        <w:t xml:space="preserve">la cobertura iniciara conforme a lo establecido en la Tabla 2 del presente Anexo </w:t>
      </w:r>
      <w:r w:rsidR="0023017F" w:rsidRPr="00132717">
        <w:rPr>
          <w:rFonts w:ascii="Arial" w:hAnsi="Arial" w:cs="Arial"/>
          <w:bCs/>
        </w:rPr>
        <w:t>1 “Especificaciones Técnicas”</w:t>
      </w:r>
    </w:p>
    <w:p w14:paraId="4A2A969A" w14:textId="77777777" w:rsidR="002F7659" w:rsidRPr="002F7659" w:rsidRDefault="002F7659" w:rsidP="002F7659">
      <w:pPr>
        <w:jc w:val="both"/>
        <w:rPr>
          <w:rFonts w:ascii="Arial" w:hAnsi="Arial" w:cs="Arial"/>
          <w:b/>
          <w:bCs/>
        </w:rPr>
      </w:pPr>
    </w:p>
    <w:p w14:paraId="48A9646D" w14:textId="77777777" w:rsidR="0023017F" w:rsidRPr="002F7659" w:rsidRDefault="0023017F" w:rsidP="002F7659">
      <w:pPr>
        <w:jc w:val="both"/>
        <w:rPr>
          <w:rFonts w:ascii="Arial" w:hAnsi="Arial" w:cs="Arial"/>
        </w:rPr>
      </w:pPr>
    </w:p>
    <w:tbl>
      <w:tblPr>
        <w:tblW w:w="100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1134"/>
        <w:gridCol w:w="1701"/>
        <w:gridCol w:w="1417"/>
        <w:gridCol w:w="1843"/>
        <w:gridCol w:w="1904"/>
      </w:tblGrid>
      <w:tr w:rsidR="002F7659" w:rsidRPr="008F0F12" w14:paraId="3A9FFC6F" w14:textId="77777777">
        <w:trPr>
          <w:trHeight w:val="340"/>
        </w:trPr>
        <w:tc>
          <w:tcPr>
            <w:tcW w:w="10013" w:type="dxa"/>
            <w:gridSpan w:val="6"/>
            <w:tcBorders>
              <w:bottom w:val="single" w:sz="4" w:space="0" w:color="auto"/>
            </w:tcBorders>
            <w:shd w:val="clear" w:color="auto" w:fill="512F73"/>
            <w:vAlign w:val="center"/>
          </w:tcPr>
          <w:p w14:paraId="17D75336" w14:textId="5CB735E8"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lang w:val="es-ES"/>
              </w:rPr>
              <w:t xml:space="preserve">CONCEPTO 3 DEL </w:t>
            </w:r>
            <w:r w:rsidR="0023017F">
              <w:rPr>
                <w:rFonts w:ascii="Arial" w:hAnsi="Arial" w:cs="Arial"/>
                <w:b/>
                <w:bCs/>
                <w:color w:val="FFFFFF" w:themeColor="background1"/>
                <w:sz w:val="16"/>
                <w:szCs w:val="16"/>
                <w:lang w:val="es-ES"/>
              </w:rPr>
              <w:t>APÉNDICE</w:t>
            </w:r>
            <w:r w:rsidRPr="0023017F">
              <w:rPr>
                <w:rFonts w:ascii="Arial" w:hAnsi="Arial" w:cs="Arial"/>
                <w:b/>
                <w:bCs/>
                <w:color w:val="FFFFFF" w:themeColor="background1"/>
                <w:sz w:val="16"/>
                <w:szCs w:val="16"/>
                <w:lang w:val="es-ES"/>
              </w:rPr>
              <w:t xml:space="preserve"> 1 LISTADO DE EQUIPOS DEL ANEXO </w:t>
            </w:r>
            <w:r w:rsidR="0023017F">
              <w:rPr>
                <w:rFonts w:ascii="Arial" w:hAnsi="Arial" w:cs="Arial"/>
                <w:b/>
                <w:bCs/>
                <w:color w:val="FFFFFF" w:themeColor="background1"/>
                <w:sz w:val="16"/>
                <w:szCs w:val="16"/>
                <w:lang w:val="es-ES"/>
              </w:rPr>
              <w:t>1 “ESPECIFICACIONES TÉCNICAS”</w:t>
            </w:r>
          </w:p>
        </w:tc>
      </w:tr>
      <w:tr w:rsidR="002F7659" w:rsidRPr="008F0F12" w14:paraId="7D026EA0" w14:textId="77777777">
        <w:trPr>
          <w:trHeight w:val="340"/>
        </w:trPr>
        <w:tc>
          <w:tcPr>
            <w:tcW w:w="10013" w:type="dxa"/>
            <w:gridSpan w:val="6"/>
            <w:tcBorders>
              <w:bottom w:val="single" w:sz="4" w:space="0" w:color="auto"/>
            </w:tcBorders>
            <w:shd w:val="clear" w:color="auto" w:fill="512F73"/>
            <w:vAlign w:val="center"/>
          </w:tcPr>
          <w:p w14:paraId="26A4028C" w14:textId="77777777" w:rsidR="002F7659" w:rsidRPr="0023017F" w:rsidRDefault="002F7659" w:rsidP="002F7659">
            <w:pPr>
              <w:jc w:val="both"/>
              <w:rPr>
                <w:rFonts w:ascii="Arial" w:hAnsi="Arial" w:cs="Arial"/>
                <w:b/>
                <w:bCs/>
                <w:color w:val="FFFFFF" w:themeColor="background1"/>
                <w:sz w:val="16"/>
                <w:szCs w:val="16"/>
                <w:lang w:val="es-ES"/>
              </w:rPr>
            </w:pPr>
            <w:r w:rsidRPr="0023017F">
              <w:rPr>
                <w:rFonts w:ascii="Arial" w:hAnsi="Arial" w:cs="Arial"/>
                <w:b/>
                <w:bCs/>
                <w:color w:val="FFFFFF" w:themeColor="background1"/>
                <w:sz w:val="16"/>
                <w:szCs w:val="16"/>
                <w:lang w:val="es-ES"/>
              </w:rPr>
              <w:t>Póliza de Garantía - Cobertura con inicio 1 enero 2027 y termino al 31 de diciembre 2028.</w:t>
            </w:r>
          </w:p>
        </w:tc>
      </w:tr>
      <w:tr w:rsidR="002F7659" w:rsidRPr="008F0F12" w14:paraId="52A2897D" w14:textId="77777777">
        <w:trPr>
          <w:trHeight w:val="454"/>
        </w:trPr>
        <w:tc>
          <w:tcPr>
            <w:tcW w:w="2014" w:type="dxa"/>
            <w:tcBorders>
              <w:top w:val="single" w:sz="4" w:space="0" w:color="auto"/>
              <w:left w:val="single" w:sz="4" w:space="0" w:color="auto"/>
              <w:bottom w:val="single" w:sz="4" w:space="0" w:color="auto"/>
              <w:right w:val="single" w:sz="4" w:space="0" w:color="auto"/>
            </w:tcBorders>
            <w:shd w:val="clear" w:color="auto" w:fill="512F73"/>
            <w:vAlign w:val="center"/>
          </w:tcPr>
          <w:p w14:paraId="615AF20D"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512F73"/>
            <w:vAlign w:val="center"/>
          </w:tcPr>
          <w:p w14:paraId="7904B55C"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Marca</w:t>
            </w:r>
          </w:p>
        </w:tc>
        <w:tc>
          <w:tcPr>
            <w:tcW w:w="1701" w:type="dxa"/>
            <w:tcBorders>
              <w:top w:val="single" w:sz="4" w:space="0" w:color="auto"/>
              <w:left w:val="single" w:sz="4" w:space="0" w:color="auto"/>
              <w:bottom w:val="single" w:sz="4" w:space="0" w:color="auto"/>
              <w:right w:val="single" w:sz="4" w:space="0" w:color="auto"/>
            </w:tcBorders>
            <w:shd w:val="clear" w:color="auto" w:fill="512F73"/>
            <w:vAlign w:val="center"/>
          </w:tcPr>
          <w:p w14:paraId="44AE860E"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512F73"/>
            <w:vAlign w:val="center"/>
          </w:tcPr>
          <w:p w14:paraId="765995D5"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Cantidad</w:t>
            </w:r>
          </w:p>
          <w:p w14:paraId="65D608E8"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w:t>
            </w:r>
          </w:p>
        </w:tc>
        <w:tc>
          <w:tcPr>
            <w:tcW w:w="1843" w:type="dxa"/>
            <w:tcBorders>
              <w:top w:val="single" w:sz="4" w:space="0" w:color="auto"/>
              <w:left w:val="single" w:sz="4" w:space="0" w:color="auto"/>
              <w:bottom w:val="single" w:sz="4" w:space="0" w:color="auto"/>
              <w:right w:val="single" w:sz="4" w:space="0" w:color="auto"/>
            </w:tcBorders>
            <w:shd w:val="clear" w:color="auto" w:fill="512F73"/>
            <w:vAlign w:val="center"/>
          </w:tcPr>
          <w:p w14:paraId="5F20A849"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Precio Unitario</w:t>
            </w:r>
          </w:p>
          <w:p w14:paraId="02E4E9F7"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antes de I.V.A.</w:t>
            </w:r>
          </w:p>
          <w:p w14:paraId="22F05C5C"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(b)</w:t>
            </w:r>
          </w:p>
        </w:tc>
        <w:tc>
          <w:tcPr>
            <w:tcW w:w="1904" w:type="dxa"/>
            <w:tcBorders>
              <w:top w:val="single" w:sz="4" w:space="0" w:color="auto"/>
              <w:left w:val="single" w:sz="4" w:space="0" w:color="auto"/>
              <w:bottom w:val="single" w:sz="4" w:space="0" w:color="auto"/>
              <w:right w:val="single" w:sz="4" w:space="0" w:color="auto"/>
            </w:tcBorders>
            <w:shd w:val="clear" w:color="auto" w:fill="512F73"/>
            <w:vAlign w:val="center"/>
          </w:tcPr>
          <w:p w14:paraId="7A13EEAB"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Importe antes de IVA</w:t>
            </w:r>
          </w:p>
          <w:p w14:paraId="69B7FE45"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(a)*(b)</w:t>
            </w:r>
          </w:p>
        </w:tc>
      </w:tr>
      <w:tr w:rsidR="002F7659" w:rsidRPr="008F0F12" w14:paraId="74C4A448"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153E1"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ACCESS POINT</w:t>
            </w:r>
          </w:p>
          <w:p w14:paraId="3C7BC5EA"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C9115AXI-A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4806A"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F5D9D"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D73AA9"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730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F22B2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E5522"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37E6E0AC"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F616E"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ACCESS POINT</w:t>
            </w:r>
          </w:p>
          <w:p w14:paraId="32A99BCB"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CW9166I-ROW</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A84A0"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ECBB7"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E9D9EF"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177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A9757"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CC5A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62879331" w14:textId="77777777">
        <w:trPr>
          <w:trHeight w:val="339"/>
        </w:trPr>
        <w:tc>
          <w:tcPr>
            <w:tcW w:w="3148" w:type="dxa"/>
            <w:gridSpan w:val="2"/>
            <w:tcBorders>
              <w:top w:val="single" w:sz="4" w:space="0" w:color="auto"/>
              <w:left w:val="nil"/>
              <w:bottom w:val="nil"/>
              <w:right w:val="nil"/>
            </w:tcBorders>
            <w:vAlign w:val="center"/>
          </w:tcPr>
          <w:p w14:paraId="2F45F3E3" w14:textId="77777777" w:rsidR="002F7659" w:rsidRPr="008F0F12" w:rsidRDefault="002F7659" w:rsidP="002F7659">
            <w:pPr>
              <w:jc w:val="both"/>
              <w:rPr>
                <w:rFonts w:ascii="Arial" w:hAnsi="Arial" w:cs="Arial"/>
                <w:b/>
                <w:sz w:val="16"/>
                <w:szCs w:val="16"/>
                <w:lang w:val="es-ES"/>
              </w:rPr>
            </w:pPr>
          </w:p>
        </w:tc>
        <w:tc>
          <w:tcPr>
            <w:tcW w:w="1701" w:type="dxa"/>
            <w:tcBorders>
              <w:top w:val="single" w:sz="4" w:space="0" w:color="auto"/>
              <w:left w:val="nil"/>
              <w:bottom w:val="nil"/>
              <w:right w:val="nil"/>
            </w:tcBorders>
            <w:vAlign w:val="center"/>
          </w:tcPr>
          <w:p w14:paraId="29AA174B" w14:textId="77777777" w:rsidR="002F7659" w:rsidRPr="008F0F12" w:rsidRDefault="002F7659" w:rsidP="002F7659">
            <w:pPr>
              <w:jc w:val="both"/>
              <w:rPr>
                <w:rFonts w:ascii="Arial" w:hAnsi="Arial" w:cs="Arial"/>
                <w:b/>
                <w:sz w:val="16"/>
                <w:szCs w:val="16"/>
                <w:lang w:val="es-ES"/>
              </w:rPr>
            </w:pPr>
          </w:p>
        </w:tc>
        <w:tc>
          <w:tcPr>
            <w:tcW w:w="1417" w:type="dxa"/>
            <w:tcBorders>
              <w:top w:val="single" w:sz="4" w:space="0" w:color="auto"/>
              <w:left w:val="nil"/>
              <w:bottom w:val="nil"/>
              <w:right w:val="single" w:sz="4" w:space="0" w:color="auto"/>
            </w:tcBorders>
          </w:tcPr>
          <w:p w14:paraId="7D4C6B30"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77B9138F" w14:textId="653BE478"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SUBTOTAL</w:t>
            </w:r>
            <w:r w:rsidR="00B209F8">
              <w:rPr>
                <w:rFonts w:ascii="Arial" w:hAnsi="Arial" w:cs="Arial"/>
                <w:b/>
                <w:sz w:val="16"/>
                <w:szCs w:val="16"/>
                <w:lang w:val="es-ES"/>
              </w:rPr>
              <w:t xml:space="preserve"> 3</w:t>
            </w:r>
          </w:p>
        </w:tc>
        <w:tc>
          <w:tcPr>
            <w:tcW w:w="1904" w:type="dxa"/>
            <w:tcBorders>
              <w:top w:val="single" w:sz="4" w:space="0" w:color="auto"/>
              <w:left w:val="single" w:sz="4" w:space="0" w:color="auto"/>
              <w:bottom w:val="single" w:sz="4" w:space="0" w:color="auto"/>
              <w:right w:val="single" w:sz="4" w:space="0" w:color="auto"/>
            </w:tcBorders>
            <w:vAlign w:val="center"/>
          </w:tcPr>
          <w:p w14:paraId="1230505C"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4BD7B7AE" w14:textId="77777777">
        <w:trPr>
          <w:trHeight w:val="339"/>
        </w:trPr>
        <w:tc>
          <w:tcPr>
            <w:tcW w:w="3148" w:type="dxa"/>
            <w:gridSpan w:val="2"/>
            <w:tcBorders>
              <w:top w:val="nil"/>
              <w:left w:val="nil"/>
              <w:bottom w:val="nil"/>
              <w:right w:val="nil"/>
            </w:tcBorders>
            <w:vAlign w:val="center"/>
          </w:tcPr>
          <w:p w14:paraId="06269A5E"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11FCBA47"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2782FD20"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67358B77"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I.V.A.</w:t>
            </w:r>
          </w:p>
        </w:tc>
        <w:tc>
          <w:tcPr>
            <w:tcW w:w="1904" w:type="dxa"/>
            <w:tcBorders>
              <w:top w:val="single" w:sz="4" w:space="0" w:color="auto"/>
              <w:left w:val="single" w:sz="4" w:space="0" w:color="auto"/>
              <w:bottom w:val="single" w:sz="4" w:space="0" w:color="auto"/>
              <w:right w:val="single" w:sz="4" w:space="0" w:color="auto"/>
            </w:tcBorders>
            <w:vAlign w:val="center"/>
          </w:tcPr>
          <w:p w14:paraId="0C34421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2B2703A8" w14:textId="77777777">
        <w:trPr>
          <w:trHeight w:val="339"/>
        </w:trPr>
        <w:tc>
          <w:tcPr>
            <w:tcW w:w="3148" w:type="dxa"/>
            <w:gridSpan w:val="2"/>
            <w:tcBorders>
              <w:top w:val="nil"/>
              <w:left w:val="nil"/>
              <w:bottom w:val="nil"/>
              <w:right w:val="nil"/>
            </w:tcBorders>
            <w:vAlign w:val="center"/>
          </w:tcPr>
          <w:p w14:paraId="2DAE73D1"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189DD818"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7A77C8E9"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60639BB0"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TOTAL</w:t>
            </w:r>
          </w:p>
          <w:p w14:paraId="68589151"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(Moneda Nacional)</w:t>
            </w:r>
          </w:p>
        </w:tc>
        <w:tc>
          <w:tcPr>
            <w:tcW w:w="1904" w:type="dxa"/>
            <w:tcBorders>
              <w:top w:val="single" w:sz="4" w:space="0" w:color="auto"/>
              <w:left w:val="single" w:sz="4" w:space="0" w:color="auto"/>
              <w:bottom w:val="single" w:sz="4" w:space="0" w:color="auto"/>
              <w:right w:val="single" w:sz="4" w:space="0" w:color="auto"/>
            </w:tcBorders>
            <w:vAlign w:val="center"/>
          </w:tcPr>
          <w:p w14:paraId="28CBBD39"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bl>
    <w:p w14:paraId="12C4169B" w14:textId="77777777" w:rsidR="002F7659" w:rsidRPr="002F7659" w:rsidRDefault="002F7659" w:rsidP="002F7659">
      <w:pPr>
        <w:jc w:val="both"/>
        <w:rPr>
          <w:rFonts w:ascii="Arial" w:hAnsi="Arial" w:cs="Arial"/>
          <w:b/>
          <w:bCs/>
        </w:rPr>
      </w:pPr>
    </w:p>
    <w:p w14:paraId="07A3F23B" w14:textId="77777777" w:rsidR="002F7659" w:rsidRDefault="002F7659" w:rsidP="002F7659">
      <w:pPr>
        <w:jc w:val="both"/>
        <w:rPr>
          <w:rFonts w:ascii="Arial" w:hAnsi="Arial" w:cs="Arial"/>
          <w:b/>
          <w:bCs/>
        </w:rPr>
      </w:pPr>
    </w:p>
    <w:p w14:paraId="0F1BC81F" w14:textId="77777777" w:rsidR="00AA4F48" w:rsidRDefault="00AA4F48" w:rsidP="002F7659">
      <w:pPr>
        <w:jc w:val="both"/>
        <w:rPr>
          <w:rFonts w:ascii="Arial" w:hAnsi="Arial" w:cs="Arial"/>
          <w:b/>
          <w:bCs/>
        </w:rPr>
      </w:pPr>
    </w:p>
    <w:p w14:paraId="1E879B99" w14:textId="77777777" w:rsidR="00AA4F48" w:rsidRDefault="00AA4F48" w:rsidP="002F7659">
      <w:pPr>
        <w:jc w:val="both"/>
        <w:rPr>
          <w:rFonts w:ascii="Arial" w:hAnsi="Arial" w:cs="Arial"/>
          <w:b/>
          <w:bCs/>
        </w:rPr>
      </w:pPr>
    </w:p>
    <w:p w14:paraId="7CAB9729" w14:textId="77777777" w:rsidR="00AA4F48" w:rsidRDefault="00AA4F48" w:rsidP="002F7659">
      <w:pPr>
        <w:jc w:val="both"/>
        <w:rPr>
          <w:rFonts w:ascii="Arial" w:hAnsi="Arial" w:cs="Arial"/>
          <w:b/>
          <w:bCs/>
        </w:rPr>
      </w:pPr>
    </w:p>
    <w:p w14:paraId="0116C3A9" w14:textId="77777777" w:rsidR="00AA4F48" w:rsidRDefault="00AA4F48" w:rsidP="002F7659">
      <w:pPr>
        <w:jc w:val="both"/>
        <w:rPr>
          <w:rFonts w:ascii="Arial" w:hAnsi="Arial" w:cs="Arial"/>
          <w:b/>
          <w:bCs/>
        </w:rPr>
      </w:pPr>
    </w:p>
    <w:p w14:paraId="424E2A78" w14:textId="77777777" w:rsidR="00AA4F48" w:rsidRDefault="00AA4F48" w:rsidP="002F7659">
      <w:pPr>
        <w:jc w:val="both"/>
        <w:rPr>
          <w:rFonts w:ascii="Arial" w:hAnsi="Arial" w:cs="Arial"/>
          <w:b/>
          <w:bCs/>
        </w:rPr>
      </w:pPr>
    </w:p>
    <w:p w14:paraId="24D0FDAB" w14:textId="77777777" w:rsidR="00AA4F48" w:rsidRPr="002F7659" w:rsidRDefault="00AA4F48" w:rsidP="002F7659">
      <w:pPr>
        <w:jc w:val="both"/>
        <w:rPr>
          <w:rFonts w:ascii="Arial" w:hAnsi="Arial" w:cs="Arial"/>
          <w:b/>
          <w:bCs/>
        </w:rPr>
      </w:pPr>
    </w:p>
    <w:p w14:paraId="37908492" w14:textId="77777777" w:rsidR="002F7659" w:rsidRPr="002F7659" w:rsidRDefault="002F7659" w:rsidP="002F7659">
      <w:pPr>
        <w:jc w:val="both"/>
        <w:rPr>
          <w:rFonts w:ascii="Arial" w:hAnsi="Arial" w:cs="Arial"/>
          <w:b/>
          <w:bCs/>
        </w:rPr>
      </w:pPr>
    </w:p>
    <w:p w14:paraId="0680D00B" w14:textId="77777777" w:rsidR="002F7659" w:rsidRPr="002F7659" w:rsidRDefault="002F7659" w:rsidP="002F7659">
      <w:pPr>
        <w:jc w:val="both"/>
        <w:rPr>
          <w:rFonts w:ascii="Arial" w:hAnsi="Arial" w:cs="Arial"/>
          <w:b/>
          <w:bCs/>
        </w:rPr>
      </w:pPr>
      <w:r w:rsidRPr="002F7659">
        <w:rPr>
          <w:rFonts w:ascii="Arial" w:hAnsi="Arial" w:cs="Arial"/>
          <w:b/>
          <w:bCs/>
        </w:rPr>
        <w:lastRenderedPageBreak/>
        <w:t>Concepto 4</w:t>
      </w:r>
    </w:p>
    <w:p w14:paraId="16B9F769" w14:textId="76C2A508" w:rsidR="002F7659" w:rsidRPr="00132717" w:rsidRDefault="002F7659" w:rsidP="002F7659">
      <w:pPr>
        <w:jc w:val="both"/>
        <w:rPr>
          <w:rFonts w:ascii="Arial" w:hAnsi="Arial" w:cs="Arial"/>
          <w:bCs/>
        </w:rPr>
      </w:pPr>
      <w:r w:rsidRPr="002F7659">
        <w:rPr>
          <w:rFonts w:ascii="Arial" w:hAnsi="Arial" w:cs="Arial"/>
          <w:b/>
          <w:bCs/>
        </w:rPr>
        <w:t>Póliza de Garantía – Cobertura con término al 31 de diciembre de 2028.</w:t>
      </w:r>
      <w:r w:rsidRPr="002F7659">
        <w:rPr>
          <w:rFonts w:ascii="Arial" w:hAnsi="Arial" w:cs="Arial"/>
          <w:b/>
        </w:rPr>
        <w:br/>
      </w:r>
      <w:r w:rsidRPr="002F7659">
        <w:rPr>
          <w:rFonts w:ascii="Arial" w:hAnsi="Arial" w:cs="Arial"/>
          <w:bCs/>
        </w:rPr>
        <w:t xml:space="preserve">La vigencia de la cobertura </w:t>
      </w:r>
      <w:r w:rsidRPr="00132717">
        <w:rPr>
          <w:rFonts w:ascii="Arial" w:hAnsi="Arial" w:cs="Arial"/>
          <w:bCs/>
        </w:rPr>
        <w:t>iniciará, conforme a lo establecido en la Tabla 2 del presente Anexo Técnico.</w:t>
      </w:r>
    </w:p>
    <w:p w14:paraId="77554092" w14:textId="77777777" w:rsidR="002F7659" w:rsidRPr="00132717" w:rsidRDefault="002F7659" w:rsidP="002F7659">
      <w:pPr>
        <w:jc w:val="both"/>
        <w:rPr>
          <w:rFonts w:ascii="Arial" w:hAnsi="Arial" w:cs="Arial"/>
          <w:b/>
          <w:bCs/>
        </w:rPr>
      </w:pPr>
    </w:p>
    <w:p w14:paraId="0F8AF3FD" w14:textId="77777777" w:rsidR="002F7659" w:rsidRPr="002F7659" w:rsidRDefault="002F7659" w:rsidP="002F7659">
      <w:pPr>
        <w:jc w:val="both"/>
        <w:rPr>
          <w:rFonts w:ascii="Arial" w:hAnsi="Arial" w:cs="Arial"/>
        </w:rPr>
      </w:pPr>
    </w:p>
    <w:p w14:paraId="00EA3FA6" w14:textId="77777777" w:rsidR="008F0F12" w:rsidRPr="002F7659" w:rsidRDefault="008F0F12" w:rsidP="008F0F12">
      <w:pPr>
        <w:tabs>
          <w:tab w:val="right" w:pos="9520"/>
        </w:tabs>
        <w:jc w:val="both"/>
        <w:rPr>
          <w:rFonts w:ascii="Arial" w:hAnsi="Arial" w:cs="Arial"/>
        </w:rPr>
      </w:pPr>
    </w:p>
    <w:tbl>
      <w:tblPr>
        <w:tblW w:w="100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1134"/>
        <w:gridCol w:w="1701"/>
        <w:gridCol w:w="1417"/>
        <w:gridCol w:w="1843"/>
        <w:gridCol w:w="1904"/>
      </w:tblGrid>
      <w:tr w:rsidR="002F7659" w:rsidRPr="008F0F12" w14:paraId="43C12666" w14:textId="77777777">
        <w:trPr>
          <w:trHeight w:val="340"/>
        </w:trPr>
        <w:tc>
          <w:tcPr>
            <w:tcW w:w="10013" w:type="dxa"/>
            <w:gridSpan w:val="6"/>
            <w:tcBorders>
              <w:bottom w:val="single" w:sz="4" w:space="0" w:color="auto"/>
            </w:tcBorders>
            <w:shd w:val="clear" w:color="auto" w:fill="512F73"/>
            <w:vAlign w:val="center"/>
          </w:tcPr>
          <w:p w14:paraId="19EA11FF" w14:textId="02AFF61F"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lang w:val="es-ES"/>
              </w:rPr>
              <w:t xml:space="preserve">CONCEPTO 4 DEL </w:t>
            </w:r>
            <w:r w:rsidR="0023017F">
              <w:rPr>
                <w:rFonts w:ascii="Arial" w:hAnsi="Arial" w:cs="Arial"/>
                <w:b/>
                <w:bCs/>
                <w:color w:val="FFFFFF" w:themeColor="background1"/>
                <w:sz w:val="16"/>
                <w:szCs w:val="16"/>
                <w:lang w:val="es-ES"/>
              </w:rPr>
              <w:t>APÉNDICE</w:t>
            </w:r>
            <w:r w:rsidRPr="0023017F">
              <w:rPr>
                <w:rFonts w:ascii="Arial" w:hAnsi="Arial" w:cs="Arial"/>
                <w:b/>
                <w:bCs/>
                <w:color w:val="FFFFFF" w:themeColor="background1"/>
                <w:sz w:val="16"/>
                <w:szCs w:val="16"/>
                <w:lang w:val="es-ES"/>
              </w:rPr>
              <w:t xml:space="preserve"> 1 LISTADO DE EQUIPOS DEL ANEXO </w:t>
            </w:r>
            <w:r w:rsidR="0023017F">
              <w:rPr>
                <w:rFonts w:ascii="Arial" w:hAnsi="Arial" w:cs="Arial"/>
                <w:b/>
                <w:bCs/>
                <w:color w:val="FFFFFF" w:themeColor="background1"/>
                <w:sz w:val="16"/>
                <w:szCs w:val="16"/>
                <w:lang w:val="es-ES"/>
              </w:rPr>
              <w:t>1 “ESPECIFICACIONES TÉCNICAS”</w:t>
            </w:r>
          </w:p>
        </w:tc>
      </w:tr>
      <w:tr w:rsidR="002F7659" w:rsidRPr="008F0F12" w14:paraId="463F7D57" w14:textId="77777777">
        <w:trPr>
          <w:trHeight w:val="340"/>
        </w:trPr>
        <w:tc>
          <w:tcPr>
            <w:tcW w:w="10013" w:type="dxa"/>
            <w:gridSpan w:val="6"/>
            <w:tcBorders>
              <w:bottom w:val="single" w:sz="4" w:space="0" w:color="auto"/>
            </w:tcBorders>
            <w:shd w:val="clear" w:color="auto" w:fill="512F73"/>
            <w:vAlign w:val="center"/>
          </w:tcPr>
          <w:p w14:paraId="63EAEAD3" w14:textId="77777777" w:rsidR="002F7659" w:rsidRPr="0023017F" w:rsidRDefault="002F7659" w:rsidP="002F7659">
            <w:pPr>
              <w:jc w:val="both"/>
              <w:rPr>
                <w:rFonts w:ascii="Arial" w:hAnsi="Arial" w:cs="Arial"/>
                <w:b/>
                <w:bCs/>
                <w:color w:val="FFFFFF" w:themeColor="background1"/>
                <w:sz w:val="16"/>
                <w:szCs w:val="16"/>
                <w:lang w:val="es-ES"/>
              </w:rPr>
            </w:pPr>
            <w:r w:rsidRPr="0023017F">
              <w:rPr>
                <w:rFonts w:ascii="Arial" w:hAnsi="Arial" w:cs="Arial"/>
                <w:b/>
                <w:bCs/>
                <w:color w:val="FFFFFF" w:themeColor="background1"/>
                <w:sz w:val="16"/>
                <w:szCs w:val="16"/>
                <w:lang w:val="es-ES"/>
              </w:rPr>
              <w:t>Póliza de Garantía - Cobertura con termino al 31 de diciembre 2028.</w:t>
            </w:r>
          </w:p>
        </w:tc>
      </w:tr>
      <w:tr w:rsidR="002F7659" w:rsidRPr="008F0F12" w14:paraId="05671213" w14:textId="77777777">
        <w:trPr>
          <w:trHeight w:val="454"/>
        </w:trPr>
        <w:tc>
          <w:tcPr>
            <w:tcW w:w="2014" w:type="dxa"/>
            <w:tcBorders>
              <w:top w:val="single" w:sz="4" w:space="0" w:color="auto"/>
              <w:left w:val="single" w:sz="4" w:space="0" w:color="auto"/>
              <w:bottom w:val="single" w:sz="4" w:space="0" w:color="auto"/>
              <w:right w:val="single" w:sz="4" w:space="0" w:color="auto"/>
            </w:tcBorders>
            <w:shd w:val="clear" w:color="auto" w:fill="512F73"/>
            <w:vAlign w:val="center"/>
          </w:tcPr>
          <w:p w14:paraId="0CB84089"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512F73"/>
            <w:vAlign w:val="center"/>
          </w:tcPr>
          <w:p w14:paraId="139077A7"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Marca</w:t>
            </w:r>
          </w:p>
        </w:tc>
        <w:tc>
          <w:tcPr>
            <w:tcW w:w="1701" w:type="dxa"/>
            <w:tcBorders>
              <w:top w:val="single" w:sz="4" w:space="0" w:color="auto"/>
              <w:left w:val="single" w:sz="4" w:space="0" w:color="auto"/>
              <w:bottom w:val="single" w:sz="4" w:space="0" w:color="auto"/>
              <w:right w:val="single" w:sz="4" w:space="0" w:color="auto"/>
            </w:tcBorders>
            <w:shd w:val="clear" w:color="auto" w:fill="512F73"/>
            <w:vAlign w:val="center"/>
          </w:tcPr>
          <w:p w14:paraId="284AF7C5"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512F73"/>
            <w:vAlign w:val="center"/>
          </w:tcPr>
          <w:p w14:paraId="5F0FF996"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Cantidad</w:t>
            </w:r>
          </w:p>
          <w:p w14:paraId="02E6D21A"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w:t>
            </w:r>
          </w:p>
        </w:tc>
        <w:tc>
          <w:tcPr>
            <w:tcW w:w="1843" w:type="dxa"/>
            <w:tcBorders>
              <w:top w:val="single" w:sz="4" w:space="0" w:color="auto"/>
              <w:left w:val="single" w:sz="4" w:space="0" w:color="auto"/>
              <w:bottom w:val="single" w:sz="4" w:space="0" w:color="auto"/>
              <w:right w:val="single" w:sz="4" w:space="0" w:color="auto"/>
            </w:tcBorders>
            <w:shd w:val="clear" w:color="auto" w:fill="512F73"/>
            <w:vAlign w:val="center"/>
          </w:tcPr>
          <w:p w14:paraId="6C16E46B"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Precio Unitario</w:t>
            </w:r>
          </w:p>
          <w:p w14:paraId="4545C6D2"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antes de I.V.A.</w:t>
            </w:r>
          </w:p>
          <w:p w14:paraId="20E95110" w14:textId="77777777" w:rsidR="002F7659" w:rsidRPr="0023017F" w:rsidRDefault="002F7659" w:rsidP="002F7659">
            <w:pPr>
              <w:jc w:val="both"/>
              <w:rPr>
                <w:rFonts w:ascii="Arial" w:hAnsi="Arial" w:cs="Arial"/>
                <w:b/>
                <w:color w:val="FFFFFF" w:themeColor="background1"/>
                <w:sz w:val="16"/>
                <w:szCs w:val="16"/>
              </w:rPr>
            </w:pPr>
            <w:r w:rsidRPr="0023017F">
              <w:rPr>
                <w:rFonts w:ascii="Arial" w:hAnsi="Arial" w:cs="Arial"/>
                <w:b/>
                <w:color w:val="FFFFFF" w:themeColor="background1"/>
                <w:sz w:val="16"/>
                <w:szCs w:val="16"/>
              </w:rPr>
              <w:t>(b)</w:t>
            </w:r>
          </w:p>
        </w:tc>
        <w:tc>
          <w:tcPr>
            <w:tcW w:w="1904" w:type="dxa"/>
            <w:tcBorders>
              <w:top w:val="single" w:sz="4" w:space="0" w:color="auto"/>
              <w:left w:val="single" w:sz="4" w:space="0" w:color="auto"/>
              <w:bottom w:val="single" w:sz="4" w:space="0" w:color="auto"/>
              <w:right w:val="single" w:sz="4" w:space="0" w:color="auto"/>
            </w:tcBorders>
            <w:shd w:val="clear" w:color="auto" w:fill="512F73"/>
            <w:vAlign w:val="center"/>
          </w:tcPr>
          <w:p w14:paraId="31D7A66F"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Importe antes de IVA</w:t>
            </w:r>
          </w:p>
          <w:p w14:paraId="3918BF13" w14:textId="77777777" w:rsidR="002F7659" w:rsidRPr="0023017F" w:rsidRDefault="002F7659" w:rsidP="002F7659">
            <w:pPr>
              <w:jc w:val="both"/>
              <w:rPr>
                <w:rFonts w:ascii="Arial" w:hAnsi="Arial" w:cs="Arial"/>
                <w:b/>
                <w:bCs/>
                <w:color w:val="FFFFFF" w:themeColor="background1"/>
                <w:sz w:val="16"/>
                <w:szCs w:val="16"/>
              </w:rPr>
            </w:pPr>
            <w:r w:rsidRPr="0023017F">
              <w:rPr>
                <w:rFonts w:ascii="Arial" w:hAnsi="Arial" w:cs="Arial"/>
                <w:b/>
                <w:bCs/>
                <w:color w:val="FFFFFF" w:themeColor="background1"/>
                <w:sz w:val="16"/>
                <w:szCs w:val="16"/>
              </w:rPr>
              <w:t>(a)*(b)</w:t>
            </w:r>
          </w:p>
        </w:tc>
      </w:tr>
      <w:tr w:rsidR="002F7659" w:rsidRPr="008F0F12" w14:paraId="2A01F313"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D1208"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SWITCH DE ACCESO LAN</w:t>
            </w:r>
          </w:p>
          <w:p w14:paraId="0219A06A"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C9300-48U-E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BBE61"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3347BD"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3E67E"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45</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E388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8B7B31"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5A4DEC91"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6E570"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CONTROLADORA INALÁMBRICA</w:t>
            </w:r>
          </w:p>
          <w:p w14:paraId="7A2CC2BD"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C9800-40-K9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7D0B0"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DA583"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3679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8B20A"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3025A"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0B61655D"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96784"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TELÉFONO IP</w:t>
            </w:r>
          </w:p>
          <w:p w14:paraId="1E8521ED"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CP-8845-K9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733505"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5FC4D"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CD6A4"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2FBB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E82EB"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141BE8D5"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A5B28"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VIDEOCONFERENCIA</w:t>
            </w:r>
          </w:p>
          <w:p w14:paraId="1B07D41E"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CS-KITPLUS-K9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13A6C"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B0B91"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C77458"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7366D"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FC0FF"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39CF4D30"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FDFF7"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FIREWALL</w:t>
            </w:r>
          </w:p>
          <w:p w14:paraId="14FFBD22"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FPR4112-ASA-K9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76FE2"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C0339"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47E8A"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7765D"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747593"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2FF1A03A" w14:textId="77777777">
        <w:trPr>
          <w:trHeight w:val="510"/>
        </w:trPr>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0FA89" w14:textId="77777777" w:rsidR="002F7659" w:rsidRPr="008F0F12" w:rsidRDefault="002F7659" w:rsidP="002F7659">
            <w:pPr>
              <w:jc w:val="both"/>
              <w:rPr>
                <w:rFonts w:ascii="Arial" w:hAnsi="Arial" w:cs="Arial"/>
                <w:b/>
                <w:sz w:val="16"/>
                <w:szCs w:val="16"/>
              </w:rPr>
            </w:pPr>
            <w:r w:rsidRPr="008F0F12">
              <w:rPr>
                <w:rFonts w:ascii="Arial" w:hAnsi="Arial" w:cs="Arial"/>
                <w:b/>
                <w:sz w:val="16"/>
                <w:szCs w:val="16"/>
              </w:rPr>
              <w:t>VG</w:t>
            </w:r>
          </w:p>
          <w:p w14:paraId="4C283A47" w14:textId="77777777" w:rsidR="002F7659" w:rsidRPr="008F0F12" w:rsidRDefault="002F7659" w:rsidP="002F7659">
            <w:pPr>
              <w:jc w:val="both"/>
              <w:rPr>
                <w:rFonts w:ascii="Arial" w:hAnsi="Arial" w:cs="Arial"/>
                <w:b/>
                <w:sz w:val="16"/>
                <w:szCs w:val="16"/>
              </w:rPr>
            </w:pPr>
            <w:r w:rsidRPr="008F0F12">
              <w:rPr>
                <w:rFonts w:ascii="Arial" w:hAnsi="Arial" w:cs="Arial"/>
                <w:sz w:val="16"/>
                <w:szCs w:val="16"/>
                <w:lang w:val="es-ES"/>
              </w:rPr>
              <w:t>VG310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08DD6" w14:textId="77777777" w:rsidR="002F7659" w:rsidRPr="008F0F12" w:rsidRDefault="002F7659" w:rsidP="002F7659">
            <w:pPr>
              <w:jc w:val="both"/>
              <w:rPr>
                <w:rFonts w:ascii="Arial" w:hAnsi="Arial" w:cs="Arial"/>
                <w:b/>
                <w:bCs/>
                <w:sz w:val="16"/>
                <w:szCs w:val="16"/>
                <w:lang w:val="es-ES"/>
              </w:rPr>
            </w:pPr>
            <w:r w:rsidRPr="008F0F12">
              <w:rPr>
                <w:rFonts w:ascii="Arial" w:hAnsi="Arial" w:cs="Arial"/>
                <w:b/>
                <w:bCs/>
                <w:sz w:val="16"/>
                <w:szCs w:val="16"/>
                <w:lang w:val="es-ES"/>
              </w:rPr>
              <w:t>Cisco</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E0EA1" w14:textId="77777777" w:rsidR="002F7659" w:rsidRPr="008F0F12" w:rsidRDefault="002F7659" w:rsidP="002F7659">
            <w:pPr>
              <w:jc w:val="both"/>
              <w:rPr>
                <w:rFonts w:ascii="Arial" w:hAnsi="Arial" w:cs="Arial"/>
                <w:sz w:val="16"/>
                <w:szCs w:val="16"/>
                <w:lang w:val="es-ES"/>
              </w:rPr>
            </w:pPr>
            <w:r w:rsidRPr="008F0F12">
              <w:rPr>
                <w:rFonts w:ascii="Arial" w:hAnsi="Arial" w:cs="Arial"/>
                <w:sz w:val="16"/>
                <w:szCs w:val="16"/>
                <w:lang w:val="es-ES"/>
              </w:rPr>
              <w:t>Suscripción</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63FFB2"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514E6"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c>
          <w:tcPr>
            <w:tcW w:w="1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F8F1A"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28ACDC27" w14:textId="77777777">
        <w:trPr>
          <w:trHeight w:val="339"/>
        </w:trPr>
        <w:tc>
          <w:tcPr>
            <w:tcW w:w="3148" w:type="dxa"/>
            <w:gridSpan w:val="2"/>
            <w:tcBorders>
              <w:top w:val="single" w:sz="4" w:space="0" w:color="auto"/>
              <w:left w:val="nil"/>
              <w:bottom w:val="nil"/>
              <w:right w:val="nil"/>
            </w:tcBorders>
            <w:vAlign w:val="center"/>
          </w:tcPr>
          <w:p w14:paraId="639CAB5B" w14:textId="77777777" w:rsidR="002F7659" w:rsidRPr="008F0F12" w:rsidRDefault="002F7659" w:rsidP="002F7659">
            <w:pPr>
              <w:jc w:val="both"/>
              <w:rPr>
                <w:rFonts w:ascii="Arial" w:hAnsi="Arial" w:cs="Arial"/>
                <w:b/>
                <w:sz w:val="16"/>
                <w:szCs w:val="16"/>
                <w:lang w:val="es-ES"/>
              </w:rPr>
            </w:pPr>
          </w:p>
        </w:tc>
        <w:tc>
          <w:tcPr>
            <w:tcW w:w="1701" w:type="dxa"/>
            <w:tcBorders>
              <w:top w:val="single" w:sz="4" w:space="0" w:color="auto"/>
              <w:left w:val="nil"/>
              <w:bottom w:val="nil"/>
              <w:right w:val="nil"/>
            </w:tcBorders>
            <w:vAlign w:val="center"/>
          </w:tcPr>
          <w:p w14:paraId="0C66BD8B" w14:textId="77777777" w:rsidR="002F7659" w:rsidRPr="008F0F12" w:rsidRDefault="002F7659" w:rsidP="002F7659">
            <w:pPr>
              <w:jc w:val="both"/>
              <w:rPr>
                <w:rFonts w:ascii="Arial" w:hAnsi="Arial" w:cs="Arial"/>
                <w:b/>
                <w:sz w:val="16"/>
                <w:szCs w:val="16"/>
                <w:lang w:val="es-ES"/>
              </w:rPr>
            </w:pPr>
          </w:p>
        </w:tc>
        <w:tc>
          <w:tcPr>
            <w:tcW w:w="1417" w:type="dxa"/>
            <w:tcBorders>
              <w:top w:val="single" w:sz="4" w:space="0" w:color="auto"/>
              <w:left w:val="nil"/>
              <w:bottom w:val="nil"/>
              <w:right w:val="single" w:sz="4" w:space="0" w:color="auto"/>
            </w:tcBorders>
          </w:tcPr>
          <w:p w14:paraId="5C823E28"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0B977B5F" w14:textId="5B4296B9"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SUBTOTAL</w:t>
            </w:r>
            <w:r w:rsidR="00B209F8">
              <w:rPr>
                <w:rFonts w:ascii="Arial" w:hAnsi="Arial" w:cs="Arial"/>
                <w:b/>
                <w:sz w:val="16"/>
                <w:szCs w:val="16"/>
                <w:lang w:val="es-ES"/>
              </w:rPr>
              <w:t xml:space="preserve"> 4</w:t>
            </w:r>
          </w:p>
        </w:tc>
        <w:tc>
          <w:tcPr>
            <w:tcW w:w="1904" w:type="dxa"/>
            <w:tcBorders>
              <w:top w:val="single" w:sz="4" w:space="0" w:color="auto"/>
              <w:left w:val="single" w:sz="4" w:space="0" w:color="auto"/>
              <w:bottom w:val="single" w:sz="4" w:space="0" w:color="auto"/>
              <w:right w:val="single" w:sz="4" w:space="0" w:color="auto"/>
            </w:tcBorders>
            <w:vAlign w:val="center"/>
          </w:tcPr>
          <w:p w14:paraId="4D64A222"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1453A9EF" w14:textId="77777777">
        <w:trPr>
          <w:trHeight w:val="339"/>
        </w:trPr>
        <w:tc>
          <w:tcPr>
            <w:tcW w:w="3148" w:type="dxa"/>
            <w:gridSpan w:val="2"/>
            <w:tcBorders>
              <w:top w:val="nil"/>
              <w:left w:val="nil"/>
              <w:bottom w:val="nil"/>
              <w:right w:val="nil"/>
            </w:tcBorders>
            <w:vAlign w:val="center"/>
          </w:tcPr>
          <w:p w14:paraId="0A8689EE"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6666270E"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77F53BBE"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1601EB4D"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I.V.A.</w:t>
            </w:r>
          </w:p>
        </w:tc>
        <w:tc>
          <w:tcPr>
            <w:tcW w:w="1904" w:type="dxa"/>
            <w:tcBorders>
              <w:top w:val="single" w:sz="4" w:space="0" w:color="auto"/>
              <w:left w:val="single" w:sz="4" w:space="0" w:color="auto"/>
              <w:bottom w:val="single" w:sz="4" w:space="0" w:color="auto"/>
              <w:right w:val="single" w:sz="4" w:space="0" w:color="auto"/>
            </w:tcBorders>
            <w:vAlign w:val="center"/>
          </w:tcPr>
          <w:p w14:paraId="62ACA570"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r w:rsidR="002F7659" w:rsidRPr="008F0F12" w14:paraId="11F3335E" w14:textId="77777777">
        <w:trPr>
          <w:trHeight w:val="339"/>
        </w:trPr>
        <w:tc>
          <w:tcPr>
            <w:tcW w:w="3148" w:type="dxa"/>
            <w:gridSpan w:val="2"/>
            <w:tcBorders>
              <w:top w:val="nil"/>
              <w:left w:val="nil"/>
              <w:bottom w:val="nil"/>
              <w:right w:val="nil"/>
            </w:tcBorders>
            <w:vAlign w:val="center"/>
          </w:tcPr>
          <w:p w14:paraId="68AAED0B" w14:textId="77777777" w:rsidR="002F7659" w:rsidRPr="008F0F12" w:rsidRDefault="002F7659" w:rsidP="002F7659">
            <w:pPr>
              <w:jc w:val="both"/>
              <w:rPr>
                <w:rFonts w:ascii="Arial" w:hAnsi="Arial" w:cs="Arial"/>
                <w:b/>
                <w:sz w:val="16"/>
                <w:szCs w:val="16"/>
                <w:lang w:val="es-ES"/>
              </w:rPr>
            </w:pPr>
          </w:p>
        </w:tc>
        <w:tc>
          <w:tcPr>
            <w:tcW w:w="1701" w:type="dxa"/>
            <w:tcBorders>
              <w:top w:val="nil"/>
              <w:left w:val="nil"/>
              <w:bottom w:val="nil"/>
              <w:right w:val="nil"/>
            </w:tcBorders>
            <w:vAlign w:val="center"/>
          </w:tcPr>
          <w:p w14:paraId="0054BA2F" w14:textId="77777777" w:rsidR="002F7659" w:rsidRPr="008F0F12" w:rsidRDefault="002F7659" w:rsidP="002F7659">
            <w:pPr>
              <w:jc w:val="both"/>
              <w:rPr>
                <w:rFonts w:ascii="Arial" w:hAnsi="Arial" w:cs="Arial"/>
                <w:b/>
                <w:sz w:val="16"/>
                <w:szCs w:val="16"/>
                <w:lang w:val="es-ES"/>
              </w:rPr>
            </w:pPr>
          </w:p>
        </w:tc>
        <w:tc>
          <w:tcPr>
            <w:tcW w:w="1417" w:type="dxa"/>
            <w:tcBorders>
              <w:top w:val="nil"/>
              <w:left w:val="nil"/>
              <w:bottom w:val="nil"/>
              <w:right w:val="single" w:sz="4" w:space="0" w:color="auto"/>
            </w:tcBorders>
          </w:tcPr>
          <w:p w14:paraId="4D7741DD" w14:textId="77777777" w:rsidR="002F7659" w:rsidRPr="008F0F12" w:rsidRDefault="002F7659" w:rsidP="002F7659">
            <w:pPr>
              <w:jc w:val="both"/>
              <w:rPr>
                <w:rFonts w:ascii="Arial" w:hAnsi="Arial" w:cs="Arial"/>
                <w:b/>
                <w:sz w:val="16"/>
                <w:szCs w:val="16"/>
                <w:lang w:val="es-ES"/>
              </w:rPr>
            </w:pPr>
          </w:p>
        </w:tc>
        <w:tc>
          <w:tcPr>
            <w:tcW w:w="1843" w:type="dxa"/>
            <w:tcBorders>
              <w:top w:val="single" w:sz="4" w:space="0" w:color="auto"/>
              <w:left w:val="single" w:sz="4" w:space="0" w:color="auto"/>
              <w:bottom w:val="single" w:sz="4" w:space="0" w:color="auto"/>
              <w:right w:val="single" w:sz="4" w:space="0" w:color="auto"/>
            </w:tcBorders>
            <w:vAlign w:val="center"/>
          </w:tcPr>
          <w:p w14:paraId="73269C3E"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TOTAL</w:t>
            </w:r>
          </w:p>
          <w:p w14:paraId="2B44E066" w14:textId="77777777" w:rsidR="002F7659" w:rsidRPr="008F0F12" w:rsidRDefault="002F7659" w:rsidP="002F7659">
            <w:pPr>
              <w:jc w:val="both"/>
              <w:rPr>
                <w:rFonts w:ascii="Arial" w:hAnsi="Arial" w:cs="Arial"/>
                <w:b/>
                <w:sz w:val="16"/>
                <w:szCs w:val="16"/>
                <w:lang w:val="es-ES"/>
              </w:rPr>
            </w:pPr>
            <w:r w:rsidRPr="008F0F12">
              <w:rPr>
                <w:rFonts w:ascii="Arial" w:hAnsi="Arial" w:cs="Arial"/>
                <w:b/>
                <w:sz w:val="16"/>
                <w:szCs w:val="16"/>
                <w:lang w:val="es-ES"/>
              </w:rPr>
              <w:t>(Moneda Nacional)</w:t>
            </w:r>
          </w:p>
        </w:tc>
        <w:tc>
          <w:tcPr>
            <w:tcW w:w="1904" w:type="dxa"/>
            <w:tcBorders>
              <w:top w:val="single" w:sz="4" w:space="0" w:color="auto"/>
              <w:left w:val="single" w:sz="4" w:space="0" w:color="auto"/>
              <w:bottom w:val="single" w:sz="4" w:space="0" w:color="auto"/>
              <w:right w:val="single" w:sz="4" w:space="0" w:color="auto"/>
            </w:tcBorders>
            <w:vAlign w:val="center"/>
          </w:tcPr>
          <w:p w14:paraId="0C6175DC" w14:textId="77777777" w:rsidR="002F7659" w:rsidRPr="008F0F12" w:rsidRDefault="002F7659" w:rsidP="002F7659">
            <w:pPr>
              <w:jc w:val="both"/>
              <w:rPr>
                <w:rFonts w:ascii="Arial" w:hAnsi="Arial" w:cs="Arial"/>
                <w:sz w:val="16"/>
                <w:szCs w:val="16"/>
              </w:rPr>
            </w:pPr>
            <w:r w:rsidRPr="008F0F12">
              <w:rPr>
                <w:rFonts w:ascii="Arial" w:hAnsi="Arial" w:cs="Arial"/>
                <w:sz w:val="16"/>
                <w:szCs w:val="16"/>
              </w:rPr>
              <w:t>$</w:t>
            </w:r>
          </w:p>
        </w:tc>
      </w:tr>
    </w:tbl>
    <w:p w14:paraId="3A066AB3" w14:textId="77777777" w:rsidR="002F7659" w:rsidRPr="002F7659" w:rsidRDefault="002F7659" w:rsidP="002F7659">
      <w:pPr>
        <w:jc w:val="both"/>
        <w:rPr>
          <w:rFonts w:ascii="Arial" w:hAnsi="Arial" w:cs="Arial"/>
        </w:rPr>
      </w:pPr>
    </w:p>
    <w:p w14:paraId="0149C4BE" w14:textId="77777777" w:rsidR="002F7659" w:rsidRPr="002F7659" w:rsidRDefault="002F7659" w:rsidP="002F7659">
      <w:pPr>
        <w:jc w:val="both"/>
        <w:rPr>
          <w:rFonts w:ascii="Arial" w:hAnsi="Arial" w:cs="Arial"/>
        </w:rPr>
      </w:pPr>
    </w:p>
    <w:p w14:paraId="060D6B98" w14:textId="064F6A5C" w:rsidR="002F7659" w:rsidRDefault="00B209F8" w:rsidP="002F7659">
      <w:pPr>
        <w:jc w:val="both"/>
        <w:rPr>
          <w:rFonts w:ascii="Arial" w:hAnsi="Arial" w:cs="Arial"/>
          <w:b/>
          <w:bCs/>
        </w:rPr>
      </w:pPr>
      <w:r>
        <w:rPr>
          <w:rFonts w:ascii="Arial" w:hAnsi="Arial" w:cs="Arial"/>
          <w:b/>
          <w:bCs/>
        </w:rPr>
        <w:t>Gran Subtotal (Subtotal 1 + Subtotal 2+Subtotal 3+Subtotal 4), con número</w:t>
      </w:r>
      <w:r w:rsidR="002F7659" w:rsidRPr="002F7659">
        <w:rPr>
          <w:rFonts w:ascii="Arial" w:hAnsi="Arial" w:cs="Arial"/>
          <w:b/>
          <w:bCs/>
        </w:rPr>
        <w:t>:</w:t>
      </w:r>
      <w:r>
        <w:rPr>
          <w:rFonts w:ascii="Arial" w:hAnsi="Arial" w:cs="Arial"/>
          <w:b/>
          <w:bCs/>
        </w:rPr>
        <w:t xml:space="preserve"> $_____________________</w:t>
      </w:r>
    </w:p>
    <w:p w14:paraId="748B6D45" w14:textId="77777777" w:rsidR="00B209F8" w:rsidRDefault="00B209F8" w:rsidP="002F7659">
      <w:pPr>
        <w:jc w:val="both"/>
        <w:rPr>
          <w:rFonts w:ascii="Arial" w:hAnsi="Arial" w:cs="Arial"/>
          <w:b/>
          <w:bCs/>
        </w:rPr>
      </w:pPr>
    </w:p>
    <w:p w14:paraId="0CEF7972" w14:textId="31C4B30A" w:rsidR="00B209F8" w:rsidRPr="002F7659" w:rsidRDefault="00B209F8" w:rsidP="002F7659">
      <w:pPr>
        <w:jc w:val="both"/>
        <w:rPr>
          <w:rFonts w:ascii="Arial" w:hAnsi="Arial" w:cs="Arial"/>
          <w:b/>
          <w:bCs/>
        </w:rPr>
      </w:pPr>
      <w:r>
        <w:rPr>
          <w:rFonts w:ascii="Arial" w:hAnsi="Arial" w:cs="Arial"/>
          <w:b/>
          <w:bCs/>
        </w:rPr>
        <w:t>Gran Subtotal (Subtotal 1 + Subtotal 2+Subtotal 3+Subtotal 4), con letra</w:t>
      </w:r>
      <w:r w:rsidRPr="002F7659">
        <w:rPr>
          <w:rFonts w:ascii="Arial" w:hAnsi="Arial" w:cs="Arial"/>
          <w:b/>
          <w:bCs/>
        </w:rPr>
        <w:t>:</w:t>
      </w:r>
      <w:r>
        <w:rPr>
          <w:rFonts w:ascii="Arial" w:hAnsi="Arial" w:cs="Arial"/>
          <w:b/>
          <w:bCs/>
        </w:rPr>
        <w:t xml:space="preserve"> ________________________</w:t>
      </w:r>
    </w:p>
    <w:p w14:paraId="4BE54D08" w14:textId="77777777" w:rsidR="002F7659" w:rsidRPr="002F7659" w:rsidRDefault="002F7659" w:rsidP="002F7659">
      <w:pPr>
        <w:jc w:val="both"/>
        <w:rPr>
          <w:rFonts w:ascii="Arial" w:hAnsi="Arial" w:cs="Arial"/>
          <w:b/>
          <w:bCs/>
        </w:rPr>
      </w:pPr>
    </w:p>
    <w:p w14:paraId="0A561113" w14:textId="77777777" w:rsidR="00B209F8" w:rsidRDefault="00B209F8" w:rsidP="002F7659">
      <w:pPr>
        <w:jc w:val="both"/>
        <w:rPr>
          <w:rFonts w:ascii="Arial" w:hAnsi="Arial" w:cs="Arial"/>
          <w:i/>
        </w:rPr>
      </w:pPr>
      <w:r>
        <w:rPr>
          <w:rFonts w:ascii="Arial" w:hAnsi="Arial" w:cs="Arial"/>
          <w:i/>
        </w:rPr>
        <w:t xml:space="preserve">Notas: </w:t>
      </w:r>
    </w:p>
    <w:p w14:paraId="687C1B21" w14:textId="16812637" w:rsidR="00B209F8" w:rsidRDefault="00B209F8" w:rsidP="002F7659">
      <w:pPr>
        <w:jc w:val="both"/>
        <w:rPr>
          <w:rFonts w:ascii="Arial" w:hAnsi="Arial" w:cs="Arial"/>
          <w:i/>
        </w:rPr>
      </w:pPr>
      <w:r>
        <w:rPr>
          <w:rFonts w:ascii="Arial" w:hAnsi="Arial" w:cs="Arial"/>
          <w:i/>
        </w:rPr>
        <w:t xml:space="preserve">Para efecto de evaluación económica, se tomará en cuenta el </w:t>
      </w:r>
      <w:r>
        <w:rPr>
          <w:rFonts w:ascii="Arial" w:hAnsi="Arial" w:cs="Arial"/>
          <w:b/>
          <w:bCs/>
        </w:rPr>
        <w:t>Gran Subtotal (Subtotal 1 + Subtotal 2+Subtotal 3+Subtotal 4)</w:t>
      </w:r>
    </w:p>
    <w:p w14:paraId="64677A33" w14:textId="3854A438" w:rsidR="00B209F8" w:rsidRDefault="00B209F8" w:rsidP="002F7659">
      <w:pPr>
        <w:jc w:val="both"/>
        <w:rPr>
          <w:rFonts w:ascii="Arial" w:hAnsi="Arial" w:cs="Arial"/>
          <w:i/>
        </w:rPr>
      </w:pPr>
      <w:r>
        <w:rPr>
          <w:rFonts w:ascii="Arial" w:hAnsi="Arial" w:cs="Arial"/>
          <w:i/>
        </w:rPr>
        <w:t xml:space="preserve">Se </w:t>
      </w:r>
      <w:r w:rsidR="00132717">
        <w:rPr>
          <w:rFonts w:ascii="Arial" w:hAnsi="Arial" w:cs="Arial"/>
          <w:i/>
        </w:rPr>
        <w:t>verificará</w:t>
      </w:r>
      <w:r>
        <w:rPr>
          <w:rFonts w:ascii="Arial" w:hAnsi="Arial" w:cs="Arial"/>
          <w:i/>
        </w:rPr>
        <w:t xml:space="preserve"> que los precios ofertados sean precios aceptables y en su caso convenientes.</w:t>
      </w:r>
    </w:p>
    <w:p w14:paraId="1DC3D9C1" w14:textId="6D5E050E" w:rsidR="00B209F8" w:rsidRDefault="00B209F8" w:rsidP="002F7659">
      <w:pPr>
        <w:jc w:val="both"/>
        <w:rPr>
          <w:rFonts w:ascii="Arial" w:hAnsi="Arial" w:cs="Arial"/>
          <w:i/>
        </w:rPr>
      </w:pPr>
      <w:r w:rsidRPr="00B209F8">
        <w:rPr>
          <w:rFonts w:ascii="Arial" w:hAnsi="Arial" w:cs="Arial"/>
          <w:i/>
        </w:rPr>
        <w:t>En caso de que el Monto Total antes del IVA (</w:t>
      </w:r>
      <w:r>
        <w:rPr>
          <w:rFonts w:ascii="Arial" w:hAnsi="Arial" w:cs="Arial"/>
          <w:i/>
        </w:rPr>
        <w:t xml:space="preserve">Gran </w:t>
      </w:r>
      <w:r w:rsidRPr="00B209F8">
        <w:rPr>
          <w:rFonts w:ascii="Arial" w:hAnsi="Arial" w:cs="Arial"/>
          <w:i/>
        </w:rPr>
        <w:t xml:space="preserve">Subtotal) resulte aceptable y el más bajo; pero alguno o algunos de los conceptos resulte(n) ser precios no aceptables, dicho (s) concepto (s) que se encuentren en ese supuesto, se adjudicará hasta por el precio aceptable que resulte de la evaluación económica efectuada en términos de lo dispuesto en el Artículo 68 de la Políticas Bases y Lineamientos en materia de Adquisiciones, Arrendamientos de Bienes Muebles y </w:t>
      </w:r>
      <w:r w:rsidRPr="00132717">
        <w:rPr>
          <w:rFonts w:ascii="Arial" w:hAnsi="Arial" w:cs="Arial"/>
          <w:i/>
        </w:rPr>
        <w:t xml:space="preserve">Servicios del </w:t>
      </w:r>
      <w:r w:rsidR="00B7126C" w:rsidRPr="00132717">
        <w:rPr>
          <w:rFonts w:ascii="Arial" w:hAnsi="Arial" w:cs="Arial"/>
          <w:i/>
        </w:rPr>
        <w:t>Instituto Nacional</w:t>
      </w:r>
      <w:r w:rsidRPr="00132717">
        <w:rPr>
          <w:rFonts w:ascii="Arial" w:hAnsi="Arial" w:cs="Arial"/>
          <w:i/>
        </w:rPr>
        <w:t xml:space="preserve"> Electoral. </w:t>
      </w:r>
    </w:p>
    <w:p w14:paraId="4217B831" w14:textId="6A35672B" w:rsidR="00B209F8" w:rsidRDefault="00B209F8" w:rsidP="002F7659">
      <w:pPr>
        <w:jc w:val="both"/>
        <w:rPr>
          <w:rFonts w:ascii="Arial" w:hAnsi="Arial" w:cs="Arial"/>
          <w:i/>
        </w:rPr>
      </w:pPr>
      <w:r w:rsidRPr="00B209F8">
        <w:rPr>
          <w:rFonts w:ascii="Arial" w:hAnsi="Arial" w:cs="Arial"/>
          <w:i/>
        </w:rPr>
        <w:t>Entendiéndose que, con la presentación de la propuesta económica por parte de los licitantes, aceptan dicha consideración.</w:t>
      </w:r>
    </w:p>
    <w:p w14:paraId="0AF88014" w14:textId="61AAA2D3" w:rsidR="00B209F8" w:rsidRDefault="00B209F8" w:rsidP="002F7659">
      <w:pPr>
        <w:jc w:val="both"/>
        <w:rPr>
          <w:rFonts w:ascii="Arial" w:hAnsi="Arial" w:cs="Arial"/>
          <w:i/>
        </w:rPr>
      </w:pPr>
    </w:p>
    <w:p w14:paraId="21AB63F1" w14:textId="77777777" w:rsidR="00AA4F48" w:rsidRDefault="00AA4F48" w:rsidP="002F7659">
      <w:pPr>
        <w:jc w:val="both"/>
        <w:rPr>
          <w:rFonts w:ascii="Arial" w:hAnsi="Arial" w:cs="Arial"/>
          <w:i/>
        </w:rPr>
      </w:pPr>
    </w:p>
    <w:p w14:paraId="11603BBC" w14:textId="77777777" w:rsidR="00AA4F48" w:rsidRDefault="00AA4F48" w:rsidP="002F7659">
      <w:pPr>
        <w:jc w:val="both"/>
        <w:rPr>
          <w:rFonts w:ascii="Arial" w:hAnsi="Arial" w:cs="Arial"/>
          <w:i/>
        </w:rPr>
      </w:pPr>
    </w:p>
    <w:p w14:paraId="3FD8EC7D" w14:textId="77777777" w:rsidR="00AA4F48" w:rsidRDefault="00AA4F48" w:rsidP="002F7659">
      <w:pPr>
        <w:jc w:val="both"/>
        <w:rPr>
          <w:rFonts w:ascii="Arial" w:hAnsi="Arial" w:cs="Arial"/>
          <w:i/>
        </w:rPr>
      </w:pPr>
    </w:p>
    <w:p w14:paraId="01B0B0A0" w14:textId="77777777" w:rsidR="00AA4F48" w:rsidRDefault="00AA4F48" w:rsidP="002F7659">
      <w:pPr>
        <w:jc w:val="both"/>
        <w:rPr>
          <w:rFonts w:ascii="Arial" w:hAnsi="Arial" w:cs="Arial"/>
          <w:i/>
        </w:rPr>
      </w:pPr>
    </w:p>
    <w:p w14:paraId="7C6D8A09" w14:textId="77777777" w:rsidR="00AA4F48" w:rsidRDefault="00AA4F48" w:rsidP="002F7659">
      <w:pPr>
        <w:jc w:val="both"/>
        <w:rPr>
          <w:rFonts w:ascii="Arial" w:hAnsi="Arial" w:cs="Arial"/>
          <w:i/>
        </w:rPr>
      </w:pPr>
    </w:p>
    <w:p w14:paraId="13C58CDE" w14:textId="77777777" w:rsidR="00AA4F48" w:rsidRDefault="00AA4F48" w:rsidP="002F7659">
      <w:pPr>
        <w:jc w:val="both"/>
        <w:rPr>
          <w:rFonts w:ascii="Arial" w:hAnsi="Arial" w:cs="Arial"/>
          <w:i/>
        </w:rPr>
      </w:pPr>
    </w:p>
    <w:p w14:paraId="212274C1" w14:textId="77777777" w:rsidR="00AA4F48" w:rsidRDefault="00AA4F48" w:rsidP="002F7659">
      <w:pPr>
        <w:jc w:val="both"/>
        <w:rPr>
          <w:rFonts w:ascii="Arial" w:hAnsi="Arial" w:cs="Arial"/>
          <w:i/>
        </w:rPr>
      </w:pPr>
    </w:p>
    <w:p w14:paraId="78004E22" w14:textId="77777777" w:rsidR="002F7659" w:rsidRPr="002F7659" w:rsidRDefault="002F7659" w:rsidP="002F7659">
      <w:pPr>
        <w:jc w:val="both"/>
        <w:rPr>
          <w:rFonts w:ascii="Arial" w:hAnsi="Arial" w:cs="Arial"/>
          <w:b/>
          <w:bCs/>
        </w:rPr>
      </w:pPr>
    </w:p>
    <w:p w14:paraId="3EC26EB4" w14:textId="0EE54463" w:rsidR="002F7659" w:rsidRPr="002F7659" w:rsidRDefault="002F7659" w:rsidP="00B209F8">
      <w:pPr>
        <w:shd w:val="clear" w:color="auto" w:fill="CCC0D9" w:themeFill="accent4" w:themeFillTint="66"/>
        <w:jc w:val="center"/>
        <w:rPr>
          <w:rFonts w:ascii="Arial" w:hAnsi="Arial" w:cs="Arial"/>
        </w:rPr>
      </w:pPr>
      <w:r w:rsidRPr="002F7659">
        <w:rPr>
          <w:rFonts w:ascii="Arial" w:hAnsi="Arial" w:cs="Arial"/>
          <w:b/>
          <w:bCs/>
        </w:rPr>
        <w:lastRenderedPageBreak/>
        <w:t>PARTIDA 2 SUSCRIPCIÓN AL SERVICIO CISCO COLLABORATION FLEX 3.0</w:t>
      </w:r>
    </w:p>
    <w:p w14:paraId="441DCF13" w14:textId="77777777" w:rsidR="002F7659" w:rsidRPr="002F7659" w:rsidRDefault="002F7659" w:rsidP="002F7659">
      <w:pPr>
        <w:jc w:val="both"/>
        <w:rPr>
          <w:rFonts w:ascii="Arial" w:hAnsi="Arial" w:cs="Arial"/>
          <w:b/>
          <w:bCs/>
        </w:rPr>
      </w:pPr>
    </w:p>
    <w:tbl>
      <w:tblPr>
        <w:tblStyle w:val="Tablaconcuadrcula"/>
        <w:tblW w:w="5000" w:type="pct"/>
        <w:tblLook w:val="04A0" w:firstRow="1" w:lastRow="0" w:firstColumn="1" w:lastColumn="0" w:noHBand="0" w:noVBand="1"/>
      </w:tblPr>
      <w:tblGrid>
        <w:gridCol w:w="2398"/>
        <w:gridCol w:w="2384"/>
        <w:gridCol w:w="1915"/>
        <w:gridCol w:w="2813"/>
      </w:tblGrid>
      <w:tr w:rsidR="00AA4F48" w:rsidRPr="002F7659" w14:paraId="28EF1D2E" w14:textId="77777777" w:rsidTr="00AA4F48">
        <w:tc>
          <w:tcPr>
            <w:tcW w:w="1260" w:type="pct"/>
            <w:shd w:val="clear" w:color="auto" w:fill="512F73"/>
            <w:vAlign w:val="center"/>
          </w:tcPr>
          <w:p w14:paraId="469DE405"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Descripción</w:t>
            </w:r>
          </w:p>
        </w:tc>
        <w:tc>
          <w:tcPr>
            <w:tcW w:w="1253" w:type="pct"/>
            <w:shd w:val="clear" w:color="auto" w:fill="512F73"/>
            <w:vAlign w:val="center"/>
          </w:tcPr>
          <w:p w14:paraId="32415EAC"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Tipo</w:t>
            </w:r>
          </w:p>
        </w:tc>
        <w:tc>
          <w:tcPr>
            <w:tcW w:w="1007" w:type="pct"/>
            <w:shd w:val="clear" w:color="auto" w:fill="512F73"/>
            <w:vAlign w:val="center"/>
          </w:tcPr>
          <w:p w14:paraId="0A7DF3A7" w14:textId="49779FA6"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Cantidad requerida</w:t>
            </w:r>
          </w:p>
        </w:tc>
        <w:tc>
          <w:tcPr>
            <w:tcW w:w="1479" w:type="pct"/>
            <w:shd w:val="clear" w:color="auto" w:fill="512F73"/>
            <w:vAlign w:val="center"/>
          </w:tcPr>
          <w:p w14:paraId="1CF8F755"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Precio unitario</w:t>
            </w:r>
          </w:p>
          <w:p w14:paraId="16352B0F"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(sin I.V.A.)</w:t>
            </w:r>
          </w:p>
          <w:p w14:paraId="6D611EC2" w14:textId="0D3477C1"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(M.N.)</w:t>
            </w:r>
          </w:p>
        </w:tc>
      </w:tr>
      <w:tr w:rsidR="00AA4F48" w:rsidRPr="002F7659" w14:paraId="72D23C88" w14:textId="77777777" w:rsidTr="00AA4F48">
        <w:tc>
          <w:tcPr>
            <w:tcW w:w="1260" w:type="pct"/>
            <w:vMerge w:val="restart"/>
            <w:vAlign w:val="center"/>
          </w:tcPr>
          <w:p w14:paraId="783F3976" w14:textId="77777777" w:rsidR="00AA4F48" w:rsidRPr="002F7659" w:rsidRDefault="00AA4F48" w:rsidP="00AA4F48">
            <w:pPr>
              <w:jc w:val="center"/>
              <w:rPr>
                <w:rFonts w:ascii="Arial" w:hAnsi="Arial" w:cs="Arial"/>
                <w:b/>
                <w:bCs/>
              </w:rPr>
            </w:pPr>
            <w:r w:rsidRPr="002F7659">
              <w:rPr>
                <w:rFonts w:ascii="Arial" w:hAnsi="Arial" w:cs="Arial"/>
                <w:b/>
                <w:bCs/>
              </w:rPr>
              <w:t xml:space="preserve">Suscripción al servicio Cisco </w:t>
            </w:r>
            <w:proofErr w:type="spellStart"/>
            <w:r w:rsidRPr="002F7659">
              <w:rPr>
                <w:rFonts w:ascii="Arial" w:hAnsi="Arial" w:cs="Arial"/>
                <w:b/>
                <w:bCs/>
              </w:rPr>
              <w:t>Collaboration</w:t>
            </w:r>
            <w:proofErr w:type="spellEnd"/>
            <w:r w:rsidRPr="002F7659">
              <w:rPr>
                <w:rFonts w:ascii="Arial" w:hAnsi="Arial" w:cs="Arial"/>
                <w:b/>
                <w:bCs/>
              </w:rPr>
              <w:t xml:space="preserve"> Flex 3.0</w:t>
            </w:r>
          </w:p>
        </w:tc>
        <w:tc>
          <w:tcPr>
            <w:tcW w:w="1253" w:type="pct"/>
          </w:tcPr>
          <w:p w14:paraId="2C8C5636" w14:textId="77777777" w:rsidR="00AA4F48" w:rsidRPr="002F7659" w:rsidRDefault="00AA4F48" w:rsidP="00AA4F48">
            <w:pPr>
              <w:jc w:val="center"/>
              <w:rPr>
                <w:rFonts w:ascii="Arial" w:hAnsi="Arial" w:cs="Arial"/>
                <w:b/>
                <w:bCs/>
              </w:rPr>
            </w:pPr>
            <w:r w:rsidRPr="002F7659">
              <w:rPr>
                <w:rFonts w:ascii="Arial" w:hAnsi="Arial" w:cs="Arial"/>
                <w:b/>
                <w:bCs/>
              </w:rPr>
              <w:t>Pro</w:t>
            </w:r>
          </w:p>
        </w:tc>
        <w:tc>
          <w:tcPr>
            <w:tcW w:w="1007" w:type="pct"/>
          </w:tcPr>
          <w:p w14:paraId="1ED4104A" w14:textId="77777777" w:rsidR="00AA4F48" w:rsidRPr="002F7659" w:rsidRDefault="00AA4F48" w:rsidP="00AA4F48">
            <w:pPr>
              <w:jc w:val="center"/>
              <w:rPr>
                <w:rFonts w:ascii="Arial" w:hAnsi="Arial" w:cs="Arial"/>
                <w:b/>
                <w:bCs/>
              </w:rPr>
            </w:pPr>
            <w:r w:rsidRPr="002F7659">
              <w:rPr>
                <w:rFonts w:ascii="Arial" w:hAnsi="Arial" w:cs="Arial"/>
                <w:b/>
                <w:bCs/>
              </w:rPr>
              <w:t>1</w:t>
            </w:r>
          </w:p>
        </w:tc>
        <w:tc>
          <w:tcPr>
            <w:tcW w:w="1479" w:type="pct"/>
            <w:vAlign w:val="center"/>
          </w:tcPr>
          <w:p w14:paraId="4881A2FA" w14:textId="77777777" w:rsidR="00AA4F48" w:rsidRPr="002F7659" w:rsidRDefault="00AA4F48" w:rsidP="00AA4F48">
            <w:pPr>
              <w:jc w:val="center"/>
              <w:rPr>
                <w:rFonts w:ascii="Arial" w:hAnsi="Arial" w:cs="Arial"/>
                <w:b/>
                <w:bCs/>
              </w:rPr>
            </w:pPr>
          </w:p>
        </w:tc>
      </w:tr>
      <w:tr w:rsidR="00AA4F48" w:rsidRPr="002F7659" w14:paraId="28256A47" w14:textId="77777777" w:rsidTr="00AA4F48">
        <w:tc>
          <w:tcPr>
            <w:tcW w:w="1260" w:type="pct"/>
            <w:vMerge/>
            <w:vAlign w:val="center"/>
          </w:tcPr>
          <w:p w14:paraId="066926B8" w14:textId="77777777" w:rsidR="00AA4F48" w:rsidRPr="002F7659" w:rsidRDefault="00AA4F48" w:rsidP="00AA4F48">
            <w:pPr>
              <w:jc w:val="center"/>
              <w:rPr>
                <w:rFonts w:ascii="Arial" w:hAnsi="Arial" w:cs="Arial"/>
                <w:b/>
                <w:bCs/>
              </w:rPr>
            </w:pPr>
          </w:p>
        </w:tc>
        <w:tc>
          <w:tcPr>
            <w:tcW w:w="1253" w:type="pct"/>
          </w:tcPr>
          <w:p w14:paraId="0AFF1752" w14:textId="77777777" w:rsidR="00AA4F48" w:rsidRPr="002F7659" w:rsidRDefault="00AA4F48" w:rsidP="00AA4F48">
            <w:pPr>
              <w:jc w:val="center"/>
              <w:rPr>
                <w:rFonts w:ascii="Arial" w:hAnsi="Arial" w:cs="Arial"/>
                <w:b/>
                <w:bCs/>
              </w:rPr>
            </w:pPr>
            <w:proofErr w:type="spellStart"/>
            <w:r w:rsidRPr="002F7659">
              <w:rPr>
                <w:rFonts w:ascii="Arial" w:hAnsi="Arial" w:cs="Arial"/>
                <w:b/>
                <w:bCs/>
              </w:rPr>
              <w:t>Enhanced</w:t>
            </w:r>
            <w:proofErr w:type="spellEnd"/>
          </w:p>
        </w:tc>
        <w:tc>
          <w:tcPr>
            <w:tcW w:w="1007" w:type="pct"/>
          </w:tcPr>
          <w:p w14:paraId="772E5A49" w14:textId="77777777" w:rsidR="00AA4F48" w:rsidRPr="002F7659" w:rsidRDefault="00AA4F48" w:rsidP="00AA4F48">
            <w:pPr>
              <w:jc w:val="center"/>
              <w:rPr>
                <w:rFonts w:ascii="Arial" w:hAnsi="Arial" w:cs="Arial"/>
                <w:b/>
                <w:bCs/>
              </w:rPr>
            </w:pPr>
            <w:r w:rsidRPr="002F7659">
              <w:rPr>
                <w:rFonts w:ascii="Arial" w:hAnsi="Arial" w:cs="Arial"/>
                <w:b/>
                <w:bCs/>
              </w:rPr>
              <w:t>1</w:t>
            </w:r>
          </w:p>
        </w:tc>
        <w:tc>
          <w:tcPr>
            <w:tcW w:w="1479" w:type="pct"/>
            <w:vAlign w:val="center"/>
          </w:tcPr>
          <w:p w14:paraId="484A96E2" w14:textId="77777777" w:rsidR="00AA4F48" w:rsidRPr="002F7659" w:rsidRDefault="00AA4F48" w:rsidP="00AA4F48">
            <w:pPr>
              <w:jc w:val="center"/>
              <w:rPr>
                <w:rFonts w:ascii="Arial" w:hAnsi="Arial" w:cs="Arial"/>
                <w:b/>
                <w:bCs/>
              </w:rPr>
            </w:pPr>
          </w:p>
        </w:tc>
      </w:tr>
      <w:tr w:rsidR="00AA4F48" w:rsidRPr="002F7659" w14:paraId="19520BA4" w14:textId="77777777" w:rsidTr="00AA4F48">
        <w:tc>
          <w:tcPr>
            <w:tcW w:w="1260" w:type="pct"/>
            <w:vMerge/>
            <w:vAlign w:val="center"/>
          </w:tcPr>
          <w:p w14:paraId="3E6ADB11" w14:textId="77777777" w:rsidR="00AA4F48" w:rsidRPr="002F7659" w:rsidRDefault="00AA4F48" w:rsidP="00AA4F48">
            <w:pPr>
              <w:jc w:val="center"/>
              <w:rPr>
                <w:rFonts w:ascii="Arial" w:hAnsi="Arial" w:cs="Arial"/>
                <w:b/>
                <w:bCs/>
              </w:rPr>
            </w:pPr>
          </w:p>
        </w:tc>
        <w:tc>
          <w:tcPr>
            <w:tcW w:w="1253" w:type="pct"/>
          </w:tcPr>
          <w:p w14:paraId="2462FAA3" w14:textId="77777777" w:rsidR="00AA4F48" w:rsidRPr="002F7659" w:rsidRDefault="00AA4F48" w:rsidP="00AA4F48">
            <w:pPr>
              <w:jc w:val="center"/>
              <w:rPr>
                <w:rFonts w:ascii="Arial" w:hAnsi="Arial" w:cs="Arial"/>
                <w:b/>
                <w:bCs/>
              </w:rPr>
            </w:pPr>
            <w:r w:rsidRPr="002F7659">
              <w:rPr>
                <w:rFonts w:ascii="Arial" w:hAnsi="Arial" w:cs="Arial"/>
                <w:b/>
                <w:bCs/>
              </w:rPr>
              <w:t>Access</w:t>
            </w:r>
          </w:p>
        </w:tc>
        <w:tc>
          <w:tcPr>
            <w:tcW w:w="1007" w:type="pct"/>
          </w:tcPr>
          <w:p w14:paraId="0436026E" w14:textId="77777777" w:rsidR="00AA4F48" w:rsidRPr="002F7659" w:rsidRDefault="00AA4F48" w:rsidP="00AA4F48">
            <w:pPr>
              <w:jc w:val="center"/>
              <w:rPr>
                <w:rFonts w:ascii="Arial" w:hAnsi="Arial" w:cs="Arial"/>
                <w:b/>
                <w:bCs/>
              </w:rPr>
            </w:pPr>
            <w:r w:rsidRPr="002F7659">
              <w:rPr>
                <w:rFonts w:ascii="Arial" w:hAnsi="Arial" w:cs="Arial"/>
                <w:b/>
                <w:bCs/>
              </w:rPr>
              <w:t>1</w:t>
            </w:r>
          </w:p>
        </w:tc>
        <w:tc>
          <w:tcPr>
            <w:tcW w:w="1479" w:type="pct"/>
            <w:vAlign w:val="center"/>
          </w:tcPr>
          <w:p w14:paraId="2707E6D1" w14:textId="77777777" w:rsidR="00AA4F48" w:rsidRPr="002F7659" w:rsidRDefault="00AA4F48" w:rsidP="00AA4F48">
            <w:pPr>
              <w:jc w:val="center"/>
              <w:rPr>
                <w:rFonts w:ascii="Arial" w:hAnsi="Arial" w:cs="Arial"/>
                <w:b/>
                <w:bCs/>
              </w:rPr>
            </w:pPr>
          </w:p>
        </w:tc>
      </w:tr>
      <w:tr w:rsidR="00AA4F48" w:rsidRPr="002F7659" w14:paraId="219CCF29" w14:textId="77777777" w:rsidTr="00AA4F48">
        <w:tc>
          <w:tcPr>
            <w:tcW w:w="1260" w:type="pct"/>
            <w:vMerge/>
            <w:tcBorders>
              <w:bottom w:val="single" w:sz="4" w:space="0" w:color="auto"/>
            </w:tcBorders>
            <w:vAlign w:val="center"/>
          </w:tcPr>
          <w:p w14:paraId="7B9553D6" w14:textId="77777777" w:rsidR="00AA4F48" w:rsidRPr="002F7659" w:rsidRDefault="00AA4F48" w:rsidP="00AA4F48">
            <w:pPr>
              <w:jc w:val="center"/>
              <w:rPr>
                <w:rFonts w:ascii="Arial" w:hAnsi="Arial" w:cs="Arial"/>
                <w:b/>
                <w:bCs/>
              </w:rPr>
            </w:pPr>
          </w:p>
        </w:tc>
        <w:tc>
          <w:tcPr>
            <w:tcW w:w="1253" w:type="pct"/>
            <w:tcBorders>
              <w:bottom w:val="single" w:sz="4" w:space="0" w:color="auto"/>
            </w:tcBorders>
          </w:tcPr>
          <w:p w14:paraId="2ABE40F7" w14:textId="77777777" w:rsidR="00AA4F48" w:rsidRPr="002F7659" w:rsidRDefault="00AA4F48" w:rsidP="00AA4F48">
            <w:pPr>
              <w:jc w:val="center"/>
              <w:rPr>
                <w:rFonts w:ascii="Arial" w:hAnsi="Arial" w:cs="Arial"/>
                <w:b/>
                <w:bCs/>
              </w:rPr>
            </w:pPr>
            <w:r w:rsidRPr="002F7659">
              <w:rPr>
                <w:rFonts w:ascii="Arial" w:hAnsi="Arial" w:cs="Arial"/>
                <w:b/>
                <w:bCs/>
              </w:rPr>
              <w:t xml:space="preserve">Video </w:t>
            </w:r>
            <w:proofErr w:type="spellStart"/>
            <w:r w:rsidRPr="002F7659">
              <w:rPr>
                <w:rFonts w:ascii="Arial" w:hAnsi="Arial" w:cs="Arial"/>
                <w:b/>
                <w:bCs/>
              </w:rPr>
              <w:t>Presence</w:t>
            </w:r>
            <w:proofErr w:type="spellEnd"/>
          </w:p>
        </w:tc>
        <w:tc>
          <w:tcPr>
            <w:tcW w:w="1007" w:type="pct"/>
            <w:tcBorders>
              <w:bottom w:val="single" w:sz="4" w:space="0" w:color="auto"/>
            </w:tcBorders>
          </w:tcPr>
          <w:p w14:paraId="5FCEFFE5" w14:textId="77777777" w:rsidR="00AA4F48" w:rsidRPr="002F7659" w:rsidRDefault="00AA4F48" w:rsidP="00AA4F48">
            <w:pPr>
              <w:jc w:val="center"/>
              <w:rPr>
                <w:rFonts w:ascii="Arial" w:hAnsi="Arial" w:cs="Arial"/>
                <w:b/>
                <w:bCs/>
              </w:rPr>
            </w:pPr>
            <w:r w:rsidRPr="002F7659">
              <w:rPr>
                <w:rFonts w:ascii="Arial" w:hAnsi="Arial" w:cs="Arial"/>
                <w:b/>
                <w:bCs/>
              </w:rPr>
              <w:t>1</w:t>
            </w:r>
          </w:p>
        </w:tc>
        <w:tc>
          <w:tcPr>
            <w:tcW w:w="1479" w:type="pct"/>
            <w:vAlign w:val="center"/>
          </w:tcPr>
          <w:p w14:paraId="233BEEED" w14:textId="77777777" w:rsidR="00AA4F48" w:rsidRPr="002F7659" w:rsidRDefault="00AA4F48" w:rsidP="00AA4F48">
            <w:pPr>
              <w:jc w:val="center"/>
              <w:rPr>
                <w:rFonts w:ascii="Arial" w:hAnsi="Arial" w:cs="Arial"/>
                <w:b/>
                <w:bCs/>
              </w:rPr>
            </w:pPr>
          </w:p>
        </w:tc>
      </w:tr>
      <w:tr w:rsidR="00AA4F48" w:rsidRPr="002F7659" w14:paraId="6C9428B3" w14:textId="77777777" w:rsidTr="00AA4F48">
        <w:tc>
          <w:tcPr>
            <w:tcW w:w="1260" w:type="pct"/>
            <w:tcBorders>
              <w:left w:val="nil"/>
              <w:bottom w:val="nil"/>
              <w:right w:val="nil"/>
            </w:tcBorders>
          </w:tcPr>
          <w:p w14:paraId="17C40AC6" w14:textId="77777777" w:rsidR="00AA4F48" w:rsidRPr="002F7659" w:rsidRDefault="00AA4F48" w:rsidP="00AA4F48">
            <w:pPr>
              <w:jc w:val="center"/>
              <w:rPr>
                <w:rFonts w:ascii="Arial" w:hAnsi="Arial" w:cs="Arial"/>
                <w:b/>
                <w:bCs/>
              </w:rPr>
            </w:pPr>
          </w:p>
        </w:tc>
        <w:tc>
          <w:tcPr>
            <w:tcW w:w="1253" w:type="pct"/>
            <w:tcBorders>
              <w:left w:val="nil"/>
              <w:bottom w:val="nil"/>
              <w:right w:val="single" w:sz="4" w:space="0" w:color="auto"/>
            </w:tcBorders>
          </w:tcPr>
          <w:p w14:paraId="56DE0E38" w14:textId="77777777" w:rsidR="00AA4F48" w:rsidRPr="002F7659" w:rsidRDefault="00AA4F48" w:rsidP="00AA4F48">
            <w:pPr>
              <w:jc w:val="center"/>
              <w:rPr>
                <w:rFonts w:ascii="Arial" w:hAnsi="Arial" w:cs="Arial"/>
                <w:b/>
                <w:bCs/>
              </w:rPr>
            </w:pPr>
          </w:p>
        </w:tc>
        <w:tc>
          <w:tcPr>
            <w:tcW w:w="1007" w:type="pct"/>
            <w:tcBorders>
              <w:top w:val="single" w:sz="4" w:space="0" w:color="auto"/>
              <w:left w:val="single" w:sz="4" w:space="0" w:color="auto"/>
              <w:bottom w:val="single" w:sz="4" w:space="0" w:color="auto"/>
              <w:right w:val="single" w:sz="4" w:space="0" w:color="auto"/>
            </w:tcBorders>
            <w:vAlign w:val="center"/>
          </w:tcPr>
          <w:p w14:paraId="1FD44E57" w14:textId="52F92059" w:rsidR="00AA4F48" w:rsidRPr="00AA4F48" w:rsidRDefault="00AA4F48" w:rsidP="00AA4F48">
            <w:pPr>
              <w:jc w:val="center"/>
              <w:rPr>
                <w:rFonts w:ascii="Arial" w:hAnsi="Arial" w:cs="Arial"/>
                <w:b/>
                <w:bCs/>
                <w:sz w:val="16"/>
                <w:szCs w:val="16"/>
              </w:rPr>
            </w:pPr>
            <w:r w:rsidRPr="00AA4F48">
              <w:rPr>
                <w:rFonts w:ascii="Arial" w:hAnsi="Arial" w:cs="Arial"/>
                <w:b/>
                <w:bCs/>
                <w:sz w:val="16"/>
                <w:szCs w:val="16"/>
              </w:rPr>
              <w:t>SUBTOTAL</w:t>
            </w:r>
          </w:p>
        </w:tc>
        <w:tc>
          <w:tcPr>
            <w:tcW w:w="1479" w:type="pct"/>
            <w:tcBorders>
              <w:left w:val="single" w:sz="4" w:space="0" w:color="auto"/>
            </w:tcBorders>
            <w:vAlign w:val="center"/>
          </w:tcPr>
          <w:p w14:paraId="2ECE2AD6" w14:textId="2B6C357B" w:rsidR="00AA4F48" w:rsidRPr="002F7659" w:rsidRDefault="00AA4F48" w:rsidP="00AA4F48">
            <w:pPr>
              <w:jc w:val="center"/>
              <w:rPr>
                <w:rFonts w:ascii="Arial" w:hAnsi="Arial" w:cs="Arial"/>
                <w:b/>
                <w:bCs/>
              </w:rPr>
            </w:pPr>
          </w:p>
        </w:tc>
      </w:tr>
      <w:tr w:rsidR="00AA4F48" w:rsidRPr="002F7659" w14:paraId="1CB7C1C9" w14:textId="77777777" w:rsidTr="00AA4F48">
        <w:tc>
          <w:tcPr>
            <w:tcW w:w="1260" w:type="pct"/>
            <w:tcBorders>
              <w:top w:val="nil"/>
              <w:left w:val="nil"/>
              <w:bottom w:val="nil"/>
              <w:right w:val="nil"/>
            </w:tcBorders>
          </w:tcPr>
          <w:p w14:paraId="0AEA534A" w14:textId="77777777" w:rsidR="00AA4F48" w:rsidRPr="002F7659" w:rsidRDefault="00AA4F48" w:rsidP="00AA4F48">
            <w:pPr>
              <w:jc w:val="center"/>
              <w:rPr>
                <w:rFonts w:ascii="Arial" w:hAnsi="Arial" w:cs="Arial"/>
                <w:b/>
                <w:bCs/>
              </w:rPr>
            </w:pPr>
          </w:p>
        </w:tc>
        <w:tc>
          <w:tcPr>
            <w:tcW w:w="1253" w:type="pct"/>
            <w:tcBorders>
              <w:top w:val="nil"/>
              <w:left w:val="nil"/>
              <w:bottom w:val="nil"/>
              <w:right w:val="single" w:sz="4" w:space="0" w:color="auto"/>
            </w:tcBorders>
          </w:tcPr>
          <w:p w14:paraId="5A8A05E3" w14:textId="77777777" w:rsidR="00AA4F48" w:rsidRPr="002F7659" w:rsidRDefault="00AA4F48" w:rsidP="00AA4F48">
            <w:pPr>
              <w:jc w:val="center"/>
              <w:rPr>
                <w:rFonts w:ascii="Arial" w:hAnsi="Arial" w:cs="Arial"/>
                <w:b/>
                <w:bCs/>
              </w:rPr>
            </w:pPr>
          </w:p>
        </w:tc>
        <w:tc>
          <w:tcPr>
            <w:tcW w:w="1007" w:type="pct"/>
            <w:tcBorders>
              <w:top w:val="single" w:sz="4" w:space="0" w:color="auto"/>
              <w:left w:val="single" w:sz="4" w:space="0" w:color="auto"/>
              <w:bottom w:val="single" w:sz="4" w:space="0" w:color="auto"/>
              <w:right w:val="single" w:sz="4" w:space="0" w:color="auto"/>
            </w:tcBorders>
            <w:vAlign w:val="center"/>
          </w:tcPr>
          <w:p w14:paraId="7C10C4A8" w14:textId="4EDFD01C" w:rsidR="00AA4F48" w:rsidRPr="00AA4F48" w:rsidRDefault="00AA4F48" w:rsidP="00AA4F48">
            <w:pPr>
              <w:jc w:val="center"/>
              <w:rPr>
                <w:rFonts w:ascii="Arial" w:hAnsi="Arial" w:cs="Arial"/>
                <w:b/>
                <w:bCs/>
                <w:sz w:val="16"/>
                <w:szCs w:val="16"/>
              </w:rPr>
            </w:pPr>
            <w:r w:rsidRPr="00AA4F48">
              <w:rPr>
                <w:rFonts w:ascii="Arial" w:hAnsi="Arial" w:cs="Arial"/>
                <w:b/>
                <w:bCs/>
                <w:sz w:val="16"/>
                <w:szCs w:val="16"/>
              </w:rPr>
              <w:t>I.V.A. (M.N)</w:t>
            </w:r>
          </w:p>
        </w:tc>
        <w:tc>
          <w:tcPr>
            <w:tcW w:w="1479" w:type="pct"/>
            <w:tcBorders>
              <w:left w:val="single" w:sz="4" w:space="0" w:color="auto"/>
            </w:tcBorders>
            <w:vAlign w:val="center"/>
          </w:tcPr>
          <w:p w14:paraId="2A555027" w14:textId="714C839A" w:rsidR="00AA4F48" w:rsidRPr="002F7659" w:rsidRDefault="00AA4F48" w:rsidP="00AA4F48">
            <w:pPr>
              <w:jc w:val="center"/>
              <w:rPr>
                <w:rFonts w:ascii="Arial" w:hAnsi="Arial" w:cs="Arial"/>
                <w:b/>
                <w:bCs/>
              </w:rPr>
            </w:pPr>
          </w:p>
        </w:tc>
      </w:tr>
      <w:tr w:rsidR="00AA4F48" w:rsidRPr="002F7659" w14:paraId="2AB93861" w14:textId="77777777" w:rsidTr="00AA4F48">
        <w:tc>
          <w:tcPr>
            <w:tcW w:w="1260" w:type="pct"/>
            <w:tcBorders>
              <w:top w:val="nil"/>
              <w:left w:val="nil"/>
              <w:bottom w:val="nil"/>
              <w:right w:val="nil"/>
            </w:tcBorders>
          </w:tcPr>
          <w:p w14:paraId="5091FD6E" w14:textId="77777777" w:rsidR="00AA4F48" w:rsidRPr="002F7659" w:rsidRDefault="00AA4F48" w:rsidP="00AA4F48">
            <w:pPr>
              <w:jc w:val="center"/>
              <w:rPr>
                <w:rFonts w:ascii="Arial" w:hAnsi="Arial" w:cs="Arial"/>
                <w:b/>
                <w:bCs/>
              </w:rPr>
            </w:pPr>
          </w:p>
        </w:tc>
        <w:tc>
          <w:tcPr>
            <w:tcW w:w="1253" w:type="pct"/>
            <w:tcBorders>
              <w:top w:val="nil"/>
              <w:left w:val="nil"/>
              <w:bottom w:val="nil"/>
              <w:right w:val="single" w:sz="4" w:space="0" w:color="auto"/>
            </w:tcBorders>
          </w:tcPr>
          <w:p w14:paraId="0BB454C2" w14:textId="77777777" w:rsidR="00AA4F48" w:rsidRPr="002F7659" w:rsidRDefault="00AA4F48" w:rsidP="00AA4F48">
            <w:pPr>
              <w:jc w:val="center"/>
              <w:rPr>
                <w:rFonts w:ascii="Arial" w:hAnsi="Arial" w:cs="Arial"/>
                <w:b/>
                <w:bCs/>
              </w:rPr>
            </w:pPr>
          </w:p>
        </w:tc>
        <w:tc>
          <w:tcPr>
            <w:tcW w:w="1007" w:type="pct"/>
            <w:tcBorders>
              <w:top w:val="single" w:sz="4" w:space="0" w:color="auto"/>
              <w:left w:val="single" w:sz="4" w:space="0" w:color="auto"/>
              <w:bottom w:val="single" w:sz="4" w:space="0" w:color="auto"/>
              <w:right w:val="single" w:sz="4" w:space="0" w:color="auto"/>
            </w:tcBorders>
            <w:vAlign w:val="center"/>
          </w:tcPr>
          <w:p w14:paraId="7B3FA36D" w14:textId="77777777" w:rsidR="00AA4F48" w:rsidRPr="00AA4F48" w:rsidRDefault="00AA4F48" w:rsidP="00AA4F48">
            <w:pPr>
              <w:jc w:val="center"/>
              <w:rPr>
                <w:rFonts w:ascii="Arial" w:hAnsi="Arial" w:cs="Arial"/>
                <w:b/>
                <w:bCs/>
                <w:sz w:val="16"/>
                <w:szCs w:val="16"/>
              </w:rPr>
            </w:pPr>
            <w:r w:rsidRPr="00AA4F48">
              <w:rPr>
                <w:rFonts w:ascii="Arial" w:hAnsi="Arial" w:cs="Arial"/>
                <w:b/>
                <w:bCs/>
                <w:sz w:val="16"/>
                <w:szCs w:val="16"/>
              </w:rPr>
              <w:t>TOTAL</w:t>
            </w:r>
          </w:p>
          <w:p w14:paraId="20244A41" w14:textId="536D83F5" w:rsidR="00AA4F48" w:rsidRPr="00AA4F48" w:rsidRDefault="00AA4F48" w:rsidP="00AA4F48">
            <w:pPr>
              <w:jc w:val="center"/>
              <w:rPr>
                <w:rFonts w:ascii="Arial" w:hAnsi="Arial" w:cs="Arial"/>
                <w:b/>
                <w:bCs/>
                <w:sz w:val="16"/>
                <w:szCs w:val="16"/>
              </w:rPr>
            </w:pPr>
            <w:r w:rsidRPr="00AA4F48">
              <w:rPr>
                <w:rFonts w:ascii="Arial" w:hAnsi="Arial" w:cs="Arial"/>
                <w:b/>
                <w:bCs/>
                <w:sz w:val="16"/>
                <w:szCs w:val="16"/>
              </w:rPr>
              <w:t>(Moneda Nacional)</w:t>
            </w:r>
          </w:p>
        </w:tc>
        <w:tc>
          <w:tcPr>
            <w:tcW w:w="1479" w:type="pct"/>
            <w:tcBorders>
              <w:left w:val="single" w:sz="4" w:space="0" w:color="auto"/>
            </w:tcBorders>
            <w:vAlign w:val="center"/>
          </w:tcPr>
          <w:p w14:paraId="07116905" w14:textId="1F619592" w:rsidR="00AA4F48" w:rsidRPr="002F7659" w:rsidRDefault="00AA4F48" w:rsidP="00AA4F48">
            <w:pPr>
              <w:jc w:val="center"/>
              <w:rPr>
                <w:rFonts w:ascii="Arial" w:hAnsi="Arial" w:cs="Arial"/>
                <w:b/>
                <w:bCs/>
              </w:rPr>
            </w:pPr>
          </w:p>
        </w:tc>
      </w:tr>
    </w:tbl>
    <w:p w14:paraId="1EB4A786" w14:textId="77777777" w:rsidR="002F7659" w:rsidRPr="002F7659" w:rsidRDefault="002F7659" w:rsidP="002F7659">
      <w:pPr>
        <w:jc w:val="both"/>
        <w:rPr>
          <w:rFonts w:ascii="Arial" w:hAnsi="Arial" w:cs="Arial"/>
          <w:b/>
          <w:bCs/>
        </w:rPr>
      </w:pPr>
    </w:p>
    <w:p w14:paraId="69FB3E1D" w14:textId="68BA6669" w:rsidR="002F7659" w:rsidRPr="002F7659" w:rsidRDefault="002F7659" w:rsidP="002F7659">
      <w:pPr>
        <w:jc w:val="both"/>
        <w:rPr>
          <w:rFonts w:ascii="Arial" w:hAnsi="Arial" w:cs="Arial"/>
        </w:rPr>
      </w:pPr>
      <w:r w:rsidRPr="002F7659">
        <w:rPr>
          <w:rFonts w:ascii="Arial" w:hAnsi="Arial" w:cs="Arial"/>
          <w:b/>
          <w:bCs/>
        </w:rPr>
        <w:t>Monto total antes de IVA (Subtotal), con letra:</w:t>
      </w:r>
      <w:r w:rsidRPr="002F7659">
        <w:rPr>
          <w:rFonts w:ascii="Arial" w:hAnsi="Arial" w:cs="Arial"/>
          <w:b/>
          <w:bCs/>
          <w:u w:val="single"/>
        </w:rPr>
        <w:t xml:space="preserve"> </w:t>
      </w:r>
      <w:r w:rsidRPr="002F7659">
        <w:rPr>
          <w:rFonts w:ascii="Arial" w:hAnsi="Arial" w:cs="Arial"/>
          <w:b/>
          <w:bCs/>
          <w:u w:val="single"/>
        </w:rPr>
        <w:tab/>
      </w:r>
      <w:r w:rsidR="002E4130" w:rsidRPr="002F7659">
        <w:rPr>
          <w:rFonts w:ascii="Arial" w:hAnsi="Arial" w:cs="Arial"/>
          <w:b/>
          <w:bCs/>
          <w:u w:val="single"/>
        </w:rPr>
        <w:tab/>
      </w:r>
      <w:r w:rsidR="00C91672">
        <w:rPr>
          <w:rFonts w:ascii="Arial" w:hAnsi="Arial" w:cs="Arial"/>
          <w:b/>
          <w:bCs/>
          <w:u w:val="single"/>
        </w:rPr>
        <w:t>______________________________.</w:t>
      </w:r>
    </w:p>
    <w:p w14:paraId="668ABE11" w14:textId="3408CA77" w:rsidR="002F7659" w:rsidRDefault="002F7659" w:rsidP="002F7659">
      <w:pPr>
        <w:jc w:val="both"/>
        <w:rPr>
          <w:rFonts w:ascii="Arial" w:hAnsi="Arial" w:cs="Arial"/>
          <w:i/>
        </w:rPr>
      </w:pPr>
      <w:r w:rsidRPr="002F7659">
        <w:rPr>
          <w:rFonts w:ascii="Arial" w:hAnsi="Arial" w:cs="Arial"/>
          <w:i/>
        </w:rPr>
        <w:t xml:space="preserve">                                                                                                  (Moneda </w:t>
      </w:r>
      <w:r w:rsidR="00132717" w:rsidRPr="002F7659">
        <w:rPr>
          <w:rFonts w:ascii="Arial" w:hAnsi="Arial" w:cs="Arial"/>
          <w:i/>
        </w:rPr>
        <w:t xml:space="preserve">Nacional </w:t>
      </w:r>
      <w:r w:rsidR="00132717" w:rsidRPr="002F7659">
        <w:rPr>
          <w:rFonts w:ascii="Arial" w:hAnsi="Arial" w:cs="Arial"/>
        </w:rPr>
        <w:t>con</w:t>
      </w:r>
      <w:r w:rsidRPr="002F7659">
        <w:rPr>
          <w:rFonts w:ascii="Arial" w:hAnsi="Arial" w:cs="Arial"/>
          <w:i/>
        </w:rPr>
        <w:t xml:space="preserve"> dos decimales)</w:t>
      </w:r>
    </w:p>
    <w:p w14:paraId="20BB36CA" w14:textId="77777777" w:rsidR="00AA4F48" w:rsidRPr="00AA4F48" w:rsidRDefault="00AA4F48" w:rsidP="00AA4F48">
      <w:pPr>
        <w:jc w:val="both"/>
        <w:rPr>
          <w:rFonts w:ascii="Arial" w:hAnsi="Arial" w:cs="Arial"/>
          <w:i/>
        </w:rPr>
      </w:pPr>
      <w:r w:rsidRPr="00AA4F48">
        <w:rPr>
          <w:rFonts w:ascii="Arial" w:hAnsi="Arial" w:cs="Arial"/>
          <w:i/>
        </w:rPr>
        <w:t xml:space="preserve">Notas: </w:t>
      </w:r>
    </w:p>
    <w:p w14:paraId="49319835" w14:textId="0EFA381F" w:rsidR="00AA4F48" w:rsidRPr="00AA4F48" w:rsidRDefault="00AA4F48" w:rsidP="00AA4F48">
      <w:pPr>
        <w:jc w:val="both"/>
        <w:rPr>
          <w:rFonts w:ascii="Arial" w:hAnsi="Arial" w:cs="Arial"/>
          <w:i/>
        </w:rPr>
      </w:pPr>
      <w:r w:rsidRPr="00AA4F48">
        <w:rPr>
          <w:rFonts w:ascii="Arial" w:hAnsi="Arial" w:cs="Arial"/>
          <w:i/>
        </w:rPr>
        <w:t xml:space="preserve">Para efecto de evaluación económica, se tomará en cuenta el </w:t>
      </w:r>
      <w:r>
        <w:rPr>
          <w:rFonts w:ascii="Arial" w:hAnsi="Arial" w:cs="Arial"/>
          <w:i/>
        </w:rPr>
        <w:t>Monto Total antes de IVA (subtotal).</w:t>
      </w:r>
      <w:r w:rsidRPr="00AA4F48">
        <w:rPr>
          <w:rFonts w:ascii="Arial" w:hAnsi="Arial" w:cs="Arial"/>
          <w:i/>
        </w:rPr>
        <w:t xml:space="preserve"> </w:t>
      </w:r>
    </w:p>
    <w:p w14:paraId="0EA90545" w14:textId="77777777" w:rsidR="00AA4F48" w:rsidRPr="00AA4F48" w:rsidRDefault="00AA4F48" w:rsidP="00AA4F48">
      <w:pPr>
        <w:jc w:val="both"/>
        <w:rPr>
          <w:rFonts w:ascii="Arial" w:hAnsi="Arial" w:cs="Arial"/>
          <w:i/>
        </w:rPr>
      </w:pPr>
      <w:r w:rsidRPr="00AA4F48">
        <w:rPr>
          <w:rFonts w:ascii="Arial" w:hAnsi="Arial" w:cs="Arial"/>
          <w:i/>
        </w:rPr>
        <w:t>Se verificará que los precios ofertados sean precios aceptables y en su caso convenientes.</w:t>
      </w:r>
    </w:p>
    <w:p w14:paraId="053BDDA5" w14:textId="30696D5D" w:rsidR="00AA4F48" w:rsidRPr="00AA4F48" w:rsidRDefault="00AA4F48" w:rsidP="00AA4F48">
      <w:pPr>
        <w:jc w:val="both"/>
        <w:rPr>
          <w:rFonts w:ascii="Arial" w:hAnsi="Arial" w:cs="Arial"/>
          <w:i/>
        </w:rPr>
      </w:pPr>
      <w:r w:rsidRPr="00AA4F48">
        <w:rPr>
          <w:rFonts w:ascii="Arial" w:hAnsi="Arial" w:cs="Arial"/>
          <w:i/>
        </w:rPr>
        <w:t xml:space="preserve">En caso de que el Monto Total antes del IVA (Subtotal) resulte aceptable y el más bajo; pero alguno o algunos de los conceptos resulte(n) ser precios no aceptables, dicho (s) concepto (s) que se encuentren en ese supuesto, se adjudicará hasta por el precio aceptable que resulte de la evaluación económica efectuada en términos de lo dispuesto en el Artículo 68 de la Políticas Bases y Lineamientos en materia de Adquisiciones, Arrendamientos de Bienes Muebles y Servicios del Instituto Nacional Electoral. </w:t>
      </w:r>
    </w:p>
    <w:p w14:paraId="47AE4291" w14:textId="365220F3" w:rsidR="00B209F8" w:rsidRDefault="00AA4F48" w:rsidP="00AA4F48">
      <w:pPr>
        <w:jc w:val="both"/>
        <w:rPr>
          <w:rFonts w:ascii="Arial" w:hAnsi="Arial" w:cs="Arial"/>
          <w:i/>
        </w:rPr>
      </w:pPr>
      <w:r w:rsidRPr="00AA4F48">
        <w:rPr>
          <w:rFonts w:ascii="Arial" w:hAnsi="Arial" w:cs="Arial"/>
          <w:i/>
        </w:rPr>
        <w:t>Entendiéndose que, con la presentación de la propuesta económica por parte de los licitantes, aceptan dicha consideración.</w:t>
      </w:r>
    </w:p>
    <w:p w14:paraId="73AA82B7" w14:textId="77777777" w:rsidR="002F7659" w:rsidRPr="002F7659" w:rsidRDefault="002F7659" w:rsidP="002F7659">
      <w:pPr>
        <w:jc w:val="both"/>
        <w:rPr>
          <w:rFonts w:ascii="Arial" w:hAnsi="Arial" w:cs="Arial"/>
          <w:i/>
        </w:rPr>
      </w:pPr>
    </w:p>
    <w:p w14:paraId="49144C88" w14:textId="77777777" w:rsidR="002F7659" w:rsidRPr="002F7659" w:rsidRDefault="002F7659" w:rsidP="002F7659">
      <w:pPr>
        <w:jc w:val="both"/>
        <w:rPr>
          <w:rFonts w:ascii="Arial" w:hAnsi="Arial" w:cs="Arial"/>
          <w:b/>
          <w:bCs/>
        </w:rPr>
      </w:pPr>
    </w:p>
    <w:p w14:paraId="2AC8CF74" w14:textId="6CCC7F66" w:rsidR="002F7659" w:rsidRPr="002F7659" w:rsidRDefault="002F7659" w:rsidP="00B209F8">
      <w:pPr>
        <w:shd w:val="clear" w:color="auto" w:fill="CCC0D9" w:themeFill="accent4" w:themeFillTint="66"/>
        <w:jc w:val="center"/>
        <w:rPr>
          <w:rFonts w:ascii="Arial" w:hAnsi="Arial" w:cs="Arial"/>
        </w:rPr>
      </w:pPr>
      <w:r w:rsidRPr="002F7659">
        <w:rPr>
          <w:rFonts w:ascii="Arial" w:hAnsi="Arial" w:cs="Arial"/>
          <w:b/>
          <w:bCs/>
        </w:rPr>
        <w:t>PARTIDA 3 SUSCRIPCIÓN AL SERVICIO CISCO WEBEX</w:t>
      </w:r>
    </w:p>
    <w:p w14:paraId="74CB6B01" w14:textId="77777777" w:rsidR="002F7659" w:rsidRPr="002F7659" w:rsidRDefault="002F7659" w:rsidP="002F7659">
      <w:pPr>
        <w:jc w:val="both"/>
        <w:rPr>
          <w:rFonts w:ascii="Arial" w:hAnsi="Arial" w:cs="Arial"/>
          <w:b/>
          <w:bCs/>
        </w:rPr>
      </w:pPr>
    </w:p>
    <w:tbl>
      <w:tblPr>
        <w:tblStyle w:val="Tablaconcuadrcula"/>
        <w:tblW w:w="5000" w:type="pct"/>
        <w:tblLook w:val="04A0" w:firstRow="1" w:lastRow="0" w:firstColumn="1" w:lastColumn="0" w:noHBand="0" w:noVBand="1"/>
      </w:tblPr>
      <w:tblGrid>
        <w:gridCol w:w="2399"/>
        <w:gridCol w:w="2132"/>
        <w:gridCol w:w="2166"/>
        <w:gridCol w:w="2813"/>
      </w:tblGrid>
      <w:tr w:rsidR="00AA4F48" w:rsidRPr="002F7659" w14:paraId="3C63D6C5" w14:textId="77777777" w:rsidTr="00AA4F48">
        <w:tc>
          <w:tcPr>
            <w:tcW w:w="1261" w:type="pct"/>
            <w:shd w:val="clear" w:color="auto" w:fill="512F73"/>
            <w:vAlign w:val="center"/>
          </w:tcPr>
          <w:p w14:paraId="3AD50BB6"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Descripción</w:t>
            </w:r>
          </w:p>
        </w:tc>
        <w:tc>
          <w:tcPr>
            <w:tcW w:w="1121" w:type="pct"/>
            <w:shd w:val="clear" w:color="auto" w:fill="512F73"/>
            <w:vAlign w:val="center"/>
          </w:tcPr>
          <w:p w14:paraId="1A2F12D2"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Tipo</w:t>
            </w:r>
          </w:p>
        </w:tc>
        <w:tc>
          <w:tcPr>
            <w:tcW w:w="1139" w:type="pct"/>
            <w:shd w:val="clear" w:color="auto" w:fill="512F73"/>
            <w:vAlign w:val="center"/>
          </w:tcPr>
          <w:p w14:paraId="1AF1C3A1"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Cantidad requerida</w:t>
            </w:r>
          </w:p>
          <w:p w14:paraId="47EAB9F3" w14:textId="515A8F2E" w:rsidR="00AA4F48" w:rsidRPr="00B209F8" w:rsidRDefault="00AA4F48" w:rsidP="00AA4F48">
            <w:pPr>
              <w:jc w:val="center"/>
              <w:rPr>
                <w:rFonts w:ascii="Arial" w:hAnsi="Arial" w:cs="Arial"/>
                <w:b/>
                <w:color w:val="FFFFFF" w:themeColor="background1"/>
              </w:rPr>
            </w:pPr>
          </w:p>
        </w:tc>
        <w:tc>
          <w:tcPr>
            <w:tcW w:w="1479" w:type="pct"/>
            <w:shd w:val="clear" w:color="auto" w:fill="512F73"/>
            <w:vAlign w:val="center"/>
          </w:tcPr>
          <w:p w14:paraId="1598DDF1" w14:textId="1E515F6C"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Precio unitario</w:t>
            </w:r>
            <w:r>
              <w:rPr>
                <w:rFonts w:ascii="Arial" w:hAnsi="Arial" w:cs="Arial"/>
                <w:b/>
                <w:color w:val="FFFFFF" w:themeColor="background1"/>
              </w:rPr>
              <w:t xml:space="preserve"> (Subtotal)</w:t>
            </w:r>
          </w:p>
          <w:p w14:paraId="248732FB" w14:textId="77777777" w:rsidR="00AA4F48" w:rsidRPr="00B209F8" w:rsidRDefault="00AA4F48" w:rsidP="00AA4F48">
            <w:pPr>
              <w:jc w:val="center"/>
              <w:rPr>
                <w:rFonts w:ascii="Arial" w:hAnsi="Arial" w:cs="Arial"/>
                <w:b/>
                <w:color w:val="FFFFFF" w:themeColor="background1"/>
              </w:rPr>
            </w:pPr>
            <w:r w:rsidRPr="00B209F8">
              <w:rPr>
                <w:rFonts w:ascii="Arial" w:hAnsi="Arial" w:cs="Arial"/>
                <w:b/>
                <w:color w:val="FFFFFF" w:themeColor="background1"/>
              </w:rPr>
              <w:t>(M.N.)</w:t>
            </w:r>
          </w:p>
          <w:p w14:paraId="71BB8526" w14:textId="3FCD40C5" w:rsidR="00AA4F48" w:rsidRPr="00B209F8" w:rsidRDefault="00AA4F48" w:rsidP="00AA4F48">
            <w:pPr>
              <w:jc w:val="center"/>
              <w:rPr>
                <w:rFonts w:ascii="Arial" w:hAnsi="Arial" w:cs="Arial"/>
                <w:b/>
                <w:color w:val="FFFFFF" w:themeColor="background1"/>
              </w:rPr>
            </w:pPr>
          </w:p>
        </w:tc>
      </w:tr>
      <w:tr w:rsidR="00AA4F48" w:rsidRPr="002F7659" w14:paraId="52689A25" w14:textId="77777777" w:rsidTr="00AA4F48">
        <w:tc>
          <w:tcPr>
            <w:tcW w:w="1261" w:type="pct"/>
            <w:vAlign w:val="center"/>
          </w:tcPr>
          <w:p w14:paraId="5D33171C" w14:textId="77777777" w:rsidR="00AA4F48" w:rsidRPr="002F7659" w:rsidRDefault="00AA4F48" w:rsidP="00AA4F48">
            <w:pPr>
              <w:jc w:val="center"/>
              <w:rPr>
                <w:rFonts w:ascii="Arial" w:hAnsi="Arial" w:cs="Arial"/>
                <w:b/>
                <w:bCs/>
              </w:rPr>
            </w:pPr>
            <w:r w:rsidRPr="002F7659">
              <w:rPr>
                <w:rFonts w:ascii="Arial" w:hAnsi="Arial" w:cs="Arial"/>
                <w:b/>
                <w:bCs/>
              </w:rPr>
              <w:t xml:space="preserve">Suscripción al servicio Cisco </w:t>
            </w:r>
            <w:proofErr w:type="spellStart"/>
            <w:r w:rsidRPr="002F7659">
              <w:rPr>
                <w:rFonts w:ascii="Arial" w:hAnsi="Arial" w:cs="Arial"/>
                <w:b/>
                <w:bCs/>
              </w:rPr>
              <w:t>Webex</w:t>
            </w:r>
            <w:proofErr w:type="spellEnd"/>
          </w:p>
        </w:tc>
        <w:tc>
          <w:tcPr>
            <w:tcW w:w="1121" w:type="pct"/>
          </w:tcPr>
          <w:p w14:paraId="0C0A7B52" w14:textId="77777777" w:rsidR="00AA4F48" w:rsidRPr="002F7659" w:rsidRDefault="00AA4F48" w:rsidP="00AA4F48">
            <w:pPr>
              <w:jc w:val="center"/>
              <w:rPr>
                <w:rFonts w:ascii="Arial" w:hAnsi="Arial" w:cs="Arial"/>
                <w:b/>
                <w:bCs/>
              </w:rPr>
            </w:pPr>
            <w:r w:rsidRPr="002F7659">
              <w:rPr>
                <w:rFonts w:ascii="Arial" w:hAnsi="Arial" w:cs="Arial"/>
                <w:b/>
                <w:bCs/>
              </w:rPr>
              <w:t xml:space="preserve">Suite Cisco </w:t>
            </w:r>
            <w:proofErr w:type="spellStart"/>
            <w:r w:rsidRPr="002F7659">
              <w:rPr>
                <w:rFonts w:ascii="Arial" w:hAnsi="Arial" w:cs="Arial"/>
                <w:b/>
                <w:bCs/>
              </w:rPr>
              <w:t>Webex</w:t>
            </w:r>
            <w:proofErr w:type="spellEnd"/>
          </w:p>
        </w:tc>
        <w:tc>
          <w:tcPr>
            <w:tcW w:w="1139" w:type="pct"/>
            <w:tcBorders>
              <w:bottom w:val="single" w:sz="4" w:space="0" w:color="auto"/>
            </w:tcBorders>
          </w:tcPr>
          <w:p w14:paraId="0929ACB8" w14:textId="77777777" w:rsidR="00AA4F48" w:rsidRPr="002F7659" w:rsidRDefault="00AA4F48" w:rsidP="00AA4F48">
            <w:pPr>
              <w:jc w:val="center"/>
              <w:rPr>
                <w:rFonts w:ascii="Arial" w:hAnsi="Arial" w:cs="Arial"/>
                <w:b/>
                <w:bCs/>
              </w:rPr>
            </w:pPr>
            <w:r w:rsidRPr="002F7659">
              <w:rPr>
                <w:rFonts w:ascii="Arial" w:hAnsi="Arial" w:cs="Arial"/>
                <w:b/>
                <w:bCs/>
              </w:rPr>
              <w:t>1</w:t>
            </w:r>
          </w:p>
        </w:tc>
        <w:tc>
          <w:tcPr>
            <w:tcW w:w="1479" w:type="pct"/>
            <w:vAlign w:val="center"/>
          </w:tcPr>
          <w:p w14:paraId="1ED3BD9A" w14:textId="77777777" w:rsidR="00AA4F48" w:rsidRPr="002F7659" w:rsidRDefault="00AA4F48" w:rsidP="00AA4F48">
            <w:pPr>
              <w:jc w:val="center"/>
              <w:rPr>
                <w:rFonts w:ascii="Arial" w:hAnsi="Arial" w:cs="Arial"/>
                <w:b/>
                <w:bCs/>
              </w:rPr>
            </w:pPr>
          </w:p>
        </w:tc>
      </w:tr>
      <w:tr w:rsidR="00AA4F48" w:rsidRPr="002F7659" w14:paraId="7CE384EF" w14:textId="77777777" w:rsidTr="00AA4F48">
        <w:tc>
          <w:tcPr>
            <w:tcW w:w="1261" w:type="pct"/>
            <w:tcBorders>
              <w:top w:val="nil"/>
              <w:left w:val="nil"/>
              <w:bottom w:val="nil"/>
              <w:right w:val="nil"/>
            </w:tcBorders>
          </w:tcPr>
          <w:p w14:paraId="11EE5A6E" w14:textId="77777777" w:rsidR="00AA4F48" w:rsidRPr="002F7659" w:rsidRDefault="00AA4F48" w:rsidP="00AA4F48">
            <w:pPr>
              <w:jc w:val="center"/>
              <w:rPr>
                <w:rFonts w:ascii="Arial" w:hAnsi="Arial" w:cs="Arial"/>
                <w:b/>
                <w:bCs/>
              </w:rPr>
            </w:pPr>
          </w:p>
        </w:tc>
        <w:tc>
          <w:tcPr>
            <w:tcW w:w="1121" w:type="pct"/>
            <w:tcBorders>
              <w:top w:val="nil"/>
              <w:left w:val="nil"/>
              <w:bottom w:val="nil"/>
              <w:right w:val="single" w:sz="4" w:space="0" w:color="auto"/>
            </w:tcBorders>
          </w:tcPr>
          <w:p w14:paraId="000FF167" w14:textId="77777777" w:rsidR="00AA4F48" w:rsidRPr="002F7659" w:rsidRDefault="00AA4F48" w:rsidP="00AA4F48">
            <w:pPr>
              <w:jc w:val="center"/>
              <w:rPr>
                <w:rFonts w:ascii="Arial" w:hAnsi="Arial" w:cs="Arial"/>
                <w:b/>
                <w:bCs/>
              </w:rPr>
            </w:pPr>
          </w:p>
        </w:tc>
        <w:tc>
          <w:tcPr>
            <w:tcW w:w="1139" w:type="pct"/>
            <w:tcBorders>
              <w:top w:val="single" w:sz="4" w:space="0" w:color="auto"/>
              <w:left w:val="single" w:sz="4" w:space="0" w:color="auto"/>
              <w:bottom w:val="single" w:sz="4" w:space="0" w:color="auto"/>
              <w:right w:val="single" w:sz="4" w:space="0" w:color="auto"/>
            </w:tcBorders>
            <w:vAlign w:val="center"/>
          </w:tcPr>
          <w:p w14:paraId="7EAC9BCF" w14:textId="7C1B8AD1" w:rsidR="00AA4F48" w:rsidRPr="002F7659" w:rsidRDefault="00AA4F48" w:rsidP="00AA4F48">
            <w:pPr>
              <w:jc w:val="center"/>
              <w:rPr>
                <w:rFonts w:ascii="Arial" w:hAnsi="Arial" w:cs="Arial"/>
                <w:b/>
                <w:bCs/>
              </w:rPr>
            </w:pPr>
            <w:r w:rsidRPr="002F7659">
              <w:rPr>
                <w:rFonts w:ascii="Arial" w:hAnsi="Arial" w:cs="Arial"/>
                <w:b/>
                <w:bCs/>
              </w:rPr>
              <w:t>I.V.A. (M.N)</w:t>
            </w:r>
          </w:p>
        </w:tc>
        <w:tc>
          <w:tcPr>
            <w:tcW w:w="1479" w:type="pct"/>
            <w:tcBorders>
              <w:left w:val="single" w:sz="4" w:space="0" w:color="auto"/>
            </w:tcBorders>
            <w:vAlign w:val="center"/>
          </w:tcPr>
          <w:p w14:paraId="3EE25886" w14:textId="1F41BBB9" w:rsidR="00AA4F48" w:rsidRPr="002F7659" w:rsidRDefault="00AA4F48" w:rsidP="00AA4F48">
            <w:pPr>
              <w:jc w:val="center"/>
              <w:rPr>
                <w:rFonts w:ascii="Arial" w:hAnsi="Arial" w:cs="Arial"/>
                <w:b/>
                <w:bCs/>
              </w:rPr>
            </w:pPr>
          </w:p>
        </w:tc>
      </w:tr>
      <w:tr w:rsidR="00AA4F48" w:rsidRPr="002F7659" w14:paraId="20D00ED3" w14:textId="77777777" w:rsidTr="00AA4F48">
        <w:tc>
          <w:tcPr>
            <w:tcW w:w="1261" w:type="pct"/>
            <w:tcBorders>
              <w:top w:val="nil"/>
              <w:left w:val="nil"/>
              <w:bottom w:val="nil"/>
              <w:right w:val="nil"/>
            </w:tcBorders>
          </w:tcPr>
          <w:p w14:paraId="3F6FB0A5" w14:textId="77777777" w:rsidR="00AA4F48" w:rsidRPr="002F7659" w:rsidRDefault="00AA4F48" w:rsidP="00AA4F48">
            <w:pPr>
              <w:jc w:val="center"/>
              <w:rPr>
                <w:rFonts w:ascii="Arial" w:hAnsi="Arial" w:cs="Arial"/>
                <w:b/>
                <w:bCs/>
              </w:rPr>
            </w:pPr>
          </w:p>
        </w:tc>
        <w:tc>
          <w:tcPr>
            <w:tcW w:w="1121" w:type="pct"/>
            <w:tcBorders>
              <w:top w:val="nil"/>
              <w:left w:val="nil"/>
              <w:bottom w:val="nil"/>
              <w:right w:val="single" w:sz="4" w:space="0" w:color="auto"/>
            </w:tcBorders>
          </w:tcPr>
          <w:p w14:paraId="3AD89278" w14:textId="77777777" w:rsidR="00AA4F48" w:rsidRPr="002F7659" w:rsidRDefault="00AA4F48" w:rsidP="00AA4F48">
            <w:pPr>
              <w:jc w:val="center"/>
              <w:rPr>
                <w:rFonts w:ascii="Arial" w:hAnsi="Arial" w:cs="Arial"/>
                <w:b/>
                <w:bCs/>
              </w:rPr>
            </w:pPr>
          </w:p>
        </w:tc>
        <w:tc>
          <w:tcPr>
            <w:tcW w:w="1139" w:type="pct"/>
            <w:tcBorders>
              <w:top w:val="single" w:sz="4" w:space="0" w:color="auto"/>
              <w:left w:val="single" w:sz="4" w:space="0" w:color="auto"/>
              <w:bottom w:val="single" w:sz="4" w:space="0" w:color="auto"/>
              <w:right w:val="single" w:sz="4" w:space="0" w:color="auto"/>
            </w:tcBorders>
            <w:vAlign w:val="center"/>
          </w:tcPr>
          <w:p w14:paraId="47A978D9" w14:textId="77777777" w:rsidR="00AA4F48" w:rsidRPr="002F7659" w:rsidRDefault="00AA4F48" w:rsidP="00AA4F48">
            <w:pPr>
              <w:jc w:val="center"/>
              <w:rPr>
                <w:rFonts w:ascii="Arial" w:hAnsi="Arial" w:cs="Arial"/>
                <w:b/>
                <w:bCs/>
              </w:rPr>
            </w:pPr>
            <w:r w:rsidRPr="002F7659">
              <w:rPr>
                <w:rFonts w:ascii="Arial" w:hAnsi="Arial" w:cs="Arial"/>
                <w:b/>
                <w:bCs/>
              </w:rPr>
              <w:t>TOTAL</w:t>
            </w:r>
          </w:p>
          <w:p w14:paraId="2177C7FB" w14:textId="4B8DFFA9" w:rsidR="00AA4F48" w:rsidRPr="002F7659" w:rsidRDefault="00AA4F48" w:rsidP="00AA4F48">
            <w:pPr>
              <w:jc w:val="center"/>
              <w:rPr>
                <w:rFonts w:ascii="Arial" w:hAnsi="Arial" w:cs="Arial"/>
                <w:b/>
                <w:bCs/>
              </w:rPr>
            </w:pPr>
            <w:r w:rsidRPr="002F7659">
              <w:rPr>
                <w:rFonts w:ascii="Arial" w:hAnsi="Arial" w:cs="Arial"/>
                <w:b/>
                <w:bCs/>
              </w:rPr>
              <w:t>(Moneda Nacional)</w:t>
            </w:r>
          </w:p>
        </w:tc>
        <w:tc>
          <w:tcPr>
            <w:tcW w:w="1479" w:type="pct"/>
            <w:tcBorders>
              <w:left w:val="single" w:sz="4" w:space="0" w:color="auto"/>
            </w:tcBorders>
            <w:vAlign w:val="center"/>
          </w:tcPr>
          <w:p w14:paraId="27A17640" w14:textId="37CB5DB5" w:rsidR="00AA4F48" w:rsidRPr="002F7659" w:rsidRDefault="00AA4F48" w:rsidP="00AA4F48">
            <w:pPr>
              <w:jc w:val="center"/>
              <w:rPr>
                <w:rFonts w:ascii="Arial" w:hAnsi="Arial" w:cs="Arial"/>
                <w:b/>
                <w:bCs/>
              </w:rPr>
            </w:pPr>
          </w:p>
        </w:tc>
      </w:tr>
    </w:tbl>
    <w:p w14:paraId="68D58533" w14:textId="77777777" w:rsidR="002F7659" w:rsidRPr="002F7659" w:rsidRDefault="002F7659" w:rsidP="002F7659">
      <w:pPr>
        <w:jc w:val="both"/>
        <w:rPr>
          <w:rFonts w:ascii="Arial" w:hAnsi="Arial" w:cs="Arial"/>
          <w:b/>
          <w:bCs/>
        </w:rPr>
      </w:pPr>
    </w:p>
    <w:p w14:paraId="6263D97B" w14:textId="77777777" w:rsidR="002F7659" w:rsidRPr="002F7659" w:rsidRDefault="002F7659" w:rsidP="002F7659">
      <w:pPr>
        <w:jc w:val="both"/>
        <w:rPr>
          <w:rFonts w:ascii="Arial" w:hAnsi="Arial" w:cs="Arial"/>
          <w:b/>
          <w:bCs/>
        </w:rPr>
      </w:pPr>
    </w:p>
    <w:p w14:paraId="2B9B295D" w14:textId="065040EA" w:rsidR="002F7659" w:rsidRPr="002F7659" w:rsidRDefault="00AA4F48" w:rsidP="002F7659">
      <w:pPr>
        <w:jc w:val="both"/>
        <w:rPr>
          <w:rFonts w:ascii="Arial" w:hAnsi="Arial" w:cs="Arial"/>
        </w:rPr>
      </w:pPr>
      <w:r>
        <w:rPr>
          <w:rFonts w:ascii="Arial" w:hAnsi="Arial" w:cs="Arial"/>
          <w:b/>
          <w:bCs/>
        </w:rPr>
        <w:t>Precio Unitario</w:t>
      </w:r>
      <w:r w:rsidR="002F7659" w:rsidRPr="002F7659">
        <w:rPr>
          <w:rFonts w:ascii="Arial" w:hAnsi="Arial" w:cs="Arial"/>
          <w:b/>
          <w:bCs/>
        </w:rPr>
        <w:t xml:space="preserve"> antes de IVA (Subtotal), con letra:</w:t>
      </w:r>
      <w:r w:rsidR="002F7659" w:rsidRPr="002F7659">
        <w:rPr>
          <w:rFonts w:ascii="Arial" w:hAnsi="Arial" w:cs="Arial"/>
          <w:b/>
          <w:bCs/>
          <w:u w:val="single"/>
        </w:rPr>
        <w:t xml:space="preserve"> </w:t>
      </w:r>
      <w:r w:rsidR="002F7659" w:rsidRPr="002F7659">
        <w:rPr>
          <w:rFonts w:ascii="Arial" w:hAnsi="Arial" w:cs="Arial"/>
          <w:b/>
          <w:bCs/>
          <w:u w:val="single"/>
        </w:rPr>
        <w:tab/>
      </w:r>
      <w:r>
        <w:rPr>
          <w:rFonts w:ascii="Arial" w:hAnsi="Arial" w:cs="Arial"/>
          <w:b/>
          <w:bCs/>
          <w:u w:val="single"/>
        </w:rPr>
        <w:t>______________________</w:t>
      </w:r>
    </w:p>
    <w:p w14:paraId="7A8E9AEA" w14:textId="77777777" w:rsidR="002F7659" w:rsidRPr="002F7659" w:rsidRDefault="002F7659" w:rsidP="002F7659">
      <w:pPr>
        <w:jc w:val="both"/>
        <w:rPr>
          <w:rFonts w:ascii="Arial" w:hAnsi="Arial" w:cs="Arial"/>
        </w:rPr>
      </w:pPr>
      <w:r w:rsidRPr="002F7659">
        <w:rPr>
          <w:rFonts w:ascii="Arial" w:hAnsi="Arial" w:cs="Arial"/>
          <w:i/>
        </w:rPr>
        <w:t xml:space="preserve">                                                                                                  (Moneda Nacional con dos decimales)</w:t>
      </w:r>
    </w:p>
    <w:p w14:paraId="4BDA03CF" w14:textId="77777777" w:rsidR="002F7659" w:rsidRPr="002F7659" w:rsidRDefault="002F7659" w:rsidP="002F7659">
      <w:pPr>
        <w:jc w:val="both"/>
        <w:rPr>
          <w:rFonts w:ascii="Arial" w:hAnsi="Arial" w:cs="Arial"/>
          <w:i/>
        </w:rPr>
      </w:pPr>
    </w:p>
    <w:p w14:paraId="0005D0EF" w14:textId="77777777" w:rsidR="00B209F8" w:rsidRPr="002F7659" w:rsidRDefault="00B209F8" w:rsidP="00B209F8">
      <w:pPr>
        <w:jc w:val="both"/>
        <w:rPr>
          <w:rFonts w:ascii="Arial" w:hAnsi="Arial" w:cs="Arial"/>
        </w:rPr>
      </w:pPr>
      <w:r>
        <w:rPr>
          <w:rFonts w:ascii="Arial" w:hAnsi="Arial" w:cs="Arial"/>
          <w:i/>
        </w:rPr>
        <w:t>Notas:</w:t>
      </w:r>
    </w:p>
    <w:p w14:paraId="7A2D12E0" w14:textId="0B8F5116" w:rsidR="00B209F8" w:rsidRDefault="00B209F8" w:rsidP="00B209F8">
      <w:pPr>
        <w:jc w:val="both"/>
        <w:rPr>
          <w:rFonts w:ascii="Arial" w:hAnsi="Arial" w:cs="Arial"/>
          <w:i/>
        </w:rPr>
      </w:pPr>
      <w:r>
        <w:rPr>
          <w:rFonts w:ascii="Arial" w:hAnsi="Arial" w:cs="Arial"/>
          <w:i/>
        </w:rPr>
        <w:t xml:space="preserve">Para efecto de evaluación económica, se tomará en cuenta el </w:t>
      </w:r>
      <w:r w:rsidR="00A03A1E">
        <w:rPr>
          <w:rFonts w:ascii="Arial" w:hAnsi="Arial" w:cs="Arial"/>
          <w:b/>
          <w:bCs/>
        </w:rPr>
        <w:t>Precio Unitario</w:t>
      </w:r>
      <w:r w:rsidRPr="002F7659">
        <w:rPr>
          <w:rFonts w:ascii="Arial" w:hAnsi="Arial" w:cs="Arial"/>
          <w:b/>
          <w:bCs/>
        </w:rPr>
        <w:t xml:space="preserve"> antes de IVA (Subtotal)</w:t>
      </w:r>
    </w:p>
    <w:p w14:paraId="2E3A021B" w14:textId="579543FA" w:rsidR="00B209F8" w:rsidRDefault="00B209F8" w:rsidP="00B209F8">
      <w:pPr>
        <w:jc w:val="both"/>
        <w:rPr>
          <w:rFonts w:ascii="Arial" w:hAnsi="Arial" w:cs="Arial"/>
          <w:i/>
        </w:rPr>
      </w:pPr>
      <w:r>
        <w:rPr>
          <w:rFonts w:ascii="Arial" w:hAnsi="Arial" w:cs="Arial"/>
          <w:i/>
        </w:rPr>
        <w:t xml:space="preserve">Se </w:t>
      </w:r>
      <w:r w:rsidR="00AA4F48">
        <w:rPr>
          <w:rFonts w:ascii="Arial" w:hAnsi="Arial" w:cs="Arial"/>
          <w:i/>
        </w:rPr>
        <w:t>verificará</w:t>
      </w:r>
      <w:r>
        <w:rPr>
          <w:rFonts w:ascii="Arial" w:hAnsi="Arial" w:cs="Arial"/>
          <w:i/>
        </w:rPr>
        <w:t xml:space="preserve"> que </w:t>
      </w:r>
      <w:r w:rsidR="00AA4F48">
        <w:rPr>
          <w:rFonts w:ascii="Arial" w:hAnsi="Arial" w:cs="Arial"/>
          <w:i/>
        </w:rPr>
        <w:t>el</w:t>
      </w:r>
      <w:r>
        <w:rPr>
          <w:rFonts w:ascii="Arial" w:hAnsi="Arial" w:cs="Arial"/>
          <w:i/>
        </w:rPr>
        <w:t xml:space="preserve"> precio ofertado sea </w:t>
      </w:r>
      <w:r w:rsidR="00AA4F48">
        <w:rPr>
          <w:rFonts w:ascii="Arial" w:hAnsi="Arial" w:cs="Arial"/>
          <w:i/>
        </w:rPr>
        <w:t xml:space="preserve">un </w:t>
      </w:r>
      <w:r>
        <w:rPr>
          <w:rFonts w:ascii="Arial" w:hAnsi="Arial" w:cs="Arial"/>
          <w:i/>
        </w:rPr>
        <w:t>precio aceptable y en su caso conveniente.</w:t>
      </w:r>
    </w:p>
    <w:p w14:paraId="026F8846" w14:textId="77777777" w:rsidR="00B209F8" w:rsidRPr="002F7659" w:rsidRDefault="00B209F8" w:rsidP="00B209F8">
      <w:pPr>
        <w:jc w:val="both"/>
        <w:rPr>
          <w:rFonts w:ascii="Arial" w:hAnsi="Arial" w:cs="Arial"/>
          <w:i/>
        </w:rPr>
      </w:pPr>
    </w:p>
    <w:p w14:paraId="4E74DDB0" w14:textId="77777777" w:rsidR="00BA7F81" w:rsidRDefault="00BA7F81" w:rsidP="00BA7F81">
      <w:pPr>
        <w:pBdr>
          <w:bottom w:val="single" w:sz="12" w:space="1" w:color="auto"/>
        </w:pBdr>
        <w:jc w:val="both"/>
        <w:rPr>
          <w:rFonts w:ascii="Arial" w:hAnsi="Arial" w:cs="Arial"/>
          <w:sz w:val="6"/>
          <w:szCs w:val="8"/>
        </w:rPr>
      </w:pPr>
    </w:p>
    <w:p w14:paraId="74698D7D" w14:textId="77777777" w:rsidR="00BA7F81" w:rsidRDefault="00BA7F81" w:rsidP="00BA7F81">
      <w:pPr>
        <w:pBdr>
          <w:bottom w:val="single" w:sz="12" w:space="1" w:color="auto"/>
        </w:pBdr>
        <w:jc w:val="both"/>
        <w:rPr>
          <w:rFonts w:ascii="Arial" w:hAnsi="Arial" w:cs="Arial"/>
          <w:sz w:val="6"/>
          <w:szCs w:val="8"/>
        </w:rPr>
      </w:pPr>
    </w:p>
    <w:p w14:paraId="1065EB79" w14:textId="77777777" w:rsidR="00BA7F81" w:rsidRDefault="00BA7F81" w:rsidP="00BA7F81">
      <w:pPr>
        <w:pBdr>
          <w:bottom w:val="single" w:sz="12" w:space="1" w:color="auto"/>
        </w:pBdr>
        <w:jc w:val="both"/>
        <w:rPr>
          <w:rFonts w:ascii="Arial" w:hAnsi="Arial" w:cs="Arial"/>
          <w:sz w:val="6"/>
          <w:szCs w:val="8"/>
        </w:rPr>
      </w:pPr>
    </w:p>
    <w:p w14:paraId="31074C90" w14:textId="77777777" w:rsidR="00BA7F81" w:rsidRDefault="00BA7F81" w:rsidP="00BA7F81">
      <w:pPr>
        <w:pBdr>
          <w:bottom w:val="single" w:sz="12" w:space="1" w:color="auto"/>
        </w:pBdr>
        <w:jc w:val="both"/>
        <w:rPr>
          <w:rFonts w:ascii="Arial" w:hAnsi="Arial" w:cs="Arial"/>
          <w:sz w:val="6"/>
          <w:szCs w:val="8"/>
        </w:rPr>
      </w:pPr>
    </w:p>
    <w:p w14:paraId="0010EE5B" w14:textId="77777777" w:rsidR="00BA7F81" w:rsidRDefault="00BA7F81" w:rsidP="00BA7F81">
      <w:pPr>
        <w:pBdr>
          <w:bottom w:val="single" w:sz="12" w:space="1" w:color="auto"/>
        </w:pBdr>
        <w:jc w:val="both"/>
        <w:rPr>
          <w:rFonts w:ascii="Arial" w:hAnsi="Arial" w:cs="Arial"/>
          <w:sz w:val="6"/>
          <w:szCs w:val="8"/>
        </w:rPr>
      </w:pPr>
    </w:p>
    <w:p w14:paraId="2494DBD2" w14:textId="77777777" w:rsidR="00BA7F81" w:rsidRDefault="00BA7F81" w:rsidP="00BA7F81">
      <w:pPr>
        <w:pBdr>
          <w:bottom w:val="single" w:sz="12" w:space="1" w:color="auto"/>
        </w:pBdr>
        <w:jc w:val="both"/>
        <w:rPr>
          <w:rFonts w:ascii="Arial" w:hAnsi="Arial" w:cs="Arial"/>
          <w:sz w:val="6"/>
          <w:szCs w:val="8"/>
        </w:rPr>
      </w:pPr>
    </w:p>
    <w:p w14:paraId="27224415" w14:textId="77777777" w:rsidR="00BA7F81" w:rsidRDefault="00BA7F81" w:rsidP="00BA7F81">
      <w:pPr>
        <w:pBdr>
          <w:bottom w:val="single" w:sz="12" w:space="1" w:color="auto"/>
        </w:pBdr>
        <w:jc w:val="both"/>
        <w:rPr>
          <w:rFonts w:ascii="Arial" w:hAnsi="Arial" w:cs="Arial"/>
          <w:sz w:val="6"/>
          <w:szCs w:val="8"/>
        </w:rPr>
      </w:pPr>
    </w:p>
    <w:p w14:paraId="689A9CC3" w14:textId="77777777" w:rsidR="00BA7F81" w:rsidRDefault="00BA7F81" w:rsidP="00BA7F81">
      <w:pPr>
        <w:pBdr>
          <w:bottom w:val="single" w:sz="12" w:space="1" w:color="auto"/>
        </w:pBdr>
        <w:jc w:val="both"/>
        <w:rPr>
          <w:rFonts w:ascii="Arial" w:hAnsi="Arial" w:cs="Arial"/>
          <w:sz w:val="6"/>
          <w:szCs w:val="8"/>
        </w:rPr>
      </w:pPr>
    </w:p>
    <w:p w14:paraId="0E7CDB74" w14:textId="77777777" w:rsidR="00BA7F81" w:rsidRDefault="00BA7F81" w:rsidP="00BA7F81">
      <w:pPr>
        <w:pBdr>
          <w:bottom w:val="single" w:sz="12" w:space="1" w:color="auto"/>
        </w:pBdr>
        <w:jc w:val="both"/>
        <w:rPr>
          <w:rFonts w:ascii="Arial" w:hAnsi="Arial" w:cs="Arial"/>
          <w:sz w:val="6"/>
          <w:szCs w:val="8"/>
        </w:rPr>
      </w:pPr>
    </w:p>
    <w:p w14:paraId="66FBB938" w14:textId="77777777" w:rsidR="00BA7F81" w:rsidRDefault="00BA7F81" w:rsidP="00BA7F81">
      <w:pPr>
        <w:pBdr>
          <w:bottom w:val="single" w:sz="12" w:space="1" w:color="auto"/>
        </w:pBdr>
        <w:jc w:val="both"/>
        <w:rPr>
          <w:rFonts w:ascii="Arial" w:hAnsi="Arial" w:cs="Arial"/>
          <w:sz w:val="6"/>
          <w:szCs w:val="8"/>
        </w:rPr>
      </w:pPr>
    </w:p>
    <w:p w14:paraId="61FD8F81" w14:textId="77777777" w:rsidR="00BA7F81" w:rsidRDefault="00BA7F81" w:rsidP="00BA7F81">
      <w:pPr>
        <w:pBdr>
          <w:bottom w:val="single" w:sz="12" w:space="1" w:color="auto"/>
        </w:pBdr>
        <w:jc w:val="both"/>
        <w:rPr>
          <w:rFonts w:ascii="Arial" w:hAnsi="Arial" w:cs="Arial"/>
          <w:sz w:val="6"/>
          <w:szCs w:val="8"/>
        </w:rPr>
      </w:pPr>
    </w:p>
    <w:p w14:paraId="577732DC" w14:textId="77777777" w:rsidR="00BA7F81" w:rsidRPr="00A56D92" w:rsidRDefault="00BA7F81" w:rsidP="00BA7F81">
      <w:pPr>
        <w:pBdr>
          <w:bottom w:val="single" w:sz="12" w:space="1" w:color="auto"/>
        </w:pBdr>
        <w:jc w:val="both"/>
        <w:rPr>
          <w:rFonts w:ascii="Arial" w:hAnsi="Arial" w:cs="Arial"/>
          <w:sz w:val="6"/>
          <w:szCs w:val="8"/>
        </w:rPr>
      </w:pPr>
    </w:p>
    <w:p w14:paraId="12E70A73" w14:textId="77777777" w:rsidR="00BA7F81" w:rsidRDefault="00BA7F81" w:rsidP="00BA7F81">
      <w:pPr>
        <w:pStyle w:val="Textoindependiente"/>
        <w:jc w:val="center"/>
        <w:rPr>
          <w:rFonts w:cs="Arial"/>
          <w:i/>
          <w:sz w:val="20"/>
        </w:rPr>
        <w:sectPr w:rsidR="00BA7F81" w:rsidSect="00BA7F81">
          <w:pgSz w:w="12242" w:h="15842" w:code="1"/>
          <w:pgMar w:top="1701" w:right="1304" w:bottom="425" w:left="1418" w:header="709" w:footer="0" w:gutter="0"/>
          <w:cols w:space="708"/>
          <w:docGrid w:linePitch="360"/>
        </w:sectPr>
      </w:pPr>
      <w:r w:rsidRPr="004A1108">
        <w:rPr>
          <w:rFonts w:cs="Arial"/>
          <w:i/>
          <w:sz w:val="20"/>
        </w:rPr>
        <w:t>Nombre de la empresa Licitante y nombre y firma del representante legal</w:t>
      </w:r>
    </w:p>
    <w:p w14:paraId="303BEE13" w14:textId="648882D1" w:rsidR="008F679E" w:rsidRPr="002E4130" w:rsidRDefault="008F679E" w:rsidP="002E4130">
      <w:pPr>
        <w:pStyle w:val="Ttulo1"/>
        <w:spacing w:after="60"/>
        <w:rPr>
          <w:rFonts w:cs="Arial"/>
          <w:color w:val="CC0066"/>
          <w:kern w:val="32"/>
          <w:sz w:val="32"/>
          <w:szCs w:val="32"/>
        </w:rPr>
      </w:pPr>
      <w:r w:rsidRPr="002E4130">
        <w:rPr>
          <w:rFonts w:cs="Arial"/>
          <w:color w:val="CC0066"/>
          <w:kern w:val="32"/>
          <w:sz w:val="32"/>
          <w:szCs w:val="32"/>
        </w:rPr>
        <w:lastRenderedPageBreak/>
        <w:t xml:space="preserve">ANEXO </w:t>
      </w:r>
      <w:bookmarkEnd w:id="1605"/>
      <w:r w:rsidR="00A152D4" w:rsidRPr="002E4130">
        <w:rPr>
          <w:rFonts w:cs="Arial"/>
          <w:color w:val="CC0066"/>
          <w:kern w:val="32"/>
          <w:sz w:val="32"/>
          <w:szCs w:val="32"/>
        </w:rPr>
        <w:t>8</w:t>
      </w:r>
    </w:p>
    <w:p w14:paraId="06291171" w14:textId="0AFC6883" w:rsidR="008F679E" w:rsidRPr="004A1108" w:rsidRDefault="008F679E" w:rsidP="008F679E">
      <w:pPr>
        <w:shd w:val="clear" w:color="auto" w:fill="D9D9D9" w:themeFill="background1" w:themeFillShade="D9"/>
        <w:jc w:val="center"/>
        <w:rPr>
          <w:rFonts w:ascii="Arial" w:hAnsi="Arial" w:cs="Arial"/>
          <w:b/>
          <w:sz w:val="28"/>
        </w:rPr>
      </w:pPr>
      <w:r w:rsidRPr="004A1108">
        <w:rPr>
          <w:rFonts w:ascii="Arial" w:hAnsi="Arial" w:cs="Arial"/>
          <w:b/>
          <w:sz w:val="28"/>
        </w:rPr>
        <w:t>Modelo de garantía de cumplimiento de contrato mediante póliza de fianza</w:t>
      </w:r>
    </w:p>
    <w:p w14:paraId="708EDAEA" w14:textId="77777777" w:rsidR="008F679E" w:rsidRPr="004A1108" w:rsidRDefault="008F679E" w:rsidP="008F679E">
      <w:pPr>
        <w:jc w:val="center"/>
        <w:rPr>
          <w:rFonts w:ascii="Arial" w:hAnsi="Arial" w:cs="Arial"/>
          <w:sz w:val="22"/>
          <w:szCs w:val="22"/>
        </w:rPr>
      </w:pPr>
    </w:p>
    <w:p w14:paraId="33712C0F" w14:textId="09764CE2" w:rsidR="008F679E" w:rsidRPr="004A1108" w:rsidRDefault="008F679E" w:rsidP="008F679E">
      <w:pPr>
        <w:pStyle w:val="Encabezado"/>
        <w:spacing w:line="360" w:lineRule="auto"/>
        <w:jc w:val="both"/>
        <w:rPr>
          <w:rFonts w:ascii="Arial" w:hAnsi="Arial" w:cs="Arial"/>
          <w:bCs/>
        </w:rPr>
      </w:pPr>
      <w:r w:rsidRPr="004A1108">
        <w:rPr>
          <w:rFonts w:ascii="Arial" w:hAnsi="Arial" w:cs="Arial"/>
        </w:rPr>
        <w:t>Que es a favor del Instituto Nacional Electoral para garantizar por el proveedor [___________________] el fiel y exacto cumplimiento de las obligaciones pactadas en el contrato</w:t>
      </w:r>
      <w:r w:rsidR="000D7F56" w:rsidRPr="004A1108">
        <w:rPr>
          <w:rFonts w:ascii="Arial" w:hAnsi="Arial" w:cs="Arial"/>
        </w:rPr>
        <w:t xml:space="preserve"> </w:t>
      </w:r>
      <w:r w:rsidRPr="004A1108">
        <w:rPr>
          <w:rFonts w:ascii="Arial" w:hAnsi="Arial" w:cs="Arial"/>
          <w:b/>
        </w:rPr>
        <w:t>“</w:t>
      </w:r>
      <w:r w:rsidR="00FC463B" w:rsidRPr="004A1108">
        <w:rPr>
          <w:rFonts w:ascii="Arial" w:hAnsi="Arial" w:cs="Arial"/>
          <w:b/>
        </w:rPr>
        <w:t>de prestación de servicios</w:t>
      </w:r>
      <w:r w:rsidRPr="004A1108">
        <w:rPr>
          <w:rFonts w:ascii="Arial" w:hAnsi="Arial" w:cs="Arial"/>
          <w:b/>
        </w:rPr>
        <w:t xml:space="preserve">” </w:t>
      </w:r>
      <w:r w:rsidRPr="004A1108">
        <w:rPr>
          <w:rFonts w:ascii="Arial" w:hAnsi="Arial" w:cs="Arial"/>
        </w:rPr>
        <w:t>No. INE/________/</w:t>
      </w:r>
      <w:r w:rsidR="00A71115" w:rsidRPr="004A1108">
        <w:rPr>
          <w:rFonts w:ascii="Arial" w:hAnsi="Arial" w:cs="Arial"/>
        </w:rPr>
        <w:t>202</w:t>
      </w:r>
      <w:r w:rsidR="00297E93">
        <w:rPr>
          <w:rFonts w:ascii="Arial" w:hAnsi="Arial" w:cs="Arial"/>
        </w:rPr>
        <w:t>6</w:t>
      </w:r>
      <w:r w:rsidRPr="004A1108">
        <w:rPr>
          <w:rFonts w:ascii="Arial" w:hAnsi="Arial" w:cs="Arial"/>
        </w:rPr>
        <w:t>, de fecha de firma [____________________] por un monto</w:t>
      </w:r>
      <w:r w:rsidR="00226E05" w:rsidRPr="004A1108">
        <w:rPr>
          <w:rFonts w:ascii="Arial" w:hAnsi="Arial" w:cs="Arial"/>
        </w:rPr>
        <w:t xml:space="preserve"> </w:t>
      </w:r>
      <w:r w:rsidR="004E41FF" w:rsidRPr="004A1108">
        <w:rPr>
          <w:rFonts w:ascii="Arial" w:hAnsi="Arial" w:cs="Arial"/>
        </w:rPr>
        <w:t xml:space="preserve">total </w:t>
      </w:r>
      <w:r w:rsidRPr="004A1108">
        <w:rPr>
          <w:rFonts w:ascii="Arial" w:hAnsi="Arial" w:cs="Arial"/>
        </w:rPr>
        <w:t xml:space="preserve">de $___________________ </w:t>
      </w:r>
      <w:r w:rsidR="00BF7E77">
        <w:rPr>
          <w:rFonts w:ascii="Arial" w:hAnsi="Arial" w:cs="Arial"/>
        </w:rPr>
        <w:t>M.N.</w:t>
      </w:r>
      <w:r w:rsidR="00C717BA" w:rsidRPr="004A1108">
        <w:rPr>
          <w:rFonts w:ascii="Arial" w:hAnsi="Arial" w:cs="Arial"/>
        </w:rPr>
        <w:t xml:space="preserve"> </w:t>
      </w:r>
      <w:r w:rsidRPr="004A1108">
        <w:rPr>
          <w:rFonts w:ascii="Arial" w:hAnsi="Arial" w:cs="Arial"/>
        </w:rPr>
        <w:t xml:space="preserve">(____________________________) más I.V.A., relativo a la contratación de (bienes, arrendamiento de bienes muebles o servicios) de acuerdo con las especificaciones contenidas en el citado contrato derivadas de la </w:t>
      </w:r>
      <w:r w:rsidR="00F322AC" w:rsidRPr="004A1108">
        <w:rPr>
          <w:rFonts w:ascii="Arial" w:hAnsi="Arial" w:cs="Arial"/>
        </w:rPr>
        <w:t xml:space="preserve">Licitación Pública </w:t>
      </w:r>
      <w:r w:rsidR="00334EAE" w:rsidRPr="004A1108">
        <w:rPr>
          <w:rFonts w:ascii="Arial" w:hAnsi="Arial" w:cs="Arial"/>
        </w:rPr>
        <w:t>Nacional</w:t>
      </w:r>
      <w:r w:rsidRPr="004A1108">
        <w:rPr>
          <w:rFonts w:ascii="Arial" w:hAnsi="Arial" w:cs="Arial"/>
          <w:b/>
        </w:rPr>
        <w:t xml:space="preserve"> </w:t>
      </w:r>
      <w:r w:rsidR="00C825AF" w:rsidRPr="004A1108">
        <w:rPr>
          <w:rFonts w:ascii="Arial" w:hAnsi="Arial" w:cs="Arial"/>
        </w:rPr>
        <w:t>Presencial</w:t>
      </w:r>
      <w:r w:rsidR="00D654BA" w:rsidRPr="004A1108">
        <w:rPr>
          <w:rFonts w:ascii="Arial" w:hAnsi="Arial" w:cs="Arial"/>
          <w:b/>
        </w:rPr>
        <w:t xml:space="preserve"> </w:t>
      </w:r>
      <w:r w:rsidR="00B20197" w:rsidRPr="004A1108">
        <w:rPr>
          <w:rFonts w:ascii="Arial" w:hAnsi="Arial" w:cs="Arial"/>
          <w:b/>
        </w:rPr>
        <w:t>No. _</w:t>
      </w:r>
      <w:r w:rsidRPr="004A1108">
        <w:rPr>
          <w:rFonts w:ascii="Arial" w:hAnsi="Arial" w:cs="Arial"/>
          <w:b/>
        </w:rPr>
        <w:t>_______________</w:t>
      </w:r>
      <w:r w:rsidRPr="004A1108">
        <w:rPr>
          <w:rFonts w:ascii="Arial" w:hAnsi="Arial" w:cs="Arial"/>
          <w:b/>
          <w:bCs/>
        </w:rPr>
        <w:t>.</w:t>
      </w:r>
    </w:p>
    <w:p w14:paraId="17B40867" w14:textId="77777777" w:rsidR="008F679E" w:rsidRPr="004A1108" w:rsidRDefault="008F679E" w:rsidP="008F679E">
      <w:pPr>
        <w:spacing w:line="360" w:lineRule="auto"/>
        <w:jc w:val="both"/>
        <w:rPr>
          <w:rFonts w:ascii="Arial" w:hAnsi="Arial" w:cs="Arial"/>
          <w:lang w:val="es-ES"/>
        </w:rPr>
      </w:pPr>
    </w:p>
    <w:p w14:paraId="70B31FCC" w14:textId="7D9F0B15" w:rsidR="008F679E" w:rsidRPr="004A1108" w:rsidRDefault="008F679E" w:rsidP="008F679E">
      <w:pPr>
        <w:spacing w:line="360" w:lineRule="auto"/>
        <w:jc w:val="both"/>
        <w:rPr>
          <w:rFonts w:ascii="Arial" w:hAnsi="Arial" w:cs="Arial"/>
          <w:b/>
          <w:bCs/>
        </w:rPr>
      </w:pPr>
      <w:r w:rsidRPr="004A1108">
        <w:rPr>
          <w:rFonts w:ascii="Arial" w:hAnsi="Arial" w:cs="Arial"/>
        </w:rPr>
        <w:t xml:space="preserve">La compañía afianzadora expresamente declara: </w:t>
      </w:r>
      <w:r w:rsidRPr="004A1108">
        <w:rPr>
          <w:rFonts w:ascii="Arial" w:hAnsi="Arial" w:cs="Arial"/>
          <w:b/>
          <w:bCs/>
        </w:rPr>
        <w:t>a</w:t>
      </w:r>
      <w:r w:rsidRPr="004A1108">
        <w:rPr>
          <w:rFonts w:ascii="Arial" w:hAnsi="Arial" w:cs="Arial"/>
        </w:rPr>
        <w:t xml:space="preserve">) Que la fianza se otorga atendiendo a todas las estipulaciones contenidas en el contrato, </w:t>
      </w:r>
      <w:r w:rsidRPr="004A1108">
        <w:rPr>
          <w:rFonts w:ascii="Arial" w:hAnsi="Arial" w:cs="Arial"/>
          <w:b/>
          <w:bCs/>
        </w:rPr>
        <w:t>b</w:t>
      </w:r>
      <w:r w:rsidRPr="004A1108">
        <w:rPr>
          <w:rFonts w:ascii="Arial" w:hAnsi="Arial" w:cs="Arial"/>
        </w:rPr>
        <w:t xml:space="preserve">) Que para cancelar la fianza, será requisito </w:t>
      </w:r>
      <w:r w:rsidRPr="004A1108">
        <w:rPr>
          <w:rFonts w:ascii="Arial" w:hAnsi="Arial" w:cs="Arial"/>
          <w:b/>
        </w:rPr>
        <w:t>indispensable</w:t>
      </w:r>
      <w:r w:rsidRPr="004A1108">
        <w:rPr>
          <w:rFonts w:ascii="Arial" w:hAnsi="Arial" w:cs="Arial"/>
        </w:rPr>
        <w:t xml:space="preserve"> contar con la constancia de cumplimiento total de las obligaciones contractuales </w:t>
      </w:r>
      <w:r w:rsidRPr="004A1108">
        <w:rPr>
          <w:rFonts w:ascii="Arial" w:hAnsi="Arial" w:cs="Arial"/>
          <w:b/>
        </w:rPr>
        <w:t>emitida por el administrador del contrato</w:t>
      </w:r>
      <w:r w:rsidRPr="004A1108">
        <w:rPr>
          <w:rFonts w:ascii="Arial" w:hAnsi="Arial" w:cs="Arial"/>
        </w:rPr>
        <w:t xml:space="preserve">, </w:t>
      </w:r>
      <w:r w:rsidRPr="004A1108">
        <w:rPr>
          <w:rFonts w:ascii="Arial" w:hAnsi="Arial" w:cs="Arial"/>
          <w:b/>
          <w:bCs/>
        </w:rPr>
        <w:t>c</w:t>
      </w:r>
      <w:r w:rsidRPr="004A1108">
        <w:rPr>
          <w:rFonts w:ascii="Arial" w:hAnsi="Arial" w:cs="Arial"/>
        </w:rPr>
        <w:t>) Que la fianza permanecerá vigente durante el cumplimiento de la obligación que garantice y continuará vigente</w:t>
      </w:r>
      <w:r w:rsidR="000144C3">
        <w:rPr>
          <w:rFonts w:ascii="Arial" w:hAnsi="Arial" w:cs="Arial"/>
        </w:rPr>
        <w:t xml:space="preserve"> en caso de que se otorgue prorroga  al cumplimiento del contrato, </w:t>
      </w:r>
      <w:r w:rsidRPr="004A1108">
        <w:rPr>
          <w:rFonts w:ascii="Arial" w:hAnsi="Arial" w:cs="Arial"/>
        </w:rPr>
        <w:t xml:space="preserve">así como durante la substanciación de todos los recursos legales o de los juicios que se interpongan y hasta que se dicte resolución definitiva por autoridad </w:t>
      </w:r>
      <w:r w:rsidRPr="004A1108">
        <w:rPr>
          <w:rFonts w:ascii="Arial" w:hAnsi="Arial" w:cs="Arial"/>
          <w:b/>
        </w:rPr>
        <w:t xml:space="preserve">competente </w:t>
      </w:r>
      <w:r w:rsidRPr="004A1108">
        <w:rPr>
          <w:rFonts w:ascii="Arial" w:hAnsi="Arial" w:cs="Arial"/>
        </w:rPr>
        <w:t xml:space="preserve">que quede firme, </w:t>
      </w:r>
      <w:r w:rsidRPr="004A1108">
        <w:rPr>
          <w:rFonts w:ascii="Arial" w:hAnsi="Arial" w:cs="Arial"/>
          <w:b/>
        </w:rPr>
        <w:t>de forma tal que su vigencia no podrá acotarse en razón del plazo de ejecución del contrato principal o fuente de las obligaciones, o cualquier otra circunstancia, d)</w:t>
      </w:r>
      <w:r w:rsidRPr="004A1108">
        <w:rPr>
          <w:rFonts w:ascii="Arial" w:hAnsi="Arial" w:cs="Arial"/>
        </w:rPr>
        <w:t xml:space="preserve"> </w:t>
      </w:r>
      <w:r w:rsidRPr="004A1108">
        <w:rPr>
          <w:rFonts w:ascii="Arial" w:hAnsi="Arial" w:cs="Arial"/>
          <w:b/>
        </w:rPr>
        <w:t xml:space="preserve">En caso de hacerse efectiva la presente garantía </w:t>
      </w:r>
      <w:r w:rsidRPr="004A1108">
        <w:rPr>
          <w:rFonts w:ascii="Arial" w:hAnsi="Arial" w:cs="Arial"/>
        </w:rPr>
        <w:t>la Institución de Fianzas acepta expresamente someterse a los procedimientos de ejecución previstos en la Ley de Instituciones de Seguros y de Fianzas para la efectividad de la garantía, aún para el caso de que proceda el cobro de indemnización por mora, con motivo del pago extemporáneo del importe de la póliza de fianza requerida. El procedimiento de ejecución será el previsto en el artículo 282 de la citada Ley, debiéndose atender para el cobro de indemnización por mora lo dispuesto en el artículo 283 de dicha Ley.</w:t>
      </w:r>
    </w:p>
    <w:p w14:paraId="22D7C0C9" w14:textId="55D6D380" w:rsidR="008F679E" w:rsidRPr="004A1108" w:rsidRDefault="008F679E" w:rsidP="008F679E">
      <w:pPr>
        <w:spacing w:line="360" w:lineRule="auto"/>
        <w:jc w:val="both"/>
        <w:rPr>
          <w:rFonts w:ascii="Arial" w:hAnsi="Arial" w:cs="Arial"/>
          <w:b/>
          <w:bCs/>
        </w:rPr>
      </w:pPr>
    </w:p>
    <w:p w14:paraId="2D7CBC74" w14:textId="255677A6" w:rsidR="00C03A75" w:rsidRPr="004A1108" w:rsidRDefault="00C03A75" w:rsidP="008F679E">
      <w:pPr>
        <w:spacing w:line="360" w:lineRule="auto"/>
        <w:jc w:val="both"/>
        <w:rPr>
          <w:rFonts w:ascii="Arial" w:hAnsi="Arial" w:cs="Arial"/>
          <w:b/>
          <w:bCs/>
        </w:rPr>
      </w:pPr>
    </w:p>
    <w:p w14:paraId="0138D60D" w14:textId="7C7873C8" w:rsidR="00C03A75" w:rsidRPr="004A1108" w:rsidRDefault="00C03A75" w:rsidP="008F679E">
      <w:pPr>
        <w:spacing w:line="360" w:lineRule="auto"/>
        <w:jc w:val="both"/>
        <w:rPr>
          <w:rFonts w:ascii="Arial" w:hAnsi="Arial" w:cs="Arial"/>
          <w:b/>
          <w:bCs/>
        </w:rPr>
      </w:pPr>
    </w:p>
    <w:p w14:paraId="33FEAF4D" w14:textId="4C97F4B7" w:rsidR="00C03A75" w:rsidRPr="004A1108" w:rsidRDefault="00C03A75" w:rsidP="008F679E">
      <w:pPr>
        <w:spacing w:line="360" w:lineRule="auto"/>
        <w:jc w:val="both"/>
        <w:rPr>
          <w:rFonts w:ascii="Arial" w:hAnsi="Arial" w:cs="Arial"/>
          <w:b/>
          <w:bCs/>
        </w:rPr>
      </w:pPr>
    </w:p>
    <w:p w14:paraId="7C93DEDA" w14:textId="4FD9513F" w:rsidR="00C03A75" w:rsidRDefault="00C03A75" w:rsidP="008F679E">
      <w:pPr>
        <w:spacing w:line="360" w:lineRule="auto"/>
        <w:jc w:val="both"/>
        <w:rPr>
          <w:rFonts w:ascii="Arial" w:hAnsi="Arial" w:cs="Arial"/>
          <w:b/>
          <w:bCs/>
        </w:rPr>
      </w:pPr>
    </w:p>
    <w:p w14:paraId="683DF67A" w14:textId="77777777" w:rsidR="00106C19" w:rsidRDefault="00106C19" w:rsidP="008F679E">
      <w:pPr>
        <w:spacing w:line="360" w:lineRule="auto"/>
        <w:jc w:val="both"/>
        <w:rPr>
          <w:rFonts w:ascii="Arial" w:hAnsi="Arial" w:cs="Arial"/>
          <w:b/>
          <w:bCs/>
        </w:rPr>
      </w:pPr>
    </w:p>
    <w:p w14:paraId="3913AFA4" w14:textId="77777777" w:rsidR="00106C19" w:rsidRDefault="00106C19" w:rsidP="008F679E">
      <w:pPr>
        <w:spacing w:line="360" w:lineRule="auto"/>
        <w:jc w:val="both"/>
        <w:rPr>
          <w:rFonts w:ascii="Arial" w:hAnsi="Arial" w:cs="Arial"/>
          <w:b/>
          <w:bCs/>
        </w:rPr>
      </w:pPr>
    </w:p>
    <w:p w14:paraId="6D8E116E" w14:textId="77777777" w:rsidR="00106C19" w:rsidRPr="004A1108" w:rsidRDefault="00106C19" w:rsidP="008F679E">
      <w:pPr>
        <w:spacing w:line="360" w:lineRule="auto"/>
        <w:jc w:val="both"/>
        <w:rPr>
          <w:rFonts w:ascii="Arial" w:hAnsi="Arial" w:cs="Arial"/>
          <w:b/>
          <w:bCs/>
        </w:rPr>
      </w:pPr>
    </w:p>
    <w:p w14:paraId="5F0EC80F" w14:textId="551DD00C" w:rsidR="00C03A75" w:rsidRPr="004A1108" w:rsidRDefault="00C03A75" w:rsidP="008F679E">
      <w:pPr>
        <w:spacing w:line="360" w:lineRule="auto"/>
        <w:jc w:val="both"/>
        <w:rPr>
          <w:rFonts w:ascii="Arial" w:hAnsi="Arial" w:cs="Arial"/>
          <w:b/>
          <w:bCs/>
        </w:rPr>
      </w:pPr>
    </w:p>
    <w:p w14:paraId="73C34C13" w14:textId="77777777" w:rsidR="00C03A75" w:rsidRPr="004A1108" w:rsidRDefault="00C03A75" w:rsidP="008F679E">
      <w:pPr>
        <w:spacing w:line="360" w:lineRule="auto"/>
        <w:jc w:val="both"/>
        <w:rPr>
          <w:rFonts w:ascii="Arial" w:hAnsi="Arial" w:cs="Arial"/>
          <w:b/>
          <w:bCs/>
        </w:rPr>
      </w:pPr>
    </w:p>
    <w:p w14:paraId="18660637" w14:textId="77777777" w:rsidR="00F153D7" w:rsidRDefault="00F153D7">
      <w:pPr>
        <w:rPr>
          <w:rFonts w:ascii="Arial" w:hAnsi="Arial" w:cs="Arial"/>
          <w:b/>
          <w:bCs/>
        </w:rPr>
      </w:pPr>
    </w:p>
    <w:p w14:paraId="0CF18121" w14:textId="77777777" w:rsidR="00880A46" w:rsidRPr="004A1108" w:rsidRDefault="00880A46">
      <w:pPr>
        <w:rPr>
          <w:rFonts w:ascii="Arial" w:hAnsi="Arial" w:cs="Arial"/>
          <w:b/>
          <w:bCs/>
        </w:rPr>
      </w:pPr>
    </w:p>
    <w:p w14:paraId="391CA284" w14:textId="77777777" w:rsidR="008F679E" w:rsidRPr="004A1108" w:rsidRDefault="008F679E" w:rsidP="00584B40">
      <w:pPr>
        <w:pStyle w:val="Ttulo1"/>
        <w:spacing w:after="60"/>
        <w:rPr>
          <w:rFonts w:cs="Arial"/>
          <w:color w:val="CC0066"/>
          <w:kern w:val="32"/>
          <w:sz w:val="32"/>
          <w:szCs w:val="32"/>
        </w:rPr>
      </w:pPr>
      <w:bookmarkStart w:id="1606" w:name="_Toc235550698"/>
      <w:r w:rsidRPr="004A1108">
        <w:rPr>
          <w:rFonts w:cs="Arial"/>
          <w:color w:val="CC0066"/>
          <w:kern w:val="32"/>
          <w:sz w:val="32"/>
          <w:szCs w:val="32"/>
        </w:rPr>
        <w:lastRenderedPageBreak/>
        <w:t xml:space="preserve">ANEXO </w:t>
      </w:r>
      <w:r w:rsidR="00A152D4" w:rsidRPr="004A1108">
        <w:rPr>
          <w:rFonts w:cs="Arial"/>
          <w:color w:val="CC0066"/>
          <w:kern w:val="32"/>
          <w:sz w:val="32"/>
          <w:szCs w:val="32"/>
        </w:rPr>
        <w:t>9</w:t>
      </w:r>
      <w:bookmarkEnd w:id="1606"/>
    </w:p>
    <w:p w14:paraId="1A93787F" w14:textId="77777777" w:rsidR="00F70FCA" w:rsidRPr="004A1108" w:rsidRDefault="00F70FCA" w:rsidP="0071788A">
      <w:pPr>
        <w:pStyle w:val="Ttulo1"/>
        <w:shd w:val="clear" w:color="auto" w:fill="D9D9D9" w:themeFill="background1" w:themeFillShade="D9"/>
        <w:rPr>
          <w:rFonts w:cs="Arial"/>
          <w:kern w:val="32"/>
          <w:sz w:val="28"/>
          <w:szCs w:val="32"/>
        </w:rPr>
      </w:pPr>
      <w:bookmarkStart w:id="1607" w:name="_Toc452121428"/>
      <w:bookmarkStart w:id="1608" w:name="_Toc464498347"/>
      <w:bookmarkStart w:id="1609" w:name="_Toc464498753"/>
      <w:bookmarkStart w:id="1610" w:name="_Toc487209366"/>
      <w:bookmarkStart w:id="1611" w:name="_Toc488428680"/>
      <w:bookmarkStart w:id="1612" w:name="_Toc491181006"/>
      <w:bookmarkStart w:id="1613" w:name="_Toc492377968"/>
      <w:bookmarkStart w:id="1614" w:name="_Toc493501671"/>
      <w:bookmarkStart w:id="1615" w:name="_Toc494211629"/>
      <w:bookmarkStart w:id="1616" w:name="_Toc496883365"/>
      <w:bookmarkStart w:id="1617" w:name="_Toc498523248"/>
      <w:bookmarkStart w:id="1618" w:name="_Toc505704932"/>
      <w:bookmarkStart w:id="1619" w:name="_Toc510612369"/>
      <w:bookmarkStart w:id="1620" w:name="_Toc3539036"/>
      <w:bookmarkStart w:id="1621" w:name="_Toc19704309"/>
      <w:bookmarkStart w:id="1622" w:name="_Toc23410288"/>
      <w:bookmarkStart w:id="1623" w:name="_Toc23958054"/>
      <w:bookmarkStart w:id="1624" w:name="_Toc80883816"/>
      <w:bookmarkStart w:id="1625" w:name="_Toc80890487"/>
      <w:bookmarkStart w:id="1626" w:name="_Toc82529198"/>
      <w:bookmarkStart w:id="1627" w:name="_Toc119663182"/>
      <w:bookmarkStart w:id="1628" w:name="_Toc128403884"/>
      <w:bookmarkStart w:id="1629" w:name="_Toc139655598"/>
      <w:bookmarkStart w:id="1630" w:name="_Toc161343791"/>
      <w:bookmarkStart w:id="1631" w:name="_Toc163151940"/>
      <w:bookmarkStart w:id="1632" w:name="_Toc184325980"/>
      <w:bookmarkStart w:id="1633" w:name="_Toc192504917"/>
      <w:bookmarkStart w:id="1634" w:name="_Toc193296158"/>
      <w:bookmarkStart w:id="1635" w:name="_Toc193881384"/>
      <w:bookmarkStart w:id="1636" w:name="_Toc197702699"/>
      <w:bookmarkStart w:id="1637" w:name="_Toc226453217"/>
      <w:bookmarkStart w:id="1638" w:name="_Toc235550699"/>
      <w:r w:rsidRPr="004A1108">
        <w:rPr>
          <w:rFonts w:cs="Arial"/>
          <w:kern w:val="32"/>
          <w:sz w:val="28"/>
          <w:szCs w:val="32"/>
        </w:rPr>
        <w:t>Tipo y modelo de contrato</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r w:rsidR="00AB4214" w:rsidRPr="004A1108">
        <w:rPr>
          <w:rFonts w:cs="Arial"/>
          <w:kern w:val="32"/>
          <w:sz w:val="28"/>
          <w:szCs w:val="32"/>
        </w:rPr>
        <w:t xml:space="preserve"> </w:t>
      </w:r>
    </w:p>
    <w:p w14:paraId="2682721C" w14:textId="77777777" w:rsidR="008522B7" w:rsidRPr="004A1108" w:rsidRDefault="008522B7" w:rsidP="008522B7">
      <w:pPr>
        <w:jc w:val="both"/>
        <w:rPr>
          <w:rFonts w:ascii="Arial" w:hAnsi="Arial" w:cs="Arial"/>
          <w:color w:val="666699"/>
          <w:kern w:val="32"/>
          <w:sz w:val="18"/>
          <w:szCs w:val="18"/>
        </w:rPr>
      </w:pPr>
      <w:bookmarkStart w:id="1639" w:name="_Toc289064613"/>
      <w:bookmarkStart w:id="1640" w:name="_Toc311547470"/>
    </w:p>
    <w:p w14:paraId="19CD5BD6" w14:textId="57547F0B" w:rsidR="00923708" w:rsidRPr="004A1108" w:rsidRDefault="00923708" w:rsidP="00923708">
      <w:pPr>
        <w:ind w:right="-94"/>
        <w:jc w:val="both"/>
        <w:rPr>
          <w:rFonts w:ascii="Arial" w:hAnsi="Arial" w:cs="Arial"/>
          <w:sz w:val="17"/>
          <w:szCs w:val="17"/>
        </w:rPr>
      </w:pPr>
      <w:bookmarkStart w:id="1641" w:name="_Toc512432288"/>
      <w:r w:rsidRPr="004A1108">
        <w:rPr>
          <w:rFonts w:ascii="Arial" w:hAnsi="Arial" w:cs="Arial"/>
          <w:sz w:val="17"/>
          <w:szCs w:val="17"/>
        </w:rPr>
        <w:t xml:space="preserve">Contrato </w:t>
      </w:r>
      <w:r w:rsidRPr="00703AD0">
        <w:rPr>
          <w:rFonts w:ascii="Arial" w:hAnsi="Arial" w:cs="Arial"/>
          <w:sz w:val="17"/>
          <w:szCs w:val="17"/>
          <w:highlight w:val="lightGray"/>
          <w:shd w:val="clear" w:color="auto" w:fill="FFFFFF"/>
        </w:rPr>
        <w:t>(abierto y/o plurianual si aplica)</w:t>
      </w:r>
      <w:r w:rsidRPr="004A1108">
        <w:rPr>
          <w:rFonts w:ascii="Arial" w:hAnsi="Arial" w:cs="Arial"/>
          <w:sz w:val="17"/>
          <w:szCs w:val="17"/>
        </w:rPr>
        <w:t xml:space="preserve"> de adquisición de bienes y/o prestación de servicios, que celebran por una parte, el </w:t>
      </w:r>
      <w:r w:rsidRPr="004A1108">
        <w:rPr>
          <w:rFonts w:ascii="Arial" w:hAnsi="Arial" w:cs="Arial"/>
          <w:b/>
          <w:sz w:val="17"/>
          <w:szCs w:val="17"/>
        </w:rPr>
        <w:t>Instituto Nacional Electoral</w:t>
      </w:r>
      <w:r w:rsidRPr="004A1108">
        <w:rPr>
          <w:rFonts w:ascii="Arial" w:hAnsi="Arial" w:cs="Arial"/>
          <w:sz w:val="17"/>
          <w:szCs w:val="17"/>
        </w:rPr>
        <w:t xml:space="preserve">, a quien en </w:t>
      </w:r>
      <w:r w:rsidRPr="00446E4F">
        <w:rPr>
          <w:rFonts w:ascii="Arial" w:hAnsi="Arial" w:cs="Arial"/>
          <w:sz w:val="17"/>
          <w:szCs w:val="17"/>
        </w:rPr>
        <w:t xml:space="preserve">lo sucesivo se le denominará el </w:t>
      </w:r>
      <w:r w:rsidRPr="00446E4F">
        <w:rPr>
          <w:rFonts w:ascii="Arial" w:hAnsi="Arial" w:cs="Arial"/>
          <w:b/>
          <w:bCs/>
          <w:sz w:val="17"/>
          <w:szCs w:val="17"/>
        </w:rPr>
        <w:t>“</w:t>
      </w:r>
      <w:r w:rsidRPr="00446E4F">
        <w:rPr>
          <w:rFonts w:ascii="Arial" w:hAnsi="Arial" w:cs="Arial"/>
          <w:b/>
          <w:sz w:val="17"/>
          <w:szCs w:val="17"/>
        </w:rPr>
        <w:t>Instituto</w:t>
      </w:r>
      <w:r w:rsidRPr="00446E4F">
        <w:rPr>
          <w:rFonts w:ascii="Arial" w:hAnsi="Arial" w:cs="Arial"/>
          <w:b/>
          <w:bCs/>
          <w:sz w:val="17"/>
          <w:szCs w:val="17"/>
        </w:rPr>
        <w:t>”</w:t>
      </w:r>
      <w:r w:rsidRPr="00446E4F">
        <w:rPr>
          <w:rFonts w:ascii="Arial" w:hAnsi="Arial" w:cs="Arial"/>
          <w:bCs/>
          <w:sz w:val="17"/>
          <w:szCs w:val="17"/>
        </w:rPr>
        <w:t xml:space="preserve">, representado por </w:t>
      </w:r>
      <w:r w:rsidRPr="00446E4F">
        <w:rPr>
          <w:rFonts w:ascii="Arial" w:hAnsi="Arial" w:cs="Arial"/>
          <w:bCs/>
          <w:sz w:val="17"/>
          <w:szCs w:val="17"/>
          <w:highlight w:val="lightGray"/>
        </w:rPr>
        <w:t>(</w:t>
      </w:r>
      <w:r w:rsidRPr="00446E4F">
        <w:rPr>
          <w:rFonts w:ascii="Arial" w:hAnsi="Arial" w:cs="Arial"/>
          <w:bCs/>
          <w:sz w:val="17"/>
          <w:szCs w:val="17"/>
          <w:highlight w:val="lightGray"/>
          <w:u w:val="dotted"/>
        </w:rPr>
        <w:t>cuando aplique, según el monto)</w:t>
      </w:r>
      <w:r w:rsidRPr="00446E4F">
        <w:rPr>
          <w:rFonts w:ascii="Arial" w:hAnsi="Arial" w:cs="Arial"/>
          <w:bCs/>
          <w:sz w:val="17"/>
          <w:szCs w:val="17"/>
          <w:u w:val="dotted"/>
        </w:rPr>
        <w:t xml:space="preserve"> su Apoderado Legal,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w:t>
      </w:r>
      <w:r w:rsidR="00D07A46">
        <w:rPr>
          <w:rFonts w:ascii="Arial" w:hAnsi="Arial" w:cs="Arial"/>
          <w:sz w:val="17"/>
          <w:szCs w:val="17"/>
          <w:u w:val="dotted"/>
        </w:rPr>
        <w:t xml:space="preserve">la Mtra. </w:t>
      </w:r>
      <w:r w:rsidR="00830374" w:rsidRPr="00830374">
        <w:rPr>
          <w:rFonts w:ascii="Arial" w:hAnsi="Arial" w:cs="Arial"/>
          <w:sz w:val="17"/>
          <w:szCs w:val="17"/>
          <w:u w:val="dotted"/>
        </w:rPr>
        <w:t>Liliana Díaz de León Zapata</w:t>
      </w:r>
      <w:r w:rsidRPr="00446E4F">
        <w:rPr>
          <w:rFonts w:ascii="Arial" w:hAnsi="Arial" w:cs="Arial"/>
          <w:sz w:val="17"/>
          <w:szCs w:val="17"/>
          <w:u w:val="dotted"/>
        </w:rPr>
        <w:t xml:space="preserve">, </w:t>
      </w:r>
      <w:r w:rsidR="00830374">
        <w:rPr>
          <w:rFonts w:ascii="Arial" w:hAnsi="Arial" w:cs="Arial"/>
          <w:sz w:val="17"/>
          <w:szCs w:val="17"/>
          <w:u w:val="dotted"/>
        </w:rPr>
        <w:t xml:space="preserve">Directora </w:t>
      </w:r>
      <w:r w:rsidRPr="00446E4F">
        <w:rPr>
          <w:rFonts w:ascii="Arial" w:hAnsi="Arial" w:cs="Arial"/>
          <w:sz w:val="17"/>
          <w:szCs w:val="17"/>
          <w:u w:val="dotted"/>
        </w:rPr>
        <w:t>Ejecutiva de Administración(</w:t>
      </w:r>
      <w:r w:rsidRPr="00446E4F">
        <w:rPr>
          <w:rFonts w:ascii="Arial" w:hAnsi="Arial" w:cs="Arial"/>
          <w:b/>
          <w:bCs/>
          <w:sz w:val="17"/>
          <w:szCs w:val="17"/>
          <w:u w:val="dotted"/>
        </w:rPr>
        <w:t>DEA</w:t>
      </w:r>
      <w:r w:rsidRPr="00446E4F">
        <w:rPr>
          <w:rFonts w:ascii="Arial" w:hAnsi="Arial" w:cs="Arial"/>
          <w:sz w:val="17"/>
          <w:szCs w:val="17"/>
          <w:u w:val="dotted"/>
        </w:rPr>
        <w:t>)</w:t>
      </w:r>
      <w:r w:rsidRPr="00446E4F">
        <w:rPr>
          <w:rFonts w:ascii="Arial" w:hAnsi="Arial" w:cs="Arial"/>
          <w:sz w:val="17"/>
          <w:szCs w:val="17"/>
        </w:rPr>
        <w:t>, asistido por el Licenciado</w:t>
      </w:r>
      <w:r w:rsidRPr="00446E4F" w:rsidDel="00F42712">
        <w:rPr>
          <w:rFonts w:ascii="Arial" w:hAnsi="Arial" w:cs="Arial"/>
          <w:sz w:val="17"/>
          <w:szCs w:val="17"/>
        </w:rPr>
        <w:t xml:space="preserve"> </w:t>
      </w:r>
      <w:r w:rsidRPr="00446E4F">
        <w:rPr>
          <w:rFonts w:ascii="Arial" w:hAnsi="Arial" w:cs="Arial"/>
          <w:sz w:val="17"/>
          <w:szCs w:val="17"/>
        </w:rPr>
        <w:t xml:space="preserve">Mario Alfonso Burciaga Esparza, Director de Recursos Materiales y Servicios de la </w:t>
      </w:r>
      <w:r w:rsidRPr="00446E4F">
        <w:rPr>
          <w:rFonts w:ascii="Arial" w:hAnsi="Arial" w:cs="Arial"/>
          <w:b/>
          <w:bCs/>
          <w:sz w:val="17"/>
          <w:szCs w:val="17"/>
        </w:rPr>
        <w:t>DEA (DRMS)</w:t>
      </w:r>
      <w:r w:rsidRPr="00446E4F">
        <w:rPr>
          <w:rFonts w:ascii="Arial" w:hAnsi="Arial" w:cs="Arial"/>
          <w:sz w:val="17"/>
          <w:szCs w:val="17"/>
        </w:rPr>
        <w:t xml:space="preserve">; por el </w:t>
      </w:r>
      <w:r w:rsidRPr="00446E4F">
        <w:rPr>
          <w:rFonts w:ascii="Arial" w:hAnsi="Arial" w:cs="Arial"/>
          <w:sz w:val="17"/>
          <w:szCs w:val="17"/>
          <w:highlight w:val="lightGray"/>
        </w:rPr>
        <w:t>______________</w:t>
      </w:r>
      <w:r w:rsidRPr="00446E4F">
        <w:rPr>
          <w:rFonts w:ascii="Arial" w:hAnsi="Arial" w:cs="Arial"/>
          <w:sz w:val="17"/>
          <w:szCs w:val="17"/>
        </w:rPr>
        <w:t xml:space="preserve">, como titular de la Unidad Responsable, por el </w:t>
      </w:r>
      <w:r w:rsidRPr="00446E4F">
        <w:rPr>
          <w:rFonts w:ascii="Arial" w:hAnsi="Arial" w:cs="Arial"/>
          <w:sz w:val="17"/>
          <w:szCs w:val="17"/>
          <w:highlight w:val="lightGray"/>
        </w:rPr>
        <w:t>__________</w:t>
      </w:r>
      <w:r w:rsidRPr="00446E4F">
        <w:rPr>
          <w:rFonts w:ascii="Arial" w:hAnsi="Arial" w:cs="Arial"/>
          <w:sz w:val="17"/>
          <w:szCs w:val="17"/>
        </w:rPr>
        <w:t>, como</w:t>
      </w:r>
      <w:r w:rsidRPr="00446E4F" w:rsidDel="00330BB8">
        <w:rPr>
          <w:rFonts w:ascii="Arial" w:hAnsi="Arial" w:cs="Arial"/>
          <w:sz w:val="17"/>
          <w:szCs w:val="17"/>
        </w:rPr>
        <w:t xml:space="preserve"> </w:t>
      </w:r>
      <w:r w:rsidRPr="00446E4F">
        <w:rPr>
          <w:rFonts w:ascii="Arial" w:hAnsi="Arial" w:cs="Arial"/>
          <w:sz w:val="17"/>
          <w:szCs w:val="17"/>
        </w:rPr>
        <w:t xml:space="preserve"> Administrador/a del Contrato y por el </w:t>
      </w:r>
      <w:r w:rsidRPr="00446E4F">
        <w:rPr>
          <w:rFonts w:ascii="Arial" w:hAnsi="Arial" w:cs="Arial"/>
          <w:sz w:val="17"/>
          <w:szCs w:val="17"/>
          <w:highlight w:val="lightGray"/>
        </w:rPr>
        <w:t>__________</w:t>
      </w:r>
      <w:r w:rsidRPr="00446E4F">
        <w:rPr>
          <w:rFonts w:ascii="Arial" w:hAnsi="Arial" w:cs="Arial"/>
          <w:sz w:val="17"/>
          <w:szCs w:val="17"/>
        </w:rPr>
        <w:t xml:space="preserve">, como Supervisor/a del Contrato; y por la otra, </w:t>
      </w:r>
      <w:r w:rsidRPr="00446E4F">
        <w:rPr>
          <w:rFonts w:ascii="Arial" w:hAnsi="Arial" w:cs="Arial"/>
          <w:sz w:val="17"/>
          <w:szCs w:val="17"/>
          <w:highlight w:val="lightGray"/>
        </w:rPr>
        <w:t>____</w:t>
      </w:r>
      <w:r w:rsidRPr="00446E4F">
        <w:rPr>
          <w:rFonts w:ascii="Arial" w:hAnsi="Arial" w:cs="Arial"/>
          <w:sz w:val="17"/>
          <w:szCs w:val="17"/>
          <w:highlight w:val="lightGray"/>
          <w:u w:val="single"/>
        </w:rPr>
        <w:t>____________</w:t>
      </w:r>
      <w:r w:rsidRPr="00446E4F">
        <w:rPr>
          <w:rFonts w:ascii="Arial" w:hAnsi="Arial" w:cs="Arial"/>
          <w:sz w:val="17"/>
          <w:szCs w:val="17"/>
        </w:rPr>
        <w:t xml:space="preserve">, a quien en lo sucesivo se le denominará el </w:t>
      </w:r>
      <w:r w:rsidRPr="00446E4F">
        <w:rPr>
          <w:rFonts w:ascii="Arial" w:hAnsi="Arial" w:cs="Arial"/>
          <w:b/>
          <w:bCs/>
          <w:sz w:val="17"/>
          <w:szCs w:val="17"/>
        </w:rPr>
        <w:t>“Proveedor”</w:t>
      </w:r>
      <w:r w:rsidRPr="00446E4F">
        <w:rPr>
          <w:rFonts w:ascii="Arial" w:hAnsi="Arial" w:cs="Arial"/>
          <w:bCs/>
          <w:sz w:val="17"/>
          <w:szCs w:val="17"/>
        </w:rPr>
        <w:t>,</w:t>
      </w:r>
      <w:r w:rsidRPr="00446E4F">
        <w:rPr>
          <w:rFonts w:ascii="Arial" w:hAnsi="Arial" w:cs="Arial"/>
          <w:b/>
          <w:bCs/>
          <w:sz w:val="17"/>
          <w:szCs w:val="17"/>
        </w:rPr>
        <w:t xml:space="preserve"> </w:t>
      </w:r>
      <w:r w:rsidRPr="00446E4F">
        <w:rPr>
          <w:rFonts w:ascii="Arial" w:hAnsi="Arial" w:cs="Arial"/>
          <w:sz w:val="17"/>
          <w:szCs w:val="17"/>
          <w:highlight w:val="lightGray"/>
        </w:rPr>
        <w:t xml:space="preserve">representado por el/la </w:t>
      </w:r>
      <w:proofErr w:type="spellStart"/>
      <w:r w:rsidRPr="00446E4F">
        <w:rPr>
          <w:rFonts w:ascii="Arial" w:hAnsi="Arial" w:cs="Arial"/>
          <w:sz w:val="17"/>
          <w:szCs w:val="17"/>
          <w:highlight w:val="lightGray"/>
        </w:rPr>
        <w:t>Ciudadan</w:t>
      </w:r>
      <w:proofErr w:type="spellEnd"/>
      <w:r w:rsidRPr="00446E4F">
        <w:rPr>
          <w:rFonts w:ascii="Arial" w:hAnsi="Arial" w:cs="Arial"/>
          <w:sz w:val="17"/>
          <w:szCs w:val="17"/>
          <w:highlight w:val="lightGray"/>
        </w:rPr>
        <w:t>@. ____________, en su carácter de Apoderado/a o Representante Legal- o -por su propio derecho (según aplique)</w:t>
      </w:r>
      <w:r w:rsidRPr="00446E4F">
        <w:rPr>
          <w:rFonts w:ascii="Arial" w:hAnsi="Arial" w:cs="Arial"/>
          <w:sz w:val="17"/>
          <w:szCs w:val="17"/>
        </w:rPr>
        <w:t xml:space="preserve">, y a quienes de manera conjunta se les denominará como </w:t>
      </w:r>
      <w:r w:rsidRPr="00446E4F">
        <w:rPr>
          <w:rFonts w:ascii="Arial" w:hAnsi="Arial" w:cs="Arial"/>
          <w:b/>
          <w:sz w:val="17"/>
          <w:szCs w:val="17"/>
        </w:rPr>
        <w:t>“Las Partes”</w:t>
      </w:r>
      <w:r w:rsidRPr="00446E4F">
        <w:rPr>
          <w:rFonts w:ascii="Arial" w:hAnsi="Arial" w:cs="Arial"/>
          <w:sz w:val="17"/>
          <w:szCs w:val="17"/>
        </w:rPr>
        <w:t>, al tenor de las declaraciones y cláusulas siguientes</w:t>
      </w:r>
      <w:r w:rsidRPr="004A1108">
        <w:rPr>
          <w:rFonts w:ascii="Arial" w:hAnsi="Arial" w:cs="Arial"/>
          <w:sz w:val="17"/>
          <w:szCs w:val="17"/>
        </w:rPr>
        <w:t>:</w:t>
      </w:r>
    </w:p>
    <w:p w14:paraId="7648EB85" w14:textId="77777777" w:rsidR="00923708" w:rsidRPr="004A1108" w:rsidRDefault="00923708" w:rsidP="00923708">
      <w:pPr>
        <w:ind w:right="-94"/>
        <w:jc w:val="both"/>
        <w:rPr>
          <w:rFonts w:ascii="Arial" w:hAnsi="Arial" w:cs="Arial"/>
          <w:sz w:val="17"/>
          <w:szCs w:val="17"/>
        </w:rPr>
      </w:pPr>
    </w:p>
    <w:p w14:paraId="668031CB" w14:textId="77777777" w:rsidR="00923708" w:rsidRPr="004A1108" w:rsidRDefault="00923708" w:rsidP="00923708">
      <w:pPr>
        <w:tabs>
          <w:tab w:val="center" w:pos="4702"/>
          <w:tab w:val="left" w:pos="7465"/>
        </w:tabs>
        <w:autoSpaceDN w:val="0"/>
        <w:ind w:right="-94"/>
        <w:jc w:val="center"/>
        <w:outlineLvl w:val="0"/>
        <w:rPr>
          <w:rFonts w:ascii="Arial" w:hAnsi="Arial" w:cs="Arial"/>
          <w:b/>
          <w:sz w:val="17"/>
          <w:szCs w:val="17"/>
        </w:rPr>
      </w:pPr>
      <w:r w:rsidRPr="004A1108">
        <w:rPr>
          <w:rFonts w:ascii="Arial" w:hAnsi="Arial" w:cs="Arial"/>
          <w:b/>
          <w:sz w:val="17"/>
          <w:szCs w:val="17"/>
        </w:rPr>
        <w:t>Declaraciones</w:t>
      </w:r>
    </w:p>
    <w:p w14:paraId="5F0328EA" w14:textId="77777777" w:rsidR="00923708" w:rsidRPr="004A1108" w:rsidRDefault="00923708" w:rsidP="00923708">
      <w:pPr>
        <w:ind w:right="-94"/>
        <w:rPr>
          <w:rFonts w:ascii="Arial" w:hAnsi="Arial" w:cs="Arial"/>
          <w:b/>
          <w:bCs/>
          <w:sz w:val="17"/>
          <w:szCs w:val="17"/>
        </w:rPr>
      </w:pPr>
      <w:r w:rsidRPr="004A1108">
        <w:rPr>
          <w:rFonts w:ascii="Arial" w:hAnsi="Arial" w:cs="Arial"/>
          <w:b/>
          <w:sz w:val="17"/>
          <w:szCs w:val="17"/>
        </w:rPr>
        <w:t xml:space="preserve">I. </w:t>
      </w:r>
      <w:r w:rsidRPr="004A1108">
        <w:rPr>
          <w:rFonts w:ascii="Arial" w:hAnsi="Arial" w:cs="Arial"/>
          <w:sz w:val="17"/>
          <w:szCs w:val="17"/>
        </w:rPr>
        <w:t xml:space="preserve">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17456FA1" w14:textId="77777777" w:rsidR="00923708" w:rsidRPr="004A1108" w:rsidRDefault="00923708" w:rsidP="00923708">
      <w:pPr>
        <w:ind w:right="-94"/>
        <w:jc w:val="both"/>
        <w:rPr>
          <w:rFonts w:ascii="Arial" w:hAnsi="Arial" w:cs="Arial"/>
          <w:bCs/>
          <w:sz w:val="17"/>
          <w:szCs w:val="17"/>
        </w:rPr>
      </w:pPr>
    </w:p>
    <w:p w14:paraId="5DD82610" w14:textId="77777777" w:rsidR="00923708" w:rsidRPr="004A1108" w:rsidRDefault="00923708" w:rsidP="00923708">
      <w:pPr>
        <w:ind w:right="-94"/>
        <w:jc w:val="both"/>
        <w:rPr>
          <w:rFonts w:ascii="Arial" w:hAnsi="Arial" w:cs="Arial"/>
          <w:bCs/>
          <w:sz w:val="17"/>
          <w:szCs w:val="17"/>
        </w:rPr>
      </w:pPr>
      <w:r w:rsidRPr="004A1108">
        <w:rPr>
          <w:rFonts w:ascii="Arial" w:hAnsi="Arial" w:cs="Arial"/>
          <w:b/>
          <w:bCs/>
          <w:sz w:val="17"/>
          <w:szCs w:val="17"/>
        </w:rPr>
        <w:t>I.1</w:t>
      </w:r>
      <w:r w:rsidRPr="004A1108">
        <w:rPr>
          <w:rFonts w:ascii="Arial" w:hAnsi="Arial" w:cs="Arial"/>
          <w:bCs/>
          <w:sz w:val="17"/>
          <w:szCs w:val="17"/>
        </w:rPr>
        <w:t xml:space="preserve"> Que de conformidad con lo dispuesto en los artículos 41,</w:t>
      </w:r>
      <w:r>
        <w:rPr>
          <w:rFonts w:ascii="Arial" w:hAnsi="Arial" w:cs="Arial"/>
          <w:bCs/>
          <w:sz w:val="17"/>
          <w:szCs w:val="17"/>
        </w:rPr>
        <w:t xml:space="preserve"> párrafo tercero,</w:t>
      </w:r>
      <w:r w:rsidRPr="004A1108">
        <w:rPr>
          <w:rFonts w:ascii="Arial" w:hAnsi="Arial" w:cs="Arial"/>
          <w:bCs/>
          <w:sz w:val="17"/>
          <w:szCs w:val="17"/>
        </w:rPr>
        <w:t xml:space="preserve"> </w:t>
      </w:r>
      <w:r w:rsidRPr="004A1108" w:rsidDel="006C0C28">
        <w:rPr>
          <w:rFonts w:ascii="Arial" w:hAnsi="Arial" w:cs="Arial"/>
          <w:bCs/>
          <w:sz w:val="17"/>
          <w:szCs w:val="17"/>
        </w:rPr>
        <w:t>b</w:t>
      </w:r>
      <w:r w:rsidRPr="004A1108">
        <w:rPr>
          <w:rFonts w:ascii="Arial" w:hAnsi="Arial" w:cs="Arial"/>
          <w:bCs/>
          <w:sz w:val="17"/>
          <w:szCs w:val="17"/>
        </w:rPr>
        <w:t>ase V, Apartado A de la Constitución Política de los Estados Unidos Mexicanos</w:t>
      </w:r>
      <w:r>
        <w:rPr>
          <w:rFonts w:ascii="Arial" w:hAnsi="Arial" w:cs="Arial"/>
          <w:bCs/>
          <w:sz w:val="17"/>
          <w:szCs w:val="17"/>
        </w:rPr>
        <w:t xml:space="preserve">, en lo sucesivo la </w:t>
      </w:r>
      <w:r w:rsidRPr="00085A1F">
        <w:rPr>
          <w:rFonts w:ascii="Arial" w:hAnsi="Arial" w:cs="Arial"/>
          <w:b/>
          <w:sz w:val="17"/>
          <w:szCs w:val="17"/>
        </w:rPr>
        <w:t>“CPEUM”</w:t>
      </w:r>
      <w:r w:rsidRPr="004A1108">
        <w:rPr>
          <w:rFonts w:ascii="Arial" w:hAnsi="Arial" w:cs="Arial"/>
          <w:bCs/>
          <w:sz w:val="17"/>
          <w:szCs w:val="17"/>
        </w:rPr>
        <w:t>, y 29 de la Ley General de Instituciones y Procedimientos Electorales</w:t>
      </w:r>
      <w:r>
        <w:rPr>
          <w:rFonts w:ascii="Arial" w:hAnsi="Arial" w:cs="Arial"/>
          <w:bCs/>
          <w:sz w:val="17"/>
          <w:szCs w:val="17"/>
        </w:rPr>
        <w:t xml:space="preserve"> vigente</w:t>
      </w:r>
      <w:r w:rsidRPr="004A1108">
        <w:rPr>
          <w:rFonts w:ascii="Arial" w:hAnsi="Arial" w:cs="Arial"/>
          <w:bCs/>
          <w:sz w:val="17"/>
          <w:szCs w:val="17"/>
        </w:rPr>
        <w:t xml:space="preserve">, en adelante la </w:t>
      </w:r>
      <w:r w:rsidRPr="004A1108">
        <w:rPr>
          <w:rFonts w:ascii="Arial" w:hAnsi="Arial" w:cs="Arial"/>
          <w:b/>
          <w:bCs/>
          <w:sz w:val="17"/>
          <w:szCs w:val="17"/>
        </w:rPr>
        <w:t>“LGIPE”</w:t>
      </w:r>
      <w:r w:rsidRPr="004A1108">
        <w:rPr>
          <w:rFonts w:ascii="Arial" w:hAnsi="Arial" w:cs="Arial"/>
          <w:bCs/>
          <w:sz w:val="17"/>
          <w:szCs w:val="17"/>
        </w:rPr>
        <w:t>, es un organismo público autónomo, con personalidad jurídica y patrimonio propios.</w:t>
      </w:r>
    </w:p>
    <w:p w14:paraId="483924F4" w14:textId="77777777" w:rsidR="00923708" w:rsidRPr="004A1108" w:rsidRDefault="00923708" w:rsidP="00923708">
      <w:pPr>
        <w:ind w:right="-94"/>
        <w:jc w:val="both"/>
        <w:rPr>
          <w:rFonts w:ascii="Arial" w:hAnsi="Arial" w:cs="Arial"/>
          <w:bCs/>
          <w:sz w:val="17"/>
          <w:szCs w:val="17"/>
        </w:rPr>
      </w:pPr>
    </w:p>
    <w:p w14:paraId="534B891E" w14:textId="77777777" w:rsidR="00923708" w:rsidRPr="004A1108" w:rsidRDefault="00923708" w:rsidP="00923708">
      <w:pPr>
        <w:ind w:right="-94"/>
        <w:jc w:val="both"/>
        <w:rPr>
          <w:rFonts w:ascii="Arial" w:hAnsi="Arial" w:cs="Arial"/>
          <w:bCs/>
          <w:sz w:val="17"/>
          <w:szCs w:val="17"/>
        </w:rPr>
      </w:pPr>
      <w:r w:rsidRPr="004A1108">
        <w:rPr>
          <w:rFonts w:ascii="Arial" w:hAnsi="Arial" w:cs="Arial"/>
          <w:b/>
          <w:sz w:val="17"/>
          <w:szCs w:val="17"/>
        </w:rPr>
        <w:t>I.2</w:t>
      </w:r>
      <w:r w:rsidRPr="004A1108">
        <w:rPr>
          <w:rFonts w:ascii="Arial" w:hAnsi="Arial" w:cs="Arial"/>
          <w:sz w:val="17"/>
          <w:szCs w:val="17"/>
        </w:rPr>
        <w:t xml:space="preserve"> Con fundamento en los artículos </w:t>
      </w:r>
      <w:r w:rsidRPr="004A1108">
        <w:rPr>
          <w:rFonts w:ascii="Arial" w:hAnsi="Arial" w:cs="Arial"/>
          <w:bCs/>
          <w:sz w:val="17"/>
          <w:szCs w:val="17"/>
        </w:rPr>
        <w:t xml:space="preserve">134, párrafo </w:t>
      </w:r>
      <w:r w:rsidRPr="00703AD0">
        <w:rPr>
          <w:rFonts w:ascii="Arial" w:hAnsi="Arial" w:cs="Arial"/>
          <w:bCs/>
          <w:sz w:val="17"/>
          <w:szCs w:val="17"/>
          <w:highlight w:val="lightGray"/>
          <w:u w:val="single"/>
        </w:rPr>
        <w:t>(según corresponda)</w:t>
      </w:r>
      <w:r w:rsidRPr="004A1108">
        <w:rPr>
          <w:rFonts w:ascii="Arial" w:hAnsi="Arial" w:cs="Arial"/>
          <w:bCs/>
          <w:sz w:val="17"/>
          <w:szCs w:val="17"/>
        </w:rPr>
        <w:t xml:space="preserve"> de la </w:t>
      </w:r>
      <w:r w:rsidRPr="00C20FB9">
        <w:rPr>
          <w:rFonts w:ascii="Arial" w:hAnsi="Arial" w:cs="Arial"/>
          <w:b/>
          <w:sz w:val="17"/>
          <w:szCs w:val="17"/>
        </w:rPr>
        <w:t>“CPEUM”</w:t>
      </w:r>
      <w:r w:rsidRPr="004A1108">
        <w:rPr>
          <w:rFonts w:ascii="Arial" w:hAnsi="Arial" w:cs="Arial"/>
          <w:bCs/>
          <w:sz w:val="17"/>
          <w:szCs w:val="17"/>
        </w:rPr>
        <w:t>;</w:t>
      </w:r>
      <w:r w:rsidRPr="004A1108">
        <w:rPr>
          <w:rFonts w:ascii="Arial" w:hAnsi="Arial" w:cs="Arial"/>
          <w:sz w:val="17"/>
          <w:szCs w:val="17"/>
        </w:rPr>
        <w:t xml:space="preserve"> 31, </w:t>
      </w:r>
      <w:r>
        <w:rPr>
          <w:rFonts w:ascii="Arial" w:hAnsi="Arial" w:cs="Arial"/>
          <w:sz w:val="17"/>
          <w:szCs w:val="17"/>
        </w:rPr>
        <w:t xml:space="preserve">párrafo primero </w:t>
      </w:r>
      <w:r w:rsidRPr="004A1108">
        <w:rPr>
          <w:rFonts w:ascii="Arial" w:hAnsi="Arial" w:cs="Arial"/>
          <w:sz w:val="17"/>
          <w:szCs w:val="17"/>
        </w:rPr>
        <w:t xml:space="preserve">fracción </w:t>
      </w:r>
      <w:r w:rsidRPr="00703AD0">
        <w:rPr>
          <w:rFonts w:ascii="Arial" w:hAnsi="Arial" w:cs="Arial"/>
          <w:sz w:val="17"/>
          <w:szCs w:val="17"/>
          <w:highlight w:val="lightGray"/>
        </w:rPr>
        <w:t>__</w:t>
      </w:r>
      <w:r w:rsidRPr="004A1108">
        <w:rPr>
          <w:rFonts w:ascii="Arial" w:hAnsi="Arial" w:cs="Arial"/>
          <w:sz w:val="17"/>
          <w:szCs w:val="17"/>
        </w:rPr>
        <w:t xml:space="preserve">, </w:t>
      </w:r>
      <w:r w:rsidRPr="00703AD0">
        <w:rPr>
          <w:rFonts w:ascii="Arial" w:hAnsi="Arial" w:cs="Arial"/>
          <w:sz w:val="17"/>
          <w:szCs w:val="17"/>
          <w:highlight w:val="lightGray"/>
        </w:rPr>
        <w:t>(y los que resulten aplicables)</w:t>
      </w:r>
      <w:r w:rsidRPr="004A1108">
        <w:rPr>
          <w:rFonts w:ascii="Arial" w:hAnsi="Arial" w:cs="Arial"/>
          <w:sz w:val="17"/>
          <w:szCs w:val="17"/>
        </w:rPr>
        <w:t xml:space="preserve"> del Reglamento del Instituto Nacional Electoral en Materia de Adquisiciones, Arrendamientos de Bienes Muebles y Servicios, en adelante 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
          <w:sz w:val="17"/>
          <w:szCs w:val="17"/>
        </w:rPr>
        <w:t xml:space="preserve"> </w:t>
      </w:r>
      <w:r w:rsidRPr="004A1108">
        <w:rPr>
          <w:rFonts w:ascii="Arial" w:hAnsi="Arial" w:cs="Arial"/>
          <w:sz w:val="17"/>
          <w:szCs w:val="17"/>
        </w:rPr>
        <w:t xml:space="preserve">el </w:t>
      </w:r>
      <w:r w:rsidRPr="004A1108">
        <w:rPr>
          <w:rFonts w:ascii="Arial" w:hAnsi="Arial" w:cs="Arial"/>
          <w:b/>
          <w:sz w:val="17"/>
          <w:szCs w:val="17"/>
        </w:rPr>
        <w:t>“Instituto”</w:t>
      </w:r>
      <w:r w:rsidRPr="004A1108">
        <w:rPr>
          <w:rFonts w:ascii="Arial" w:hAnsi="Arial" w:cs="Arial"/>
          <w:sz w:val="17"/>
          <w:szCs w:val="17"/>
        </w:rPr>
        <w:t xml:space="preserve"> llevó a cabo el procedimiento de </w:t>
      </w:r>
      <w:r w:rsidRPr="00703AD0">
        <w:rPr>
          <w:rFonts w:ascii="Arial" w:hAnsi="Arial" w:cs="Arial"/>
          <w:sz w:val="17"/>
          <w:szCs w:val="17"/>
          <w:highlight w:val="lightGray"/>
          <w:u w:val="single"/>
        </w:rPr>
        <w:t>(procedimiento de contratación según corresponda, Licitación Pública o Invitación a Cuando Menos Tres Personas)</w:t>
      </w:r>
      <w:r w:rsidRPr="004A1108">
        <w:rPr>
          <w:rFonts w:ascii="Arial" w:hAnsi="Arial" w:cs="Arial"/>
          <w:sz w:val="17"/>
          <w:szCs w:val="17"/>
        </w:rPr>
        <w:t xml:space="preserve"> número </w:t>
      </w:r>
      <w:r w:rsidRPr="00703AD0">
        <w:rPr>
          <w:rFonts w:ascii="Arial" w:hAnsi="Arial" w:cs="Arial"/>
          <w:sz w:val="17"/>
          <w:szCs w:val="17"/>
          <w:highlight w:val="lightGray"/>
        </w:rPr>
        <w:t>__________</w:t>
      </w:r>
      <w:r w:rsidRPr="004A1108">
        <w:rPr>
          <w:rFonts w:ascii="Arial" w:hAnsi="Arial" w:cs="Arial"/>
          <w:sz w:val="17"/>
          <w:szCs w:val="17"/>
        </w:rPr>
        <w:t xml:space="preserve">, en la que se adjudicó al </w:t>
      </w:r>
      <w:r w:rsidRPr="004A1108">
        <w:rPr>
          <w:rFonts w:ascii="Arial" w:hAnsi="Arial" w:cs="Arial"/>
          <w:b/>
          <w:sz w:val="17"/>
          <w:szCs w:val="17"/>
        </w:rPr>
        <w:t>“Proveedor”</w:t>
      </w:r>
      <w:r w:rsidRPr="004A1108">
        <w:rPr>
          <w:rFonts w:ascii="Arial" w:hAnsi="Arial" w:cs="Arial"/>
          <w:sz w:val="17"/>
          <w:szCs w:val="17"/>
        </w:rPr>
        <w:t xml:space="preserve"> la presente contratación, mediante el acta de fallo de fecha </w:t>
      </w:r>
      <w:r w:rsidRPr="00703AD0">
        <w:rPr>
          <w:rFonts w:ascii="Arial" w:hAnsi="Arial" w:cs="Arial"/>
          <w:sz w:val="17"/>
          <w:szCs w:val="17"/>
          <w:highlight w:val="lightGray"/>
        </w:rPr>
        <w:t>___________</w:t>
      </w:r>
      <w:r w:rsidRPr="004A1108">
        <w:rPr>
          <w:rFonts w:ascii="Arial" w:hAnsi="Arial" w:cs="Arial"/>
          <w:sz w:val="17"/>
          <w:szCs w:val="17"/>
        </w:rPr>
        <w:t>.</w:t>
      </w:r>
    </w:p>
    <w:p w14:paraId="13D833FF" w14:textId="77777777" w:rsidR="00923708" w:rsidRPr="004A1108" w:rsidRDefault="00923708" w:rsidP="00923708">
      <w:pPr>
        <w:ind w:right="-94"/>
        <w:jc w:val="both"/>
        <w:rPr>
          <w:rFonts w:ascii="Arial" w:hAnsi="Arial" w:cs="Arial"/>
          <w:bCs/>
          <w:sz w:val="17"/>
          <w:szCs w:val="17"/>
        </w:rPr>
      </w:pPr>
    </w:p>
    <w:p w14:paraId="684F66EC" w14:textId="77777777" w:rsidR="00923708" w:rsidRPr="00C20FB9" w:rsidRDefault="00923708" w:rsidP="00923708">
      <w:pPr>
        <w:ind w:right="-94"/>
        <w:jc w:val="both"/>
        <w:rPr>
          <w:rFonts w:ascii="Arial" w:hAnsi="Arial" w:cs="Arial"/>
          <w:sz w:val="17"/>
          <w:szCs w:val="17"/>
          <w:highlight w:val="yellow"/>
        </w:rPr>
      </w:pPr>
      <w:r w:rsidRPr="004A1108">
        <w:rPr>
          <w:rFonts w:ascii="Arial" w:hAnsi="Arial" w:cs="Arial"/>
          <w:b/>
          <w:sz w:val="17"/>
          <w:szCs w:val="17"/>
        </w:rPr>
        <w:t xml:space="preserve">I.3 </w:t>
      </w:r>
      <w:r w:rsidRPr="004A1108">
        <w:rPr>
          <w:rFonts w:ascii="Arial" w:hAnsi="Arial" w:cs="Arial"/>
          <w:bCs/>
          <w:sz w:val="17"/>
          <w:szCs w:val="17"/>
        </w:rPr>
        <w:t>Que de conformidad con lo dispuesto por el artículo 59,</w:t>
      </w:r>
      <w:r>
        <w:rPr>
          <w:rFonts w:ascii="Arial" w:hAnsi="Arial" w:cs="Arial"/>
          <w:bCs/>
          <w:sz w:val="17"/>
          <w:szCs w:val="17"/>
        </w:rPr>
        <w:t xml:space="preserve"> numeral 1,</w:t>
      </w:r>
      <w:r w:rsidRPr="004A1108">
        <w:rPr>
          <w:rFonts w:ascii="Arial" w:hAnsi="Arial" w:cs="Arial"/>
          <w:bCs/>
          <w:sz w:val="17"/>
          <w:szCs w:val="17"/>
        </w:rPr>
        <w:t xml:space="preserve"> incisos a), b) y h) de la </w:t>
      </w:r>
      <w:r w:rsidRPr="004A1108">
        <w:rPr>
          <w:rFonts w:ascii="Arial" w:hAnsi="Arial" w:cs="Arial"/>
          <w:b/>
          <w:bCs/>
          <w:sz w:val="17"/>
          <w:szCs w:val="17"/>
        </w:rPr>
        <w:t>“LGIPE”</w:t>
      </w:r>
      <w:r>
        <w:rPr>
          <w:rFonts w:ascii="Arial" w:hAnsi="Arial" w:cs="Arial"/>
          <w:bCs/>
          <w:sz w:val="17"/>
          <w:szCs w:val="17"/>
        </w:rPr>
        <w:t xml:space="preserve"> y</w:t>
      </w:r>
      <w:r w:rsidRPr="00E4203E">
        <w:rPr>
          <w:rFonts w:ascii="Arial" w:hAnsi="Arial" w:cs="Arial"/>
          <w:bCs/>
          <w:sz w:val="17"/>
          <w:szCs w:val="17"/>
        </w:rPr>
        <w:t xml:space="preserve"> 50, numeral 1, incisos f), t) y x) del </w:t>
      </w:r>
      <w:r w:rsidRPr="00085A1F">
        <w:rPr>
          <w:rFonts w:ascii="Arial" w:hAnsi="Arial" w:cs="Arial"/>
          <w:b/>
          <w:sz w:val="17"/>
          <w:szCs w:val="17"/>
        </w:rPr>
        <w:t>Reglamento</w:t>
      </w:r>
      <w:r>
        <w:rPr>
          <w:rFonts w:ascii="Arial" w:hAnsi="Arial" w:cs="Arial"/>
          <w:b/>
          <w:sz w:val="17"/>
          <w:szCs w:val="17"/>
        </w:rPr>
        <w:t xml:space="preserve"> Interior del Instituto Nacional Electoral </w:t>
      </w:r>
      <w:r w:rsidRPr="00A2740E">
        <w:rPr>
          <w:rFonts w:ascii="Arial" w:hAnsi="Arial" w:cs="Arial"/>
          <w:b/>
          <w:bCs/>
          <w:sz w:val="17"/>
          <w:szCs w:val="17"/>
        </w:rPr>
        <w:t>en lo sucesivo el</w:t>
      </w:r>
      <w:r>
        <w:rPr>
          <w:rFonts w:ascii="Arial" w:hAnsi="Arial" w:cs="Arial"/>
          <w:b/>
          <w:sz w:val="17"/>
          <w:szCs w:val="17"/>
        </w:rPr>
        <w:t xml:space="preserve"> “RIINE”</w:t>
      </w:r>
      <w:r w:rsidRPr="00E4203E">
        <w:rPr>
          <w:rFonts w:ascii="Arial" w:hAnsi="Arial" w:cs="Arial"/>
          <w:bCs/>
          <w:sz w:val="17"/>
          <w:szCs w:val="17"/>
        </w:rPr>
        <w:t>,</w:t>
      </w:r>
      <w:r w:rsidRPr="004A1108">
        <w:rPr>
          <w:rFonts w:ascii="Arial" w:hAnsi="Arial" w:cs="Arial"/>
          <w:sz w:val="17"/>
          <w:szCs w:val="17"/>
        </w:rPr>
        <w:t xml:space="preserve"> </w:t>
      </w:r>
      <w:r w:rsidRPr="004A1108">
        <w:rPr>
          <w:rFonts w:ascii="Arial" w:hAnsi="Arial" w:cs="Arial"/>
          <w:bCs/>
          <w:sz w:val="17"/>
          <w:szCs w:val="17"/>
        </w:rPr>
        <w:t xml:space="preserve">son atribuciones de la </w:t>
      </w:r>
      <w:r w:rsidRPr="00085A1F">
        <w:rPr>
          <w:rFonts w:ascii="Arial" w:hAnsi="Arial" w:cs="Arial"/>
          <w:b/>
          <w:sz w:val="17"/>
          <w:szCs w:val="17"/>
        </w:rPr>
        <w:t>DEA</w:t>
      </w:r>
      <w:r>
        <w:rPr>
          <w:rFonts w:ascii="Arial" w:hAnsi="Arial" w:cs="Arial"/>
          <w:b/>
          <w:sz w:val="17"/>
          <w:szCs w:val="17"/>
        </w:rPr>
        <w:t xml:space="preserve"> </w:t>
      </w:r>
      <w:r w:rsidRPr="004A1108">
        <w:rPr>
          <w:rFonts w:ascii="Arial" w:hAnsi="Arial" w:cs="Arial"/>
          <w:bCs/>
          <w:sz w:val="17"/>
          <w:szCs w:val="17"/>
        </w:rPr>
        <w:t xml:space="preserve">la aplicación de las políticas, normas y procedimientos para la administración de los recursos financieros y materiales; organizar, dirigir y controlar la administración de los recursos materiales y financieros, </w:t>
      </w:r>
      <w:r>
        <w:rPr>
          <w:rFonts w:ascii="Arial" w:hAnsi="Arial" w:cs="Arial"/>
          <w:bCs/>
          <w:sz w:val="17"/>
          <w:szCs w:val="17"/>
        </w:rPr>
        <w:t>así como</w:t>
      </w:r>
      <w:r w:rsidRPr="004A1108">
        <w:rPr>
          <w:rFonts w:ascii="Arial" w:hAnsi="Arial" w:cs="Arial"/>
          <w:bCs/>
          <w:sz w:val="17"/>
          <w:szCs w:val="17"/>
        </w:rPr>
        <w:t xml:space="preserve"> atender las necesidades administrativas de los órganos </w:t>
      </w:r>
      <w:r>
        <w:rPr>
          <w:rFonts w:ascii="Arial" w:hAnsi="Arial" w:cs="Arial"/>
          <w:bCs/>
          <w:sz w:val="17"/>
          <w:szCs w:val="17"/>
        </w:rPr>
        <w:t xml:space="preserve">que lo integran </w:t>
      </w:r>
      <w:r w:rsidRPr="004A1108">
        <w:rPr>
          <w:rFonts w:ascii="Arial" w:hAnsi="Arial" w:cs="Arial"/>
          <w:bCs/>
          <w:sz w:val="17"/>
          <w:szCs w:val="17"/>
        </w:rPr>
        <w:t>.</w:t>
      </w:r>
    </w:p>
    <w:p w14:paraId="492C48CC" w14:textId="77777777" w:rsidR="00923708" w:rsidRPr="004A1108" w:rsidRDefault="00923708" w:rsidP="00923708">
      <w:pPr>
        <w:ind w:right="-94"/>
        <w:jc w:val="both"/>
        <w:rPr>
          <w:rFonts w:ascii="Arial" w:hAnsi="Arial" w:cs="Arial"/>
          <w:bCs/>
          <w:sz w:val="17"/>
          <w:szCs w:val="17"/>
        </w:rPr>
      </w:pPr>
    </w:p>
    <w:p w14:paraId="42F18483" w14:textId="77777777" w:rsidR="00923708" w:rsidRPr="004A1108" w:rsidRDefault="00923708" w:rsidP="00923708">
      <w:pPr>
        <w:ind w:right="-94"/>
        <w:jc w:val="both"/>
        <w:outlineLvl w:val="0"/>
        <w:rPr>
          <w:rFonts w:ascii="Arial" w:hAnsi="Arial" w:cs="Arial"/>
          <w:b/>
          <w:bCs/>
          <w:i/>
          <w:sz w:val="17"/>
          <w:szCs w:val="17"/>
          <w:u w:val="single"/>
        </w:rPr>
      </w:pPr>
      <w:r w:rsidRPr="00703AD0">
        <w:rPr>
          <w:rFonts w:ascii="Arial" w:hAnsi="Arial" w:cs="Arial"/>
          <w:b/>
          <w:bCs/>
          <w:i/>
          <w:sz w:val="17"/>
          <w:szCs w:val="17"/>
          <w:highlight w:val="lightGray"/>
          <w:u w:val="single"/>
        </w:rPr>
        <w:t>CUANDO APLIQUE (según monto):</w:t>
      </w:r>
    </w:p>
    <w:p w14:paraId="46757D97" w14:textId="77777777" w:rsidR="00923708" w:rsidRPr="004A1108" w:rsidRDefault="00923708" w:rsidP="00923708">
      <w:pPr>
        <w:jc w:val="both"/>
        <w:rPr>
          <w:rFonts w:ascii="Arial" w:hAnsi="Arial" w:cs="Arial"/>
          <w:sz w:val="17"/>
          <w:szCs w:val="17"/>
          <w:u w:val="single"/>
        </w:rPr>
      </w:pPr>
      <w:r w:rsidRPr="004A1108">
        <w:rPr>
          <w:rFonts w:ascii="Arial" w:hAnsi="Arial" w:cs="Arial"/>
          <w:b/>
          <w:sz w:val="17"/>
          <w:szCs w:val="17"/>
          <w:u w:val="dotted"/>
        </w:rPr>
        <w:t xml:space="preserve">I.4 </w:t>
      </w:r>
      <w:r w:rsidRPr="004A1108">
        <w:rPr>
          <w:rFonts w:ascii="Arial" w:hAnsi="Arial" w:cs="Arial"/>
          <w:sz w:val="17"/>
          <w:szCs w:val="17"/>
          <w:u w:val="dotted"/>
        </w:rPr>
        <w:t xml:space="preserve">Que el </w:t>
      </w:r>
      <w:r w:rsidRPr="00085A1F">
        <w:rPr>
          <w:rFonts w:ascii="Arial" w:hAnsi="Arial" w:cs="Arial"/>
          <w:sz w:val="17"/>
          <w:szCs w:val="17"/>
          <w:u w:val="dotted"/>
          <w:shd w:val="clear" w:color="auto" w:fill="D9D9D9" w:themeFill="background1" w:themeFillShade="D9"/>
        </w:rPr>
        <w:t>Licenciado ________________,</w:t>
      </w:r>
      <w:r w:rsidRPr="004A1108">
        <w:rPr>
          <w:rFonts w:ascii="Arial" w:hAnsi="Arial" w:cs="Arial"/>
          <w:sz w:val="17"/>
          <w:szCs w:val="17"/>
          <w:u w:val="dotted"/>
        </w:rPr>
        <w:t xml:space="preserve"> </w:t>
      </w:r>
      <w:r>
        <w:rPr>
          <w:rFonts w:ascii="Arial" w:hAnsi="Arial" w:cs="Arial"/>
          <w:sz w:val="17"/>
          <w:szCs w:val="17"/>
          <w:u w:val="dotted"/>
        </w:rPr>
        <w:t>(Colocar cargo</w:t>
      </w:r>
      <w:r w:rsidRPr="004A1108">
        <w:rPr>
          <w:rFonts w:ascii="Arial" w:hAnsi="Arial" w:cs="Arial"/>
          <w:sz w:val="17"/>
          <w:szCs w:val="17"/>
          <w:u w:val="dotted"/>
        </w:rPr>
        <w:t xml:space="preserve"> </w:t>
      </w:r>
      <w:r>
        <w:rPr>
          <w:rFonts w:ascii="Arial" w:hAnsi="Arial" w:cs="Arial"/>
          <w:sz w:val="17"/>
          <w:szCs w:val="17"/>
          <w:u w:val="dotted"/>
        </w:rPr>
        <w:t xml:space="preserve">y área de adscripción) </w:t>
      </w:r>
      <w:r w:rsidRPr="004A1108">
        <w:rPr>
          <w:rFonts w:ascii="Arial" w:hAnsi="Arial" w:cs="Arial"/>
          <w:sz w:val="17"/>
          <w:szCs w:val="17"/>
          <w:u w:val="dotted"/>
        </w:rPr>
        <w:t xml:space="preserve">cuenta con las facultades suficientes para celebrar el presente </w:t>
      </w:r>
      <w:r>
        <w:rPr>
          <w:rFonts w:ascii="Arial" w:hAnsi="Arial" w:cs="Arial"/>
          <w:sz w:val="17"/>
          <w:szCs w:val="17"/>
          <w:u w:val="dotted"/>
        </w:rPr>
        <w:t>C</w:t>
      </w:r>
      <w:r w:rsidRPr="004A1108">
        <w:rPr>
          <w:rFonts w:ascii="Arial" w:hAnsi="Arial" w:cs="Arial"/>
          <w:sz w:val="17"/>
          <w:szCs w:val="17"/>
          <w:u w:val="dotted"/>
        </w:rPr>
        <w:t xml:space="preserve">ontrato, según consta en el poder contenido en la escritura pública número </w:t>
      </w:r>
      <w:r w:rsidRPr="00B55844">
        <w:rPr>
          <w:rFonts w:ascii="Arial" w:hAnsi="Arial" w:cs="Arial"/>
          <w:sz w:val="17"/>
          <w:szCs w:val="17"/>
          <w:u w:val="dotted"/>
          <w:shd w:val="clear" w:color="auto" w:fill="D9D9D9" w:themeFill="background1" w:themeFillShade="D9"/>
        </w:rPr>
        <w:t>____</w:t>
      </w:r>
      <w:r w:rsidRPr="004A1108">
        <w:rPr>
          <w:rFonts w:ascii="Arial" w:hAnsi="Arial" w:cs="Arial"/>
          <w:sz w:val="17"/>
          <w:szCs w:val="17"/>
          <w:u w:val="dotted"/>
        </w:rPr>
        <w:t xml:space="preserve"> de fecha </w:t>
      </w:r>
      <w:r w:rsidRPr="00B55844">
        <w:rPr>
          <w:rFonts w:ascii="Arial" w:hAnsi="Arial" w:cs="Arial"/>
          <w:color w:val="000000" w:themeColor="text1"/>
          <w:sz w:val="17"/>
          <w:szCs w:val="17"/>
          <w:u w:val="dotted"/>
          <w:shd w:val="clear" w:color="auto" w:fill="D9D9D9" w:themeFill="background1" w:themeFillShade="D9"/>
        </w:rPr>
        <w:t>______</w:t>
      </w:r>
      <w:r w:rsidRPr="004A1108">
        <w:rPr>
          <w:rFonts w:ascii="Arial" w:hAnsi="Arial" w:cs="Arial"/>
          <w:sz w:val="17"/>
          <w:szCs w:val="17"/>
          <w:u w:val="dotted"/>
        </w:rPr>
        <w:t xml:space="preserve">, otorgada ante la fe del Licenciado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Notario Público número </w:t>
      </w:r>
      <w:r w:rsidRPr="00B55844">
        <w:rPr>
          <w:rFonts w:ascii="Arial" w:hAnsi="Arial" w:cs="Arial"/>
          <w:sz w:val="17"/>
          <w:szCs w:val="17"/>
          <w:u w:val="dotted"/>
          <w:shd w:val="clear" w:color="auto" w:fill="D9D9D9" w:themeFill="background1" w:themeFillShade="D9"/>
        </w:rPr>
        <w:t>___</w:t>
      </w:r>
      <w:r w:rsidRPr="004A1108">
        <w:rPr>
          <w:rFonts w:ascii="Arial" w:hAnsi="Arial" w:cs="Arial"/>
          <w:sz w:val="17"/>
          <w:szCs w:val="17"/>
          <w:u w:val="dotted"/>
        </w:rPr>
        <w:t xml:space="preserve"> de </w:t>
      </w:r>
      <w:r w:rsidRPr="00B55844">
        <w:rPr>
          <w:rFonts w:ascii="Arial" w:hAnsi="Arial" w:cs="Arial"/>
          <w:sz w:val="17"/>
          <w:szCs w:val="17"/>
          <w:u w:val="dotted"/>
          <w:shd w:val="clear" w:color="auto" w:fill="D9D9D9" w:themeFill="background1" w:themeFillShade="D9"/>
        </w:rPr>
        <w:t>_______,</w:t>
      </w:r>
      <w:r w:rsidRPr="004A1108">
        <w:rPr>
          <w:rFonts w:ascii="Arial" w:hAnsi="Arial" w:cs="Arial"/>
          <w:sz w:val="17"/>
          <w:szCs w:val="17"/>
          <w:u w:val="dotted"/>
        </w:rPr>
        <w:t xml:space="preserve"> </w:t>
      </w:r>
      <w:r>
        <w:rPr>
          <w:rFonts w:ascii="Arial" w:hAnsi="Arial" w:cs="Arial"/>
          <w:sz w:val="17"/>
          <w:szCs w:val="17"/>
          <w:u w:val="dotted"/>
        </w:rPr>
        <w:t xml:space="preserve">(Colocar entidad correspondiente) </w:t>
      </w:r>
      <w:r w:rsidRPr="004A1108">
        <w:rPr>
          <w:rFonts w:ascii="Arial" w:hAnsi="Arial" w:cs="Arial"/>
          <w:sz w:val="17"/>
          <w:szCs w:val="17"/>
          <w:u w:val="dotted"/>
        </w:rPr>
        <w:t>y manifiesta que sus facultades no le han sido modificadas, revocadas, ni limitadas en forma alguna</w:t>
      </w:r>
      <w:r w:rsidRPr="004A1108">
        <w:rPr>
          <w:rFonts w:ascii="Arial" w:hAnsi="Arial" w:cs="Arial"/>
          <w:sz w:val="17"/>
          <w:szCs w:val="17"/>
          <w:u w:val="single"/>
        </w:rPr>
        <w:t xml:space="preserve">. </w:t>
      </w:r>
    </w:p>
    <w:p w14:paraId="245FE831" w14:textId="77777777" w:rsidR="00923708" w:rsidRPr="004A1108" w:rsidRDefault="00923708" w:rsidP="00923708">
      <w:pPr>
        <w:ind w:right="-94"/>
        <w:jc w:val="both"/>
        <w:rPr>
          <w:rFonts w:ascii="Arial" w:hAnsi="Arial" w:cs="Arial"/>
          <w:bCs/>
          <w:sz w:val="17"/>
          <w:szCs w:val="17"/>
        </w:rPr>
      </w:pPr>
    </w:p>
    <w:p w14:paraId="0E5B6D94" w14:textId="77777777" w:rsidR="00923708" w:rsidRPr="004A1108" w:rsidRDefault="00923708" w:rsidP="00923708">
      <w:pPr>
        <w:ind w:right="-94"/>
        <w:jc w:val="both"/>
        <w:rPr>
          <w:rFonts w:ascii="Arial" w:hAnsi="Arial" w:cs="Arial"/>
          <w:sz w:val="17"/>
          <w:szCs w:val="17"/>
          <w:highlight w:val="yellow"/>
        </w:rPr>
      </w:pPr>
      <w:r w:rsidRPr="004A1108">
        <w:rPr>
          <w:rFonts w:ascii="Arial" w:hAnsi="Arial" w:cs="Arial"/>
          <w:b/>
          <w:sz w:val="17"/>
          <w:szCs w:val="17"/>
        </w:rPr>
        <w:t>I.5</w:t>
      </w:r>
      <w:r w:rsidRPr="004A1108">
        <w:rPr>
          <w:rFonts w:ascii="Arial" w:hAnsi="Arial" w:cs="Arial"/>
          <w:sz w:val="17"/>
          <w:szCs w:val="17"/>
        </w:rPr>
        <w:t xml:space="preserve"> La celebración del presente </w:t>
      </w:r>
      <w:r>
        <w:rPr>
          <w:rFonts w:ascii="Arial" w:hAnsi="Arial" w:cs="Arial"/>
          <w:sz w:val="17"/>
          <w:szCs w:val="17"/>
        </w:rPr>
        <w:t>C</w:t>
      </w:r>
      <w:r w:rsidRPr="004A1108">
        <w:rPr>
          <w:rFonts w:ascii="Arial" w:hAnsi="Arial" w:cs="Arial"/>
          <w:sz w:val="17"/>
          <w:szCs w:val="17"/>
        </w:rPr>
        <w:t xml:space="preserve">ontrato permitirá que la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4A1108">
        <w:rPr>
          <w:rFonts w:ascii="Arial" w:hAnsi="Arial" w:cs="Arial"/>
          <w:sz w:val="17"/>
          <w:szCs w:val="17"/>
        </w:rPr>
        <w:t xml:space="preserve">, cumpla con las atribuciones que tiene encomendadas, </w:t>
      </w:r>
      <w:r w:rsidRPr="008F46D6">
        <w:rPr>
          <w:rFonts w:ascii="Arial" w:hAnsi="Arial" w:cs="Arial"/>
          <w:sz w:val="17"/>
          <w:szCs w:val="17"/>
        </w:rPr>
        <w:t xml:space="preserve">y que se encuentran vinculadas al objeto del presente Contrato </w:t>
      </w:r>
      <w:r w:rsidRPr="004A1108">
        <w:rPr>
          <w:rFonts w:ascii="Arial" w:hAnsi="Arial" w:cs="Arial"/>
          <w:sz w:val="17"/>
          <w:szCs w:val="17"/>
        </w:rPr>
        <w:t>en términos de los artículos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 la </w:t>
      </w:r>
      <w:r w:rsidRPr="004A1108">
        <w:rPr>
          <w:rFonts w:ascii="Arial" w:hAnsi="Arial" w:cs="Arial"/>
          <w:b/>
          <w:sz w:val="17"/>
          <w:szCs w:val="17"/>
        </w:rPr>
        <w:t>“LGIPE”</w:t>
      </w:r>
      <w:r w:rsidRPr="004A1108">
        <w:rPr>
          <w:rFonts w:ascii="Arial" w:hAnsi="Arial" w:cs="Arial"/>
          <w:sz w:val="17"/>
          <w:szCs w:val="17"/>
        </w:rPr>
        <w:t xml:space="preserve"> y (</w:t>
      </w:r>
      <w:r w:rsidRPr="00703AD0">
        <w:rPr>
          <w:rFonts w:ascii="Arial" w:hAnsi="Arial" w:cs="Arial"/>
          <w:sz w:val="17"/>
          <w:szCs w:val="17"/>
          <w:highlight w:val="lightGray"/>
          <w:u w:val="single"/>
        </w:rPr>
        <w:t>fundamento legal</w:t>
      </w:r>
      <w:r w:rsidRPr="004A1108">
        <w:rPr>
          <w:rFonts w:ascii="Arial" w:hAnsi="Arial" w:cs="Arial"/>
          <w:sz w:val="17"/>
          <w:szCs w:val="17"/>
        </w:rPr>
        <w:t xml:space="preserve">) del </w:t>
      </w:r>
      <w:r>
        <w:rPr>
          <w:rFonts w:ascii="Arial" w:hAnsi="Arial" w:cs="Arial"/>
          <w:b/>
          <w:sz w:val="17"/>
          <w:szCs w:val="17"/>
        </w:rPr>
        <w:t>RIINE.</w:t>
      </w:r>
    </w:p>
    <w:p w14:paraId="64878F12" w14:textId="77777777" w:rsidR="00923708" w:rsidRPr="004A1108" w:rsidRDefault="00923708" w:rsidP="00923708">
      <w:pPr>
        <w:ind w:right="-94"/>
        <w:jc w:val="both"/>
        <w:rPr>
          <w:rFonts w:ascii="Arial" w:hAnsi="Arial" w:cs="Arial"/>
          <w:bCs/>
          <w:sz w:val="17"/>
          <w:szCs w:val="17"/>
        </w:rPr>
      </w:pPr>
    </w:p>
    <w:p w14:paraId="3F888A3E" w14:textId="70B352EA"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I.6</w:t>
      </w:r>
      <w:r w:rsidRPr="004A1108">
        <w:rPr>
          <w:rFonts w:ascii="Arial" w:hAnsi="Arial" w:cs="Arial"/>
          <w:sz w:val="17"/>
          <w:szCs w:val="17"/>
        </w:rPr>
        <w:t xml:space="preserve"> Que los servidores públicos suscriben el presente </w:t>
      </w:r>
      <w:r>
        <w:rPr>
          <w:rFonts w:ascii="Arial" w:hAnsi="Arial" w:cs="Arial"/>
          <w:sz w:val="17"/>
          <w:szCs w:val="17"/>
        </w:rPr>
        <w:t>C</w:t>
      </w:r>
      <w:r w:rsidRPr="004A1108">
        <w:rPr>
          <w:rFonts w:ascii="Arial" w:hAnsi="Arial" w:cs="Arial"/>
          <w:sz w:val="17"/>
          <w:szCs w:val="17"/>
        </w:rPr>
        <w:t xml:space="preserve">ontrato, con fundamento en lo dispuesto en </w:t>
      </w:r>
      <w:r>
        <w:rPr>
          <w:rFonts w:ascii="Arial" w:hAnsi="Arial" w:cs="Arial"/>
          <w:sz w:val="17"/>
          <w:szCs w:val="17"/>
        </w:rPr>
        <w:t>los</w:t>
      </w:r>
      <w:r w:rsidRPr="004A1108">
        <w:rPr>
          <w:rFonts w:ascii="Arial" w:hAnsi="Arial" w:cs="Arial"/>
          <w:sz w:val="17"/>
          <w:szCs w:val="17"/>
        </w:rPr>
        <w:t xml:space="preserve"> artículo</w:t>
      </w:r>
      <w:r>
        <w:rPr>
          <w:rFonts w:ascii="Arial" w:hAnsi="Arial" w:cs="Arial"/>
          <w:sz w:val="17"/>
          <w:szCs w:val="17"/>
        </w:rPr>
        <w:t>s</w:t>
      </w:r>
      <w:r w:rsidRPr="004A1108">
        <w:rPr>
          <w:rFonts w:ascii="Arial" w:hAnsi="Arial" w:cs="Arial"/>
          <w:sz w:val="17"/>
          <w:szCs w:val="17"/>
        </w:rPr>
        <w:t xml:space="preserve"> </w:t>
      </w:r>
      <w:r w:rsidRPr="002E1BF6">
        <w:rPr>
          <w:rFonts w:ascii="Arial" w:hAnsi="Arial" w:cs="Arial"/>
          <w:sz w:val="17"/>
          <w:szCs w:val="17"/>
        </w:rPr>
        <w:t xml:space="preserve">108, párrafo primero y </w:t>
      </w:r>
      <w:r w:rsidRPr="004A1108">
        <w:rPr>
          <w:rFonts w:ascii="Arial" w:hAnsi="Arial" w:cs="Arial"/>
          <w:sz w:val="17"/>
          <w:szCs w:val="17"/>
        </w:rPr>
        <w:t xml:space="preserve">117 de las Políticas, Bases y Lineamientos en Materia de Adquisiciones, Arrendamientos de Bienes Muebles y Servicios del </w:t>
      </w:r>
      <w:r w:rsidR="00B7126C">
        <w:rPr>
          <w:rFonts w:ascii="Arial" w:hAnsi="Arial" w:cs="Arial"/>
          <w:sz w:val="17"/>
          <w:szCs w:val="17"/>
        </w:rPr>
        <w:t>Instituto Nacional</w:t>
      </w:r>
      <w:r w:rsidRPr="004A1108">
        <w:rPr>
          <w:rFonts w:ascii="Arial" w:hAnsi="Arial" w:cs="Arial"/>
          <w:sz w:val="17"/>
          <w:szCs w:val="17"/>
        </w:rPr>
        <w:t xml:space="preserve"> Electoral, en lo sucesivo las </w:t>
      </w:r>
      <w:r w:rsidRPr="004A1108">
        <w:rPr>
          <w:rFonts w:ascii="Arial" w:hAnsi="Arial" w:cs="Arial"/>
          <w:b/>
          <w:sz w:val="17"/>
          <w:szCs w:val="17"/>
        </w:rPr>
        <w:t>“POBALINES”</w:t>
      </w:r>
      <w:r>
        <w:rPr>
          <w:rFonts w:ascii="Arial" w:hAnsi="Arial" w:cs="Arial"/>
          <w:b/>
          <w:sz w:val="17"/>
          <w:szCs w:val="17"/>
        </w:rPr>
        <w:t xml:space="preserve">, </w:t>
      </w:r>
      <w:r w:rsidRPr="004A1108">
        <w:rPr>
          <w:rFonts w:ascii="Arial" w:hAnsi="Arial" w:cs="Arial"/>
          <w:sz w:val="17"/>
          <w:szCs w:val="17"/>
        </w:rPr>
        <w:t>vigentes de conformidad con lo dispuesto en el artículo Sexto Transitorio del Decreto por el que se expid</w:t>
      </w:r>
      <w:r>
        <w:rPr>
          <w:rFonts w:ascii="Arial" w:hAnsi="Arial" w:cs="Arial"/>
          <w:sz w:val="17"/>
          <w:szCs w:val="17"/>
        </w:rPr>
        <w:t>ió</w:t>
      </w:r>
      <w:r w:rsidRPr="004A1108">
        <w:rPr>
          <w:rFonts w:ascii="Arial" w:hAnsi="Arial" w:cs="Arial"/>
          <w:sz w:val="17"/>
          <w:szCs w:val="17"/>
        </w:rPr>
        <w:t xml:space="preserve"> la </w:t>
      </w:r>
      <w:r w:rsidRPr="004A1108">
        <w:rPr>
          <w:rFonts w:ascii="Arial" w:hAnsi="Arial" w:cs="Arial"/>
          <w:b/>
          <w:sz w:val="17"/>
          <w:szCs w:val="17"/>
        </w:rPr>
        <w:t>“LGIPE”</w:t>
      </w:r>
      <w:r w:rsidRPr="004A1108">
        <w:rPr>
          <w:rFonts w:ascii="Arial" w:hAnsi="Arial" w:cs="Arial"/>
          <w:sz w:val="17"/>
          <w:szCs w:val="17"/>
        </w:rPr>
        <w:t>.</w:t>
      </w:r>
    </w:p>
    <w:p w14:paraId="742C4B28" w14:textId="77777777" w:rsidR="00923708" w:rsidRPr="004A1108" w:rsidRDefault="00923708" w:rsidP="00923708">
      <w:pPr>
        <w:ind w:right="-94"/>
        <w:jc w:val="both"/>
        <w:rPr>
          <w:rFonts w:ascii="Arial" w:hAnsi="Arial" w:cs="Arial"/>
          <w:bCs/>
          <w:sz w:val="17"/>
          <w:szCs w:val="17"/>
        </w:rPr>
      </w:pPr>
    </w:p>
    <w:p w14:paraId="624C272E" w14:textId="77777777" w:rsidR="00923708" w:rsidRPr="00703AD0" w:rsidRDefault="00923708" w:rsidP="00923708">
      <w:pPr>
        <w:jc w:val="both"/>
        <w:rPr>
          <w:rFonts w:ascii="Arial" w:eastAsia="Century Gothic" w:hAnsi="Arial" w:cs="Arial"/>
          <w:sz w:val="17"/>
          <w:szCs w:val="17"/>
          <w:lang w:eastAsia="en-US"/>
        </w:rPr>
      </w:pPr>
      <w:r w:rsidRPr="004A1108">
        <w:rPr>
          <w:rFonts w:ascii="Arial" w:hAnsi="Arial" w:cs="Arial"/>
          <w:b/>
          <w:bCs/>
          <w:sz w:val="17"/>
          <w:szCs w:val="17"/>
        </w:rPr>
        <w:t>I.7</w:t>
      </w:r>
      <w:r w:rsidRPr="004A1108">
        <w:rPr>
          <w:rFonts w:ascii="Arial" w:hAnsi="Arial" w:cs="Arial"/>
          <w:sz w:val="17"/>
          <w:szCs w:val="17"/>
        </w:rPr>
        <w:t xml:space="preserve"> </w:t>
      </w:r>
      <w:r>
        <w:rPr>
          <w:rFonts w:ascii="Arial" w:eastAsia="Century Gothic" w:hAnsi="Arial" w:cs="Arial"/>
          <w:sz w:val="17"/>
          <w:szCs w:val="17"/>
          <w:lang w:eastAsia="en-US"/>
        </w:rPr>
        <w:t>Que l</w:t>
      </w:r>
      <w:r w:rsidRPr="00703AD0">
        <w:rPr>
          <w:rFonts w:ascii="Arial" w:eastAsia="Century Gothic" w:hAnsi="Arial" w:cs="Arial"/>
          <w:sz w:val="17"/>
          <w:szCs w:val="17"/>
          <w:lang w:eastAsia="en-US"/>
        </w:rPr>
        <w:t xml:space="preserve">a firma del presente </w:t>
      </w:r>
      <w:r>
        <w:rPr>
          <w:rFonts w:ascii="Arial" w:eastAsia="Century Gothic" w:hAnsi="Arial" w:cs="Arial"/>
          <w:sz w:val="17"/>
          <w:szCs w:val="17"/>
          <w:lang w:eastAsia="en-US"/>
        </w:rPr>
        <w:t>C</w:t>
      </w:r>
      <w:r w:rsidRPr="00703AD0">
        <w:rPr>
          <w:rFonts w:ascii="Arial" w:eastAsia="Century Gothic" w:hAnsi="Arial" w:cs="Arial"/>
          <w:sz w:val="17"/>
          <w:szCs w:val="17"/>
          <w:lang w:eastAsia="en-US"/>
        </w:rPr>
        <w:t>ontrato se realiz</w:t>
      </w:r>
      <w:r>
        <w:rPr>
          <w:rFonts w:ascii="Arial" w:eastAsia="Century Gothic" w:hAnsi="Arial" w:cs="Arial"/>
          <w:sz w:val="17"/>
          <w:szCs w:val="17"/>
          <w:lang w:eastAsia="en-US"/>
        </w:rPr>
        <w:t>ó</w:t>
      </w:r>
      <w:r w:rsidRPr="00703AD0">
        <w:rPr>
          <w:rFonts w:ascii="Arial" w:eastAsia="Century Gothic" w:hAnsi="Arial" w:cs="Arial"/>
          <w:sz w:val="17"/>
          <w:szCs w:val="17"/>
          <w:lang w:eastAsia="en-US"/>
        </w:rPr>
        <w:t xml:space="preserve"> a petición de </w:t>
      </w:r>
      <w:r w:rsidRPr="00703AD0">
        <w:rPr>
          <w:rFonts w:ascii="Arial" w:hAnsi="Arial" w:cs="Arial"/>
          <w:sz w:val="17"/>
          <w:szCs w:val="17"/>
          <w:highlight w:val="lightGray"/>
        </w:rPr>
        <w:t>(</w:t>
      </w:r>
      <w:r w:rsidRPr="00703AD0">
        <w:rPr>
          <w:rFonts w:ascii="Arial" w:hAnsi="Arial" w:cs="Arial"/>
          <w:sz w:val="17"/>
          <w:szCs w:val="17"/>
          <w:highlight w:val="lightGray"/>
          <w:u w:val="single"/>
        </w:rPr>
        <w:t>nombre del Área Requirente</w:t>
      </w:r>
      <w:r w:rsidRPr="00703AD0">
        <w:rPr>
          <w:rFonts w:ascii="Arial" w:hAnsi="Arial" w:cs="Arial"/>
          <w:sz w:val="17"/>
          <w:szCs w:val="17"/>
          <w:highlight w:val="lightGray"/>
        </w:rPr>
        <w:t>)</w:t>
      </w:r>
      <w:r w:rsidRPr="00703AD0">
        <w:rPr>
          <w:rFonts w:ascii="Arial" w:eastAsia="Century Gothic" w:hAnsi="Arial" w:cs="Arial"/>
          <w:sz w:val="17"/>
          <w:szCs w:val="17"/>
          <w:lang w:eastAsia="en-US"/>
        </w:rPr>
        <w:t xml:space="preserve">, </w:t>
      </w:r>
      <w:r w:rsidRPr="003D0808">
        <w:rPr>
          <w:rFonts w:ascii="Arial" w:eastAsia="Century Gothic" w:hAnsi="Arial" w:cs="Arial"/>
          <w:sz w:val="17"/>
          <w:szCs w:val="17"/>
          <w:lang w:eastAsia="en-US"/>
        </w:rPr>
        <w:t xml:space="preserve">conforme lo dispuesto por el artículo 117 de las </w:t>
      </w:r>
      <w:r w:rsidRPr="003D0808">
        <w:rPr>
          <w:rFonts w:ascii="Arial" w:eastAsia="Century Gothic" w:hAnsi="Arial" w:cs="Arial"/>
          <w:b/>
          <w:bCs/>
          <w:sz w:val="17"/>
          <w:szCs w:val="17"/>
          <w:lang w:eastAsia="en-US"/>
        </w:rPr>
        <w:t>“POBALINES”</w:t>
      </w:r>
      <w:r w:rsidRPr="003D0808">
        <w:rPr>
          <w:rFonts w:ascii="Arial" w:eastAsia="Century Gothic" w:hAnsi="Arial" w:cs="Arial"/>
          <w:sz w:val="17"/>
          <w:szCs w:val="17"/>
          <w:lang w:eastAsia="en-US"/>
        </w:rPr>
        <w:t xml:space="preserve">, por lo que en términos de lo dispuesto por el diverso 67, numeral 1, incisos b) y </w:t>
      </w:r>
      <w:proofErr w:type="spellStart"/>
      <w:r w:rsidRPr="003D0808">
        <w:rPr>
          <w:rFonts w:ascii="Arial" w:eastAsia="Century Gothic" w:hAnsi="Arial" w:cs="Arial"/>
          <w:sz w:val="17"/>
          <w:szCs w:val="17"/>
          <w:lang w:eastAsia="en-US"/>
        </w:rPr>
        <w:t>hh</w:t>
      </w:r>
      <w:proofErr w:type="spellEnd"/>
      <w:r w:rsidRPr="003D0808">
        <w:rPr>
          <w:rFonts w:ascii="Arial" w:eastAsia="Century Gothic" w:hAnsi="Arial" w:cs="Arial"/>
          <w:sz w:val="17"/>
          <w:szCs w:val="17"/>
          <w:lang w:eastAsia="en-US"/>
        </w:rPr>
        <w:t xml:space="preserve">) del </w:t>
      </w:r>
      <w:r w:rsidRPr="003D0808">
        <w:rPr>
          <w:rFonts w:ascii="Arial" w:eastAsia="Century Gothic" w:hAnsi="Arial" w:cs="Arial"/>
          <w:b/>
          <w:bCs/>
          <w:sz w:val="17"/>
          <w:szCs w:val="17"/>
          <w:lang w:eastAsia="en-US"/>
        </w:rPr>
        <w:t>“RIINE”</w:t>
      </w:r>
      <w:r w:rsidRPr="003D0808">
        <w:rPr>
          <w:rFonts w:ascii="Arial" w:eastAsia="Century Gothic" w:hAnsi="Arial" w:cs="Arial"/>
          <w:sz w:val="17"/>
          <w:szCs w:val="17"/>
          <w:lang w:eastAsia="en-US"/>
        </w:rPr>
        <w:t>, la validación se efectuó por lo que refiere al contenido legal del instrumento, sin que en dicha validación se incluya el fin o destino de los montos presupuestales a ejercer; las especificaciones técnicas y operativas de lo contratado, o de los recursos financieros a ejercer. Por lo que la verificación de los entregables necesarios para el cumplimiento de las obligaciones contraídas con motivo del presente Contrato son responsabilidad del área requirente.</w:t>
      </w:r>
    </w:p>
    <w:p w14:paraId="1E87EE0C" w14:textId="77777777" w:rsidR="00923708" w:rsidRDefault="00923708" w:rsidP="00923708">
      <w:pPr>
        <w:ind w:right="-94"/>
        <w:jc w:val="both"/>
        <w:rPr>
          <w:rFonts w:ascii="Arial" w:hAnsi="Arial" w:cs="Arial"/>
          <w:sz w:val="17"/>
          <w:szCs w:val="17"/>
        </w:rPr>
      </w:pPr>
    </w:p>
    <w:p w14:paraId="5FC41022" w14:textId="77777777" w:rsidR="00923708" w:rsidRPr="004A1108" w:rsidRDefault="00923708" w:rsidP="00923708">
      <w:pPr>
        <w:ind w:right="-94"/>
        <w:jc w:val="both"/>
        <w:rPr>
          <w:rFonts w:ascii="Arial" w:hAnsi="Arial" w:cs="Arial"/>
          <w:sz w:val="17"/>
          <w:szCs w:val="17"/>
        </w:rPr>
      </w:pPr>
      <w:r w:rsidRPr="00703AD0">
        <w:rPr>
          <w:rFonts w:ascii="Arial" w:hAnsi="Arial" w:cs="Arial"/>
          <w:b/>
          <w:bCs/>
          <w:sz w:val="17"/>
          <w:szCs w:val="17"/>
        </w:rPr>
        <w:t>I.8</w:t>
      </w:r>
      <w:r>
        <w:rPr>
          <w:rFonts w:ascii="Arial" w:hAnsi="Arial" w:cs="Arial"/>
          <w:sz w:val="17"/>
          <w:szCs w:val="17"/>
        </w:rPr>
        <w:t xml:space="preserve"> </w:t>
      </w:r>
      <w:r w:rsidRPr="004A1108">
        <w:rPr>
          <w:rFonts w:ascii="Arial" w:hAnsi="Arial" w:cs="Arial"/>
          <w:sz w:val="17"/>
          <w:szCs w:val="17"/>
        </w:rPr>
        <w:t xml:space="preserve">Que cuenta con la suficiencia presupuestal en la partida específica </w:t>
      </w:r>
      <w:r w:rsidRPr="00703AD0">
        <w:rPr>
          <w:rFonts w:ascii="Arial" w:hAnsi="Arial" w:cs="Arial"/>
          <w:sz w:val="17"/>
          <w:szCs w:val="17"/>
          <w:highlight w:val="lightGray"/>
        </w:rPr>
        <w:t>(señalar partida)</w:t>
      </w:r>
      <w:r w:rsidRPr="004A1108">
        <w:rPr>
          <w:rFonts w:ascii="Arial" w:hAnsi="Arial" w:cs="Arial"/>
          <w:sz w:val="17"/>
          <w:szCs w:val="17"/>
        </w:rPr>
        <w:t xml:space="preserve"> para cubrir el compromiso derivado del presente </w:t>
      </w:r>
      <w:r>
        <w:rPr>
          <w:rFonts w:ascii="Arial" w:hAnsi="Arial" w:cs="Arial"/>
          <w:sz w:val="17"/>
          <w:szCs w:val="17"/>
        </w:rPr>
        <w:t>C</w:t>
      </w:r>
      <w:r w:rsidRPr="004A1108">
        <w:rPr>
          <w:rFonts w:ascii="Arial" w:hAnsi="Arial" w:cs="Arial"/>
          <w:sz w:val="17"/>
          <w:szCs w:val="17"/>
        </w:rPr>
        <w:t xml:space="preserve">ontrato, según consta en el Sistema Integral para la Gestión Administrativa con número de solicitud interna </w:t>
      </w:r>
      <w:r w:rsidRPr="00703AD0">
        <w:rPr>
          <w:rFonts w:ascii="Arial" w:hAnsi="Arial" w:cs="Arial"/>
          <w:sz w:val="17"/>
          <w:szCs w:val="17"/>
          <w:highlight w:val="lightGray"/>
        </w:rPr>
        <w:t>____</w:t>
      </w:r>
      <w:r w:rsidRPr="00703AD0">
        <w:rPr>
          <w:rFonts w:ascii="Arial" w:hAnsi="Arial" w:cs="Arial"/>
          <w:sz w:val="17"/>
          <w:szCs w:val="17"/>
          <w:highlight w:val="lightGray"/>
          <w:u w:val="single"/>
        </w:rPr>
        <w:t xml:space="preserve"> ____</w:t>
      </w:r>
      <w:r w:rsidRPr="004A1108">
        <w:rPr>
          <w:rFonts w:ascii="Arial" w:hAnsi="Arial" w:cs="Arial"/>
          <w:sz w:val="17"/>
          <w:szCs w:val="17"/>
        </w:rPr>
        <w:t>debidamente aprobada.</w:t>
      </w:r>
    </w:p>
    <w:p w14:paraId="7FABD704" w14:textId="77777777" w:rsidR="00923708" w:rsidRPr="004A1108" w:rsidRDefault="00923708" w:rsidP="00923708">
      <w:pPr>
        <w:ind w:right="-94"/>
        <w:jc w:val="both"/>
        <w:rPr>
          <w:rFonts w:ascii="Arial" w:hAnsi="Arial" w:cs="Arial"/>
          <w:sz w:val="17"/>
          <w:szCs w:val="17"/>
        </w:rPr>
      </w:pPr>
    </w:p>
    <w:p w14:paraId="7E64BF84" w14:textId="77777777" w:rsidR="00923708" w:rsidRPr="004A1108" w:rsidRDefault="00923708" w:rsidP="00923708">
      <w:pPr>
        <w:ind w:right="-94"/>
        <w:jc w:val="both"/>
        <w:rPr>
          <w:rFonts w:ascii="Arial" w:hAnsi="Arial" w:cs="Arial"/>
          <w:sz w:val="17"/>
          <w:szCs w:val="17"/>
          <w:u w:val="dotted"/>
        </w:rPr>
      </w:pPr>
      <w:r w:rsidRPr="004A1108">
        <w:rPr>
          <w:rFonts w:ascii="Arial" w:hAnsi="Arial" w:cs="Arial"/>
          <w:sz w:val="17"/>
          <w:szCs w:val="17"/>
          <w:u w:val="dotted"/>
        </w:rPr>
        <w:t xml:space="preserve">(Contratos abiertos y/o Plurianuales) Lo anterior, sin perjuicio de que con posterioridad se cuente con una solicitud interna adicional a la antes señalada, así como que, derivado de la ejecución del objeto del presente </w:t>
      </w:r>
      <w:r>
        <w:rPr>
          <w:rFonts w:ascii="Arial" w:hAnsi="Arial" w:cs="Arial"/>
          <w:sz w:val="17"/>
          <w:szCs w:val="17"/>
          <w:u w:val="dotted"/>
        </w:rPr>
        <w:t>C</w:t>
      </w:r>
      <w:r w:rsidRPr="004A1108">
        <w:rPr>
          <w:rFonts w:ascii="Arial" w:hAnsi="Arial" w:cs="Arial"/>
          <w:sz w:val="17"/>
          <w:szCs w:val="17"/>
          <w:u w:val="dotted"/>
        </w:rPr>
        <w:t xml:space="preserve">ontrato, resulten aplicables otras partidas presupuestales que sean previamente dictaminadas por la Subdirección de Presupuesto. </w:t>
      </w:r>
    </w:p>
    <w:p w14:paraId="7A142FF3" w14:textId="77777777" w:rsidR="00923708" w:rsidRPr="004A1108" w:rsidRDefault="00923708" w:rsidP="00923708">
      <w:pPr>
        <w:ind w:right="-94"/>
        <w:jc w:val="both"/>
        <w:rPr>
          <w:rFonts w:ascii="Arial" w:hAnsi="Arial" w:cs="Arial"/>
          <w:sz w:val="17"/>
          <w:szCs w:val="17"/>
          <w:u w:val="dotted"/>
        </w:rPr>
      </w:pPr>
    </w:p>
    <w:p w14:paraId="73806700" w14:textId="77777777" w:rsidR="00923708" w:rsidRPr="004A1108" w:rsidRDefault="00923708" w:rsidP="00923708">
      <w:pPr>
        <w:ind w:right="-94"/>
        <w:jc w:val="both"/>
        <w:rPr>
          <w:rFonts w:ascii="Arial" w:hAnsi="Arial" w:cs="Arial"/>
          <w:sz w:val="17"/>
          <w:szCs w:val="17"/>
          <w:u w:val="dotted"/>
        </w:rPr>
      </w:pPr>
      <w:r w:rsidRPr="004A1108">
        <w:rPr>
          <w:rFonts w:ascii="Arial" w:hAnsi="Arial" w:cs="Arial"/>
          <w:sz w:val="17"/>
          <w:szCs w:val="17"/>
          <w:u w:val="dotted"/>
        </w:rPr>
        <w:t xml:space="preserve">La erogación de los recursos para el ejercicio fiscal </w:t>
      </w:r>
      <w:r w:rsidRPr="00703AD0">
        <w:rPr>
          <w:rFonts w:ascii="Arial" w:hAnsi="Arial" w:cs="Arial"/>
          <w:sz w:val="17"/>
          <w:szCs w:val="17"/>
          <w:highlight w:val="lightGray"/>
          <w:u w:val="dotted"/>
        </w:rPr>
        <w:t>20__</w:t>
      </w:r>
      <w:r w:rsidRPr="004A1108">
        <w:rPr>
          <w:rFonts w:ascii="Arial" w:hAnsi="Arial" w:cs="Arial"/>
          <w:sz w:val="17"/>
          <w:szCs w:val="17"/>
          <w:u w:val="dotted"/>
        </w:rPr>
        <w:t xml:space="preserve"> estará sujeta a la disponibilidad presupuestaria que apruebe la Cámara de Diputados mediante Decreto de Presupuesto de Egresos de la Federación para dicho ejercicio, así como a la aprobación </w:t>
      </w:r>
      <w:r w:rsidRPr="004A1108">
        <w:rPr>
          <w:rFonts w:ascii="Arial" w:hAnsi="Arial" w:cs="Arial"/>
          <w:sz w:val="17"/>
          <w:szCs w:val="17"/>
          <w:u w:val="dotted"/>
        </w:rPr>
        <w:lastRenderedPageBreak/>
        <w:t xml:space="preserve">correspondiente por parte del Consejo General del </w:t>
      </w:r>
      <w:r w:rsidRPr="004A1108">
        <w:rPr>
          <w:rFonts w:ascii="Arial" w:hAnsi="Arial" w:cs="Arial"/>
          <w:b/>
          <w:sz w:val="17"/>
          <w:szCs w:val="17"/>
          <w:u w:val="dotted"/>
        </w:rPr>
        <w:t>“I</w:t>
      </w:r>
      <w:r>
        <w:rPr>
          <w:rFonts w:ascii="Arial" w:hAnsi="Arial" w:cs="Arial"/>
          <w:b/>
          <w:sz w:val="17"/>
          <w:szCs w:val="17"/>
          <w:u w:val="dotted"/>
        </w:rPr>
        <w:t>nstituto</w:t>
      </w:r>
      <w:r w:rsidRPr="004A1108">
        <w:rPr>
          <w:rFonts w:ascii="Arial" w:hAnsi="Arial" w:cs="Arial"/>
          <w:b/>
          <w:sz w:val="17"/>
          <w:szCs w:val="17"/>
          <w:u w:val="dotted"/>
        </w:rPr>
        <w:t>”</w:t>
      </w:r>
      <w:r w:rsidRPr="004A1108">
        <w:rPr>
          <w:rFonts w:ascii="Arial" w:hAnsi="Arial" w:cs="Arial"/>
          <w:sz w:val="17"/>
          <w:szCs w:val="17"/>
          <w:u w:val="dotted"/>
        </w:rPr>
        <w:t xml:space="preserve">, por lo que sus efectos estarán condicionados a la existencia de los recursos presupuestarios respectivos, sin que la no realización de la referida condición suspensiva origine responsabilidad alguna para </w:t>
      </w:r>
      <w:r>
        <w:rPr>
          <w:rFonts w:ascii="Arial" w:hAnsi="Arial" w:cs="Arial"/>
          <w:sz w:val="17"/>
          <w:szCs w:val="17"/>
          <w:u w:val="dotted"/>
        </w:rPr>
        <w:t>“</w:t>
      </w:r>
      <w:r w:rsidRPr="00B55844">
        <w:rPr>
          <w:rFonts w:ascii="Arial" w:hAnsi="Arial" w:cs="Arial"/>
          <w:b/>
          <w:bCs/>
          <w:sz w:val="17"/>
          <w:szCs w:val="17"/>
          <w:u w:val="dotted"/>
        </w:rPr>
        <w:t>Las Partes”.</w:t>
      </w:r>
    </w:p>
    <w:p w14:paraId="1FFC503B" w14:textId="77777777" w:rsidR="00923708" w:rsidRDefault="00923708" w:rsidP="00923708">
      <w:pPr>
        <w:ind w:right="-94"/>
        <w:jc w:val="both"/>
        <w:outlineLvl w:val="0"/>
        <w:rPr>
          <w:rFonts w:ascii="Arial" w:hAnsi="Arial" w:cs="Arial"/>
          <w:b/>
          <w:i/>
          <w:sz w:val="17"/>
          <w:szCs w:val="17"/>
          <w:u w:val="single"/>
        </w:rPr>
      </w:pPr>
    </w:p>
    <w:p w14:paraId="2D9EAA32" w14:textId="77777777" w:rsidR="00923708" w:rsidRPr="004A1108" w:rsidRDefault="00923708" w:rsidP="00923708">
      <w:pPr>
        <w:ind w:right="-94"/>
        <w:jc w:val="both"/>
        <w:outlineLvl w:val="0"/>
        <w:rPr>
          <w:rFonts w:ascii="Arial" w:hAnsi="Arial" w:cs="Arial"/>
          <w:b/>
          <w:i/>
          <w:sz w:val="17"/>
          <w:szCs w:val="17"/>
          <w:u w:val="single"/>
        </w:rPr>
      </w:pPr>
      <w:r w:rsidRPr="00703AD0">
        <w:rPr>
          <w:rFonts w:ascii="Arial" w:hAnsi="Arial" w:cs="Arial"/>
          <w:b/>
          <w:i/>
          <w:sz w:val="17"/>
          <w:szCs w:val="17"/>
          <w:highlight w:val="lightGray"/>
          <w:u w:val="single"/>
        </w:rPr>
        <w:t>CUANDO APLIQUE:</w:t>
      </w:r>
    </w:p>
    <w:p w14:paraId="3AF413EF" w14:textId="76D9DF41" w:rsidR="00923708" w:rsidRPr="004A1108" w:rsidRDefault="00923708" w:rsidP="00923708">
      <w:pPr>
        <w:pStyle w:val="Textoindependiente"/>
        <w:rPr>
          <w:rFonts w:cs="Arial"/>
          <w:sz w:val="17"/>
          <w:szCs w:val="17"/>
          <w:u w:val="thick"/>
        </w:rPr>
      </w:pPr>
      <w:r w:rsidRPr="004A1108">
        <w:rPr>
          <w:rFonts w:cs="Arial"/>
          <w:color w:val="000000"/>
          <w:sz w:val="17"/>
          <w:szCs w:val="17"/>
          <w:u w:val="dotted"/>
        </w:rPr>
        <w:t>*</w:t>
      </w:r>
      <w:r w:rsidRPr="004A1108">
        <w:rPr>
          <w:rFonts w:cs="Arial"/>
          <w:sz w:val="17"/>
          <w:szCs w:val="17"/>
          <w:u w:val="dotted"/>
        </w:rPr>
        <w:t>Que cuenta con el Acuerdo de Autorización de</w:t>
      </w:r>
      <w:r w:rsidR="00830374">
        <w:rPr>
          <w:rFonts w:cs="Arial"/>
          <w:sz w:val="17"/>
          <w:szCs w:val="17"/>
          <w:u w:val="dotted"/>
        </w:rPr>
        <w:t xml:space="preserve"> </w:t>
      </w:r>
      <w:r w:rsidRPr="004A1108">
        <w:rPr>
          <w:rFonts w:cs="Arial"/>
          <w:sz w:val="17"/>
          <w:szCs w:val="17"/>
          <w:u w:val="dotted"/>
        </w:rPr>
        <w:t>l</w:t>
      </w:r>
      <w:r w:rsidR="00830374">
        <w:rPr>
          <w:rFonts w:cs="Arial"/>
          <w:sz w:val="17"/>
          <w:szCs w:val="17"/>
          <w:u w:val="dotted"/>
        </w:rPr>
        <w:t>a</w:t>
      </w:r>
      <w:r w:rsidRPr="004A1108">
        <w:rPr>
          <w:rFonts w:cs="Arial"/>
          <w:sz w:val="17"/>
          <w:szCs w:val="17"/>
          <w:u w:val="dotted"/>
        </w:rPr>
        <w:t xml:space="preserve"> Director</w:t>
      </w:r>
      <w:r w:rsidR="00830374">
        <w:rPr>
          <w:rFonts w:cs="Arial"/>
          <w:sz w:val="17"/>
          <w:szCs w:val="17"/>
          <w:u w:val="dotted"/>
        </w:rPr>
        <w:t>a</w:t>
      </w:r>
      <w:r w:rsidRPr="004A1108">
        <w:rPr>
          <w:rFonts w:cs="Arial"/>
          <w:sz w:val="17"/>
          <w:szCs w:val="17"/>
          <w:u w:val="dotted"/>
        </w:rPr>
        <w:t xml:space="preserve"> Ejecutiv</w:t>
      </w:r>
      <w:r w:rsidR="00830374">
        <w:rPr>
          <w:rFonts w:cs="Arial"/>
          <w:sz w:val="17"/>
          <w:szCs w:val="17"/>
          <w:u w:val="dotted"/>
        </w:rPr>
        <w:t>a</w:t>
      </w:r>
      <w:r w:rsidRPr="004A1108">
        <w:rPr>
          <w:rFonts w:cs="Arial"/>
          <w:sz w:val="17"/>
          <w:szCs w:val="17"/>
          <w:u w:val="dotted"/>
        </w:rPr>
        <w:t xml:space="preserve"> de Administración, para llevar a cabo adquisiciones, arrendamientos y servicios, cuya vigencia rebase un ejercicio presupuestario, de fecha </w:t>
      </w:r>
      <w:r w:rsidRPr="00703AD0">
        <w:rPr>
          <w:rFonts w:cs="Arial"/>
          <w:sz w:val="17"/>
          <w:szCs w:val="17"/>
          <w:highlight w:val="lightGray"/>
          <w:u w:val="single"/>
        </w:rPr>
        <w:t>__________________</w:t>
      </w:r>
      <w:r w:rsidRPr="004A1108">
        <w:rPr>
          <w:rFonts w:cs="Arial"/>
          <w:sz w:val="17"/>
          <w:szCs w:val="17"/>
        </w:rPr>
        <w:t>.</w:t>
      </w:r>
    </w:p>
    <w:p w14:paraId="40AD9483" w14:textId="77777777" w:rsidR="00923708" w:rsidRPr="004A1108" w:rsidRDefault="00923708" w:rsidP="00923708">
      <w:pPr>
        <w:pStyle w:val="Textoindependiente"/>
        <w:rPr>
          <w:rFonts w:cs="Arial"/>
          <w:sz w:val="14"/>
          <w:szCs w:val="14"/>
        </w:rPr>
      </w:pPr>
    </w:p>
    <w:p w14:paraId="5E273384" w14:textId="77777777" w:rsidR="00923708" w:rsidRPr="004A1108" w:rsidRDefault="00923708" w:rsidP="00923708">
      <w:pPr>
        <w:pStyle w:val="Textoindependiente"/>
        <w:rPr>
          <w:rFonts w:cs="Arial"/>
          <w:sz w:val="17"/>
          <w:szCs w:val="17"/>
          <w:u w:val="dotted"/>
        </w:rPr>
      </w:pPr>
      <w:r w:rsidRPr="004A1108">
        <w:rPr>
          <w:rFonts w:cs="Arial"/>
          <w:sz w:val="17"/>
          <w:szCs w:val="17"/>
        </w:rPr>
        <w:t>*</w:t>
      </w:r>
      <w:r w:rsidRPr="004A1108">
        <w:rPr>
          <w:rFonts w:cs="Arial"/>
          <w:sz w:val="17"/>
          <w:szCs w:val="17"/>
          <w:u w:val="dotted"/>
        </w:rPr>
        <w:t xml:space="preserve">Que cuenta con la Autorización </w:t>
      </w:r>
      <w:bookmarkStart w:id="1642" w:name="_Hlk221702886"/>
      <w:r>
        <w:rPr>
          <w:rFonts w:cs="Arial"/>
          <w:sz w:val="17"/>
          <w:szCs w:val="17"/>
          <w:u w:val="dotted"/>
        </w:rPr>
        <w:t xml:space="preserve">DEA/____/2026 de fecha __ de ___ </w:t>
      </w:r>
      <w:proofErr w:type="spellStart"/>
      <w:r>
        <w:rPr>
          <w:rFonts w:cs="Arial"/>
          <w:sz w:val="17"/>
          <w:szCs w:val="17"/>
          <w:u w:val="dotted"/>
        </w:rPr>
        <w:t>de</w:t>
      </w:r>
      <w:proofErr w:type="spellEnd"/>
      <w:r>
        <w:rPr>
          <w:rFonts w:cs="Arial"/>
          <w:sz w:val="17"/>
          <w:szCs w:val="17"/>
          <w:u w:val="dotted"/>
        </w:rPr>
        <w:t xml:space="preserve"> 2026 </w:t>
      </w:r>
      <w:bookmarkEnd w:id="1642"/>
      <w:r w:rsidRPr="004A1108">
        <w:rPr>
          <w:rFonts w:cs="Arial"/>
          <w:sz w:val="17"/>
          <w:szCs w:val="17"/>
          <w:u w:val="dotted"/>
        </w:rPr>
        <w:t xml:space="preserve">para la Procedencia del Pago Anticipado, solicitada emitida por la </w:t>
      </w:r>
      <w:r w:rsidRPr="00B55844">
        <w:rPr>
          <w:rFonts w:cs="Arial"/>
          <w:b/>
          <w:bCs/>
          <w:sz w:val="17"/>
          <w:szCs w:val="17"/>
          <w:u w:val="dotted"/>
        </w:rPr>
        <w:t>DEA</w:t>
      </w:r>
      <w:r w:rsidRPr="004A1108">
        <w:rPr>
          <w:rFonts w:cs="Arial"/>
          <w:sz w:val="17"/>
          <w:szCs w:val="17"/>
          <w:u w:val="dotted"/>
        </w:rPr>
        <w:t>.</w:t>
      </w:r>
    </w:p>
    <w:p w14:paraId="20F02533" w14:textId="77777777" w:rsidR="00923708" w:rsidRPr="004A1108" w:rsidRDefault="00923708" w:rsidP="00923708">
      <w:pPr>
        <w:ind w:right="-94"/>
        <w:jc w:val="both"/>
        <w:rPr>
          <w:rFonts w:ascii="Arial" w:hAnsi="Arial" w:cs="Arial"/>
          <w:color w:val="000000"/>
          <w:sz w:val="14"/>
          <w:szCs w:val="14"/>
          <w:u w:val="dotted"/>
        </w:rPr>
      </w:pPr>
    </w:p>
    <w:p w14:paraId="37CFCBA0" w14:textId="77777777" w:rsidR="00923708" w:rsidRPr="004A11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w:t>
      </w:r>
      <w:r>
        <w:rPr>
          <w:rFonts w:ascii="Arial" w:hAnsi="Arial" w:cs="Arial"/>
          <w:sz w:val="17"/>
          <w:szCs w:val="17"/>
          <w:u w:val="dotted"/>
        </w:rPr>
        <w:t>la</w:t>
      </w:r>
      <w:r w:rsidRPr="004A1108">
        <w:rPr>
          <w:rFonts w:ascii="Arial" w:hAnsi="Arial" w:cs="Arial"/>
          <w:sz w:val="17"/>
          <w:szCs w:val="17"/>
          <w:u w:val="dotted"/>
        </w:rPr>
        <w:t xml:space="preserve"> Autorización </w:t>
      </w:r>
      <w:r w:rsidRPr="0030508D">
        <w:rPr>
          <w:rFonts w:ascii="Arial" w:hAnsi="Arial" w:cs="Arial"/>
          <w:sz w:val="17"/>
          <w:szCs w:val="17"/>
          <w:u w:val="dotted"/>
        </w:rPr>
        <w:t xml:space="preserve">DEA/____/2026 de fecha __ de ___ </w:t>
      </w:r>
      <w:proofErr w:type="spellStart"/>
      <w:r w:rsidRPr="0030508D">
        <w:rPr>
          <w:rFonts w:ascii="Arial" w:hAnsi="Arial" w:cs="Arial"/>
          <w:sz w:val="17"/>
          <w:szCs w:val="17"/>
          <w:u w:val="dotted"/>
        </w:rPr>
        <w:t>de</w:t>
      </w:r>
      <w:proofErr w:type="spellEnd"/>
      <w:r w:rsidRPr="0030508D">
        <w:rPr>
          <w:rFonts w:ascii="Arial" w:hAnsi="Arial" w:cs="Arial"/>
          <w:sz w:val="17"/>
          <w:szCs w:val="17"/>
          <w:u w:val="dotted"/>
        </w:rPr>
        <w:t xml:space="preserve"> 2026</w:t>
      </w:r>
      <w:r w:rsidRPr="004A1108">
        <w:rPr>
          <w:rFonts w:ascii="Arial" w:hAnsi="Arial" w:cs="Arial"/>
          <w:sz w:val="17"/>
          <w:szCs w:val="17"/>
          <w:u w:val="dotted"/>
        </w:rPr>
        <w:t xml:space="preserve"> para ejercer recursos de la partida restringida </w:t>
      </w:r>
      <w:r w:rsidRPr="00703AD0">
        <w:rPr>
          <w:rFonts w:ascii="Arial" w:hAnsi="Arial" w:cs="Arial"/>
          <w:sz w:val="17"/>
          <w:szCs w:val="17"/>
          <w:highlight w:val="lightGray"/>
          <w:u w:val="single"/>
        </w:rPr>
        <w:t>(señalar partida y descripción)</w:t>
      </w:r>
      <w:r w:rsidRPr="004A1108">
        <w:rPr>
          <w:rFonts w:ascii="Arial" w:hAnsi="Arial" w:cs="Arial"/>
          <w:sz w:val="17"/>
          <w:szCs w:val="17"/>
          <w:u w:val="dotted"/>
        </w:rPr>
        <w:t xml:space="preserve">, emitido por el Director Ejecutivo de Administración, </w:t>
      </w:r>
    </w:p>
    <w:p w14:paraId="39C39882" w14:textId="77777777" w:rsidR="00923708" w:rsidRPr="004A1108" w:rsidRDefault="00923708" w:rsidP="00923708">
      <w:pPr>
        <w:ind w:right="-94"/>
        <w:jc w:val="both"/>
        <w:rPr>
          <w:rFonts w:ascii="Arial" w:hAnsi="Arial" w:cs="Arial"/>
          <w:color w:val="000000"/>
          <w:sz w:val="14"/>
          <w:szCs w:val="14"/>
          <w:u w:val="dotted"/>
        </w:rPr>
      </w:pPr>
    </w:p>
    <w:p w14:paraId="1FBE95D6" w14:textId="77777777" w:rsidR="00923708" w:rsidRPr="004A11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w:t>
      </w:r>
      <w:r w:rsidRPr="004A1108">
        <w:rPr>
          <w:rFonts w:ascii="Arial" w:hAnsi="Arial" w:cs="Arial"/>
          <w:sz w:val="17"/>
          <w:szCs w:val="17"/>
          <w:u w:val="dotted"/>
        </w:rPr>
        <w:t xml:space="preserve">Que cuenta con el Dictamen de Procedencia Técnica </w:t>
      </w:r>
      <w:r w:rsidRPr="00703AD0">
        <w:rPr>
          <w:rFonts w:ascii="Arial" w:hAnsi="Arial" w:cs="Arial"/>
          <w:sz w:val="17"/>
          <w:szCs w:val="17"/>
          <w:highlight w:val="lightGray"/>
          <w:u w:val="dotted"/>
        </w:rPr>
        <w:t>(número)</w:t>
      </w:r>
      <w:r w:rsidRPr="004A1108">
        <w:rPr>
          <w:rFonts w:ascii="Arial" w:hAnsi="Arial" w:cs="Arial"/>
          <w:sz w:val="17"/>
          <w:szCs w:val="17"/>
          <w:u w:val="dotted"/>
        </w:rPr>
        <w:t xml:space="preserve">, emitido por la Unidad Técnica de Servicios de Informática, de fecha </w:t>
      </w:r>
      <w:r w:rsidRPr="00703AD0">
        <w:rPr>
          <w:rFonts w:ascii="Arial" w:hAnsi="Arial" w:cs="Arial"/>
          <w:sz w:val="17"/>
          <w:szCs w:val="17"/>
          <w:highlight w:val="lightGray"/>
          <w:u w:val="dotted"/>
        </w:rPr>
        <w:t>______________.</w:t>
      </w:r>
    </w:p>
    <w:p w14:paraId="6D86E7B7" w14:textId="77777777" w:rsidR="00923708" w:rsidRPr="004A1108" w:rsidRDefault="00923708" w:rsidP="00923708">
      <w:pPr>
        <w:ind w:right="-94"/>
        <w:jc w:val="both"/>
        <w:rPr>
          <w:rFonts w:ascii="Arial" w:hAnsi="Arial" w:cs="Arial"/>
          <w:color w:val="000000"/>
          <w:sz w:val="14"/>
          <w:szCs w:val="14"/>
          <w:u w:val="single"/>
        </w:rPr>
      </w:pPr>
    </w:p>
    <w:p w14:paraId="6B74416D" w14:textId="77777777" w:rsidR="00923708" w:rsidRDefault="00923708" w:rsidP="00923708">
      <w:pPr>
        <w:ind w:right="-94"/>
        <w:jc w:val="both"/>
        <w:rPr>
          <w:rFonts w:ascii="Arial" w:hAnsi="Arial" w:cs="Arial"/>
          <w:color w:val="000000"/>
          <w:sz w:val="17"/>
          <w:szCs w:val="17"/>
          <w:u w:val="dotted"/>
        </w:rPr>
      </w:pPr>
      <w:r w:rsidRPr="004A1108">
        <w:rPr>
          <w:rFonts w:ascii="Arial" w:hAnsi="Arial" w:cs="Arial"/>
          <w:color w:val="000000"/>
          <w:sz w:val="17"/>
          <w:szCs w:val="17"/>
          <w:u w:val="dotted"/>
        </w:rPr>
        <w:t xml:space="preserve">*Que cuenta con el Dictamen de Procedencia Técnica número </w:t>
      </w:r>
      <w:r w:rsidRPr="00703AD0">
        <w:rPr>
          <w:rFonts w:ascii="Arial" w:hAnsi="Arial" w:cs="Arial"/>
          <w:sz w:val="17"/>
          <w:szCs w:val="17"/>
          <w:highlight w:val="lightGray"/>
          <w:u w:val="single"/>
        </w:rPr>
        <w:t>__________</w:t>
      </w:r>
      <w:r w:rsidRPr="004A1108">
        <w:rPr>
          <w:rFonts w:ascii="Arial" w:hAnsi="Arial" w:cs="Arial"/>
          <w:sz w:val="17"/>
          <w:szCs w:val="17"/>
        </w:rPr>
        <w:t xml:space="preserve"> </w:t>
      </w:r>
      <w:r w:rsidRPr="004A1108">
        <w:rPr>
          <w:rFonts w:ascii="Arial" w:hAnsi="Arial" w:cs="Arial"/>
          <w:color w:val="000000"/>
          <w:sz w:val="17"/>
          <w:szCs w:val="17"/>
          <w:u w:val="dotted"/>
        </w:rPr>
        <w:t xml:space="preserve">emitido por la </w:t>
      </w:r>
      <w:r>
        <w:rPr>
          <w:rFonts w:ascii="Arial" w:hAnsi="Arial" w:cs="Arial"/>
          <w:color w:val="000000"/>
          <w:sz w:val="17"/>
          <w:szCs w:val="17"/>
          <w:u w:val="dotted"/>
        </w:rPr>
        <w:t>Dirección de Recursos Financieros</w:t>
      </w:r>
      <w:r w:rsidRPr="004A1108">
        <w:rPr>
          <w:rFonts w:ascii="Arial" w:hAnsi="Arial" w:cs="Arial"/>
          <w:color w:val="000000"/>
          <w:sz w:val="17"/>
          <w:szCs w:val="17"/>
          <w:u w:val="dotted"/>
        </w:rPr>
        <w:t>, de fecha</w:t>
      </w:r>
      <w:r w:rsidRPr="00703AD0">
        <w:rPr>
          <w:rFonts w:ascii="Arial" w:hAnsi="Arial" w:cs="Arial"/>
          <w:color w:val="000000"/>
          <w:sz w:val="17"/>
          <w:szCs w:val="17"/>
          <w:highlight w:val="lightGray"/>
          <w:u w:val="dotted"/>
        </w:rPr>
        <w:t>__________</w:t>
      </w:r>
      <w:r w:rsidRPr="00703AD0">
        <w:rPr>
          <w:rFonts w:ascii="Arial" w:hAnsi="Arial" w:cs="Arial"/>
          <w:color w:val="000000"/>
          <w:sz w:val="17"/>
          <w:szCs w:val="17"/>
          <w:highlight w:val="lightGray"/>
          <w:u w:val="single"/>
        </w:rPr>
        <w:t>___</w:t>
      </w:r>
      <w:r w:rsidRPr="004A1108">
        <w:rPr>
          <w:rFonts w:ascii="Arial" w:hAnsi="Arial" w:cs="Arial"/>
          <w:color w:val="000000"/>
          <w:sz w:val="17"/>
          <w:szCs w:val="17"/>
          <w:u w:val="dotted"/>
        </w:rPr>
        <w:t>.</w:t>
      </w:r>
    </w:p>
    <w:p w14:paraId="65FEECCE" w14:textId="77777777" w:rsidR="00923708" w:rsidRDefault="00923708" w:rsidP="00923708">
      <w:pPr>
        <w:ind w:right="-94"/>
        <w:jc w:val="both"/>
        <w:rPr>
          <w:rFonts w:ascii="Arial" w:hAnsi="Arial" w:cs="Arial"/>
          <w:color w:val="000000"/>
          <w:sz w:val="17"/>
          <w:szCs w:val="17"/>
          <w:u w:val="dotted"/>
        </w:rPr>
      </w:pPr>
    </w:p>
    <w:p w14:paraId="7FCF7E90" w14:textId="77777777" w:rsidR="00923708" w:rsidRPr="00B55844" w:rsidRDefault="00923708" w:rsidP="00923708">
      <w:pPr>
        <w:ind w:right="-94"/>
        <w:jc w:val="both"/>
        <w:rPr>
          <w:rFonts w:ascii="Arial" w:hAnsi="Arial" w:cs="Arial"/>
          <w:sz w:val="17"/>
          <w:szCs w:val="17"/>
          <w:u w:val="dotted"/>
        </w:rPr>
      </w:pPr>
      <w:r w:rsidRPr="00B55844">
        <w:rPr>
          <w:rFonts w:ascii="Arial" w:hAnsi="Arial" w:cs="Arial"/>
          <w:sz w:val="17"/>
          <w:szCs w:val="17"/>
          <w:u w:val="dotted"/>
        </w:rPr>
        <w:t xml:space="preserve">*Que cuenta con el Dictamen de Procedencia Técnica para la utilización de la partida </w:t>
      </w:r>
      <w:r w:rsidRPr="00B55844">
        <w:rPr>
          <w:rFonts w:ascii="Arial" w:hAnsi="Arial" w:cs="Arial"/>
          <w:sz w:val="17"/>
          <w:szCs w:val="17"/>
          <w:u w:val="dotted"/>
          <w:shd w:val="clear" w:color="auto" w:fill="D9D9D9" w:themeFill="background1" w:themeFillShade="D9"/>
        </w:rPr>
        <w:t xml:space="preserve">____ </w:t>
      </w:r>
      <w:r w:rsidRPr="00B55844">
        <w:rPr>
          <w:rFonts w:ascii="Arial" w:hAnsi="Arial" w:cs="Arial"/>
          <w:sz w:val="17"/>
          <w:szCs w:val="17"/>
          <w:u w:val="dotted"/>
        </w:rPr>
        <w:t xml:space="preserve">número </w:t>
      </w:r>
      <w:r w:rsidRPr="00B55844">
        <w:rPr>
          <w:rFonts w:ascii="Arial" w:hAnsi="Arial" w:cs="Arial"/>
          <w:sz w:val="17"/>
          <w:szCs w:val="17"/>
          <w:u w:val="dotted"/>
          <w:shd w:val="clear" w:color="auto" w:fill="D9D9D9" w:themeFill="background1" w:themeFillShade="D9"/>
        </w:rPr>
        <w:t>_____</w:t>
      </w:r>
      <w:r w:rsidRPr="00B55844">
        <w:rPr>
          <w:rFonts w:ascii="Arial" w:hAnsi="Arial" w:cs="Arial"/>
          <w:sz w:val="17"/>
          <w:szCs w:val="17"/>
          <w:u w:val="dotted"/>
        </w:rPr>
        <w:t xml:space="preserve">, emitido por la Coordinación Nacional de Comunicación Social, de fecha </w:t>
      </w:r>
      <w:r w:rsidRPr="00B55844">
        <w:rPr>
          <w:rFonts w:ascii="Arial" w:hAnsi="Arial" w:cs="Arial"/>
          <w:sz w:val="17"/>
          <w:szCs w:val="17"/>
          <w:u w:val="dotted"/>
          <w:shd w:val="clear" w:color="auto" w:fill="D9D9D9" w:themeFill="background1" w:themeFillShade="D9"/>
        </w:rPr>
        <w:t>______</w:t>
      </w:r>
      <w:r w:rsidRPr="00B55844">
        <w:rPr>
          <w:rFonts w:ascii="Arial" w:hAnsi="Arial" w:cs="Arial"/>
          <w:sz w:val="17"/>
          <w:szCs w:val="17"/>
          <w:u w:val="dotted"/>
        </w:rPr>
        <w:t>.</w:t>
      </w:r>
    </w:p>
    <w:p w14:paraId="56375173" w14:textId="77777777" w:rsidR="00923708" w:rsidRPr="004A1108" w:rsidRDefault="00923708" w:rsidP="00923708">
      <w:pPr>
        <w:ind w:right="-94"/>
        <w:jc w:val="both"/>
        <w:rPr>
          <w:rFonts w:ascii="Arial" w:hAnsi="Arial" w:cs="Arial"/>
          <w:color w:val="000000"/>
          <w:sz w:val="14"/>
          <w:szCs w:val="14"/>
          <w:u w:val="single"/>
        </w:rPr>
      </w:pPr>
    </w:p>
    <w:p w14:paraId="233C7B6D"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bCs/>
          <w:sz w:val="17"/>
          <w:szCs w:val="17"/>
        </w:rPr>
        <w:t>I.</w:t>
      </w:r>
      <w:r>
        <w:rPr>
          <w:rFonts w:ascii="Arial" w:hAnsi="Arial" w:cs="Arial"/>
          <w:b/>
          <w:bCs/>
          <w:sz w:val="17"/>
          <w:szCs w:val="17"/>
        </w:rPr>
        <w:t>9</w:t>
      </w:r>
      <w:r w:rsidRPr="004A1108">
        <w:rPr>
          <w:rFonts w:ascii="Arial" w:hAnsi="Arial" w:cs="Arial"/>
          <w:bCs/>
          <w:sz w:val="17"/>
          <w:szCs w:val="17"/>
        </w:rPr>
        <w:t xml:space="preserve"> </w:t>
      </w:r>
      <w:r w:rsidRPr="004A1108">
        <w:rPr>
          <w:rFonts w:ascii="Arial" w:hAnsi="Arial" w:cs="Arial"/>
          <w:sz w:val="17"/>
          <w:szCs w:val="17"/>
        </w:rPr>
        <w:t xml:space="preserve">Que su Registro Federal de Contribuyentes inscrito ante la Secretaría de Hacienda y Crédito Público es INE140404NI0, y señala como su domicilio fiscal el ubicado en Viaducto Tlalpan número 100, Colonia Arenal Tepepan, </w:t>
      </w:r>
      <w:r w:rsidRPr="004A1108">
        <w:rPr>
          <w:rFonts w:ascii="Arial" w:hAnsi="Arial" w:cs="Arial"/>
          <w:b/>
          <w:sz w:val="17"/>
          <w:szCs w:val="17"/>
        </w:rPr>
        <w:t>Demarcación Territorial</w:t>
      </w:r>
      <w:r w:rsidRPr="004A1108">
        <w:rPr>
          <w:rFonts w:ascii="Arial" w:hAnsi="Arial" w:cs="Arial"/>
          <w:sz w:val="17"/>
          <w:szCs w:val="17"/>
        </w:rPr>
        <w:t xml:space="preserve"> Tlalpan, código postal 14610,</w:t>
      </w:r>
      <w:r>
        <w:rPr>
          <w:rFonts w:ascii="Arial" w:hAnsi="Arial" w:cs="Arial"/>
          <w:sz w:val="17"/>
          <w:szCs w:val="17"/>
        </w:rPr>
        <w:t xml:space="preserve"> en la</w:t>
      </w:r>
      <w:r w:rsidRPr="004A1108">
        <w:rPr>
          <w:rFonts w:ascii="Arial" w:hAnsi="Arial" w:cs="Arial"/>
          <w:sz w:val="17"/>
          <w:szCs w:val="17"/>
        </w:rPr>
        <w:t xml:space="preserve"> Ciudad de México.</w:t>
      </w:r>
    </w:p>
    <w:p w14:paraId="6257C57C" w14:textId="77777777" w:rsidR="00923708" w:rsidRDefault="00923708" w:rsidP="00923708">
      <w:pPr>
        <w:ind w:left="708" w:right="-94" w:hanging="708"/>
        <w:jc w:val="both"/>
        <w:rPr>
          <w:rFonts w:ascii="Arial" w:hAnsi="Arial" w:cs="Arial"/>
          <w:sz w:val="14"/>
          <w:szCs w:val="14"/>
        </w:rPr>
      </w:pPr>
    </w:p>
    <w:p w14:paraId="5C400B6C" w14:textId="77777777" w:rsidR="00923708" w:rsidRPr="004A1108" w:rsidRDefault="00923708" w:rsidP="00923708">
      <w:pPr>
        <w:ind w:left="708" w:right="-94" w:hanging="708"/>
        <w:jc w:val="both"/>
        <w:rPr>
          <w:rFonts w:ascii="Arial" w:hAnsi="Arial" w:cs="Arial"/>
          <w:sz w:val="14"/>
          <w:szCs w:val="14"/>
        </w:rPr>
      </w:pPr>
    </w:p>
    <w:p w14:paraId="20032539" w14:textId="77777777" w:rsidR="00923708" w:rsidRPr="004A1108" w:rsidRDefault="00923708" w:rsidP="00923708">
      <w:pPr>
        <w:ind w:right="-94"/>
        <w:jc w:val="both"/>
        <w:rPr>
          <w:rFonts w:ascii="Arial" w:hAnsi="Arial" w:cs="Arial"/>
          <w:bCs/>
          <w:sz w:val="17"/>
          <w:szCs w:val="17"/>
        </w:rPr>
      </w:pPr>
      <w:r w:rsidRPr="004A1108">
        <w:rPr>
          <w:rFonts w:ascii="Arial" w:hAnsi="Arial" w:cs="Arial"/>
          <w:b/>
          <w:sz w:val="17"/>
          <w:szCs w:val="17"/>
        </w:rPr>
        <w:t>II.</w:t>
      </w:r>
      <w:r w:rsidRPr="004A1108">
        <w:rPr>
          <w:rFonts w:ascii="Arial" w:hAnsi="Arial" w:cs="Arial"/>
          <w:sz w:val="17"/>
          <w:szCs w:val="17"/>
        </w:rPr>
        <w:t xml:space="preserve"> Del </w:t>
      </w:r>
      <w:r w:rsidRPr="004A1108">
        <w:rPr>
          <w:rFonts w:ascii="Arial" w:hAnsi="Arial" w:cs="Arial"/>
          <w:b/>
          <w:bCs/>
          <w:sz w:val="17"/>
          <w:szCs w:val="17"/>
        </w:rPr>
        <w:t>“Proveedor”</w:t>
      </w:r>
      <w:r w:rsidRPr="004A1108">
        <w:rPr>
          <w:rFonts w:ascii="Arial" w:hAnsi="Arial" w:cs="Arial"/>
          <w:sz w:val="17"/>
          <w:szCs w:val="17"/>
        </w:rPr>
        <w:t>:</w:t>
      </w:r>
    </w:p>
    <w:p w14:paraId="33B7C044" w14:textId="77777777" w:rsidR="00923708" w:rsidRPr="004A1108" w:rsidRDefault="00923708" w:rsidP="00923708">
      <w:pPr>
        <w:ind w:right="-94"/>
        <w:rPr>
          <w:rFonts w:ascii="Arial" w:hAnsi="Arial" w:cs="Arial"/>
          <w:sz w:val="14"/>
          <w:szCs w:val="14"/>
        </w:rPr>
      </w:pPr>
    </w:p>
    <w:p w14:paraId="2B57D243" w14:textId="77777777" w:rsidR="00923708" w:rsidRPr="004A1108" w:rsidRDefault="00923708" w:rsidP="00923708">
      <w:pPr>
        <w:ind w:right="-94"/>
        <w:outlineLvl w:val="0"/>
        <w:rPr>
          <w:rFonts w:ascii="Arial" w:hAnsi="Arial" w:cs="Arial"/>
          <w:b/>
          <w:i/>
          <w:sz w:val="17"/>
          <w:szCs w:val="17"/>
          <w:u w:val="single"/>
        </w:rPr>
      </w:pPr>
      <w:r w:rsidRPr="00703AD0">
        <w:rPr>
          <w:rFonts w:ascii="Arial" w:hAnsi="Arial" w:cs="Arial"/>
          <w:b/>
          <w:i/>
          <w:sz w:val="17"/>
          <w:szCs w:val="17"/>
          <w:highlight w:val="lightGray"/>
          <w:u w:val="single"/>
        </w:rPr>
        <w:t>SI ES PERSONA MORAL</w:t>
      </w:r>
    </w:p>
    <w:p w14:paraId="632A1AD8" w14:textId="77777777" w:rsidR="00923708" w:rsidRPr="004A1108" w:rsidRDefault="00923708" w:rsidP="00923708">
      <w:pPr>
        <w:ind w:right="-94"/>
        <w:rPr>
          <w:rFonts w:ascii="Arial" w:hAnsi="Arial" w:cs="Arial"/>
          <w:b/>
          <w:i/>
          <w:sz w:val="14"/>
          <w:szCs w:val="14"/>
        </w:rPr>
      </w:pPr>
    </w:p>
    <w:p w14:paraId="6154CDBF"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 xml:space="preserve">II.1 </w:t>
      </w:r>
      <w:r w:rsidRPr="004A1108">
        <w:rPr>
          <w:rFonts w:ascii="Arial" w:hAnsi="Arial" w:cs="Arial"/>
          <w:sz w:val="17"/>
          <w:szCs w:val="17"/>
        </w:rPr>
        <w:t>Que es una empresa constituida conforme a la legislación mexicana</w:t>
      </w:r>
      <w:r w:rsidRPr="003F52AC">
        <w:t xml:space="preserve"> </w:t>
      </w:r>
      <w:r w:rsidRPr="003F52AC">
        <w:rPr>
          <w:rFonts w:ascii="Arial" w:hAnsi="Arial" w:cs="Arial"/>
          <w:sz w:val="17"/>
          <w:szCs w:val="17"/>
        </w:rPr>
        <w:t>bajo la denominación</w:t>
      </w:r>
      <w:r>
        <w:rPr>
          <w:rFonts w:ascii="Arial" w:hAnsi="Arial" w:cs="Arial"/>
          <w:sz w:val="17"/>
          <w:szCs w:val="17"/>
        </w:rPr>
        <w:t xml:space="preserve"> </w:t>
      </w:r>
      <w:proofErr w:type="gramStart"/>
      <w:r>
        <w:rPr>
          <w:rFonts w:ascii="Arial" w:hAnsi="Arial" w:cs="Arial"/>
          <w:sz w:val="17"/>
          <w:szCs w:val="17"/>
        </w:rPr>
        <w:t>(</w:t>
      </w:r>
      <w:r w:rsidRPr="003F52AC">
        <w:rPr>
          <w:rFonts w:ascii="Arial" w:hAnsi="Arial" w:cs="Arial"/>
          <w:sz w:val="17"/>
          <w:szCs w:val="17"/>
        </w:rPr>
        <w:t xml:space="preserve"> _</w:t>
      </w:r>
      <w:proofErr w:type="gramEnd"/>
      <w:r w:rsidRPr="003F52AC">
        <w:rPr>
          <w:rFonts w:ascii="Arial" w:hAnsi="Arial" w:cs="Arial"/>
          <w:sz w:val="17"/>
          <w:szCs w:val="17"/>
        </w:rPr>
        <w:t>________________</w:t>
      </w:r>
      <w:r>
        <w:rPr>
          <w:rFonts w:ascii="Arial" w:hAnsi="Arial" w:cs="Arial"/>
          <w:sz w:val="17"/>
          <w:szCs w:val="17"/>
        </w:rPr>
        <w:t>)</w:t>
      </w:r>
      <w:r w:rsidRPr="003F52AC">
        <w:rPr>
          <w:rFonts w:ascii="Arial" w:hAnsi="Arial" w:cs="Arial"/>
          <w:sz w:val="17"/>
          <w:szCs w:val="17"/>
        </w:rPr>
        <w:t>,</w:t>
      </w:r>
      <w:r w:rsidRPr="004A1108">
        <w:rPr>
          <w:rFonts w:ascii="Arial" w:hAnsi="Arial" w:cs="Arial"/>
          <w:sz w:val="17"/>
          <w:szCs w:val="17"/>
        </w:rPr>
        <w:t xml:space="preserve"> según consta en la escritura pública número </w:t>
      </w:r>
      <w:r w:rsidRPr="00703AD0">
        <w:rPr>
          <w:rFonts w:ascii="Arial" w:hAnsi="Arial" w:cs="Arial"/>
          <w:sz w:val="17"/>
          <w:szCs w:val="17"/>
          <w:highlight w:val="lightGray"/>
        </w:rPr>
        <w:t>________</w:t>
      </w:r>
      <w:r w:rsidRPr="004A1108">
        <w:rPr>
          <w:rFonts w:ascii="Arial" w:hAnsi="Arial" w:cs="Arial"/>
          <w:sz w:val="17"/>
          <w:szCs w:val="17"/>
        </w:rPr>
        <w:t xml:space="preserve"> de fecha </w:t>
      </w:r>
      <w:r w:rsidRPr="00703AD0">
        <w:rPr>
          <w:rFonts w:ascii="Arial" w:hAnsi="Arial" w:cs="Arial"/>
          <w:sz w:val="17"/>
          <w:szCs w:val="17"/>
          <w:highlight w:val="lightGray"/>
        </w:rPr>
        <w:t>___________</w:t>
      </w:r>
      <w:r w:rsidRPr="004A1108">
        <w:rPr>
          <w:rFonts w:ascii="Arial" w:hAnsi="Arial" w:cs="Arial"/>
          <w:sz w:val="17"/>
          <w:szCs w:val="17"/>
        </w:rPr>
        <w:t xml:space="preserve">, otorgada ante la fe del </w:t>
      </w:r>
      <w:r w:rsidRPr="00703AD0">
        <w:rPr>
          <w:rFonts w:ascii="Arial" w:hAnsi="Arial" w:cs="Arial"/>
          <w:sz w:val="17"/>
          <w:szCs w:val="17"/>
          <w:highlight w:val="lightGray"/>
        </w:rPr>
        <w:t>(l</w:t>
      </w:r>
      <w:r w:rsidRPr="00703AD0">
        <w:rPr>
          <w:rFonts w:ascii="Arial" w:hAnsi="Arial" w:cs="Arial"/>
          <w:sz w:val="17"/>
          <w:szCs w:val="17"/>
          <w:highlight w:val="lightGray"/>
          <w:u w:val="single"/>
        </w:rPr>
        <w:t>a</w:t>
      </w:r>
      <w:r w:rsidRPr="00703AD0">
        <w:rPr>
          <w:rFonts w:ascii="Arial" w:hAnsi="Arial" w:cs="Arial"/>
          <w:sz w:val="17"/>
          <w:szCs w:val="17"/>
          <w:highlight w:val="lightGray"/>
        </w:rPr>
        <w:t>)</w:t>
      </w:r>
      <w:r w:rsidRPr="004A1108">
        <w:rPr>
          <w:rFonts w:ascii="Arial" w:hAnsi="Arial" w:cs="Arial"/>
          <w:sz w:val="17"/>
          <w:szCs w:val="17"/>
        </w:rPr>
        <w:t xml:space="preserve"> Licenciado </w:t>
      </w:r>
      <w:r w:rsidRPr="00703AD0">
        <w:rPr>
          <w:rFonts w:ascii="Arial" w:hAnsi="Arial" w:cs="Arial"/>
          <w:sz w:val="17"/>
          <w:szCs w:val="17"/>
          <w:highlight w:val="lightGray"/>
        </w:rPr>
        <w:t>(a) ______________</w:t>
      </w:r>
      <w:r w:rsidRPr="004A1108">
        <w:rPr>
          <w:rFonts w:ascii="Arial" w:hAnsi="Arial" w:cs="Arial"/>
          <w:sz w:val="17"/>
          <w:szCs w:val="17"/>
        </w:rPr>
        <w:t>, (</w:t>
      </w:r>
      <w:r w:rsidRPr="00703AD0">
        <w:rPr>
          <w:rFonts w:ascii="Arial" w:hAnsi="Arial" w:cs="Arial"/>
          <w:sz w:val="17"/>
          <w:szCs w:val="17"/>
          <w:highlight w:val="lightGray"/>
          <w:u w:val="single"/>
        </w:rPr>
        <w:t>tipo de fedatario</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 xml:space="preserve"> 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misma que fue inscrita en el Registro Público de la Propiedad y de Comercio de </w:t>
      </w:r>
      <w:r w:rsidRPr="00703AD0">
        <w:rPr>
          <w:rFonts w:ascii="Arial" w:hAnsi="Arial" w:cs="Arial"/>
          <w:sz w:val="17"/>
          <w:szCs w:val="17"/>
          <w:highlight w:val="lightGray"/>
        </w:rPr>
        <w:t>________</w:t>
      </w:r>
      <w:r w:rsidRPr="004A1108">
        <w:rPr>
          <w:rFonts w:ascii="Arial" w:hAnsi="Arial" w:cs="Arial"/>
          <w:sz w:val="17"/>
          <w:szCs w:val="17"/>
        </w:rPr>
        <w:t xml:space="preserve">, en el folio mercantil electrónico número </w:t>
      </w:r>
      <w:r w:rsidRPr="00703AD0">
        <w:rPr>
          <w:rFonts w:ascii="Arial" w:hAnsi="Arial" w:cs="Arial"/>
          <w:sz w:val="17"/>
          <w:szCs w:val="17"/>
          <w:highlight w:val="lightGray"/>
        </w:rPr>
        <w:t>_____</w:t>
      </w:r>
      <w:r w:rsidRPr="004A1108">
        <w:rPr>
          <w:rFonts w:ascii="Arial" w:hAnsi="Arial" w:cs="Arial"/>
          <w:sz w:val="17"/>
          <w:szCs w:val="17"/>
        </w:rPr>
        <w:t xml:space="preserve">, el </w:t>
      </w:r>
      <w:r w:rsidRPr="00703AD0">
        <w:rPr>
          <w:rFonts w:ascii="Arial" w:hAnsi="Arial" w:cs="Arial"/>
          <w:sz w:val="17"/>
          <w:szCs w:val="17"/>
          <w:highlight w:val="lightGray"/>
        </w:rPr>
        <w:t>_</w:t>
      </w:r>
      <w:r>
        <w:rPr>
          <w:rFonts w:ascii="Arial" w:hAnsi="Arial" w:cs="Arial"/>
          <w:sz w:val="17"/>
          <w:szCs w:val="17"/>
          <w:highlight w:val="lightGray"/>
        </w:rPr>
        <w:t>día</w:t>
      </w:r>
      <w:r w:rsidRPr="00703AD0">
        <w:rPr>
          <w:rFonts w:ascii="Arial" w:hAnsi="Arial" w:cs="Arial"/>
          <w:sz w:val="17"/>
          <w:szCs w:val="17"/>
          <w:highlight w:val="lightGray"/>
        </w:rPr>
        <w:t>_</w:t>
      </w:r>
      <w:r w:rsidRPr="004A1108">
        <w:rPr>
          <w:rFonts w:ascii="Arial" w:hAnsi="Arial" w:cs="Arial"/>
          <w:sz w:val="17"/>
          <w:szCs w:val="17"/>
        </w:rPr>
        <w:t xml:space="preserve"> de </w:t>
      </w:r>
      <w:r w:rsidRPr="00703AD0">
        <w:rPr>
          <w:rFonts w:ascii="Arial" w:hAnsi="Arial" w:cs="Arial"/>
          <w:sz w:val="17"/>
          <w:szCs w:val="17"/>
          <w:highlight w:val="lightGray"/>
        </w:rPr>
        <w:t>__</w:t>
      </w:r>
      <w:r>
        <w:rPr>
          <w:rFonts w:ascii="Arial" w:hAnsi="Arial" w:cs="Arial"/>
          <w:sz w:val="17"/>
          <w:szCs w:val="17"/>
          <w:highlight w:val="lightGray"/>
        </w:rPr>
        <w:t>mes</w:t>
      </w:r>
      <w:r w:rsidRPr="00703AD0">
        <w:rPr>
          <w:rFonts w:ascii="Arial" w:hAnsi="Arial" w:cs="Arial"/>
          <w:sz w:val="17"/>
          <w:szCs w:val="17"/>
          <w:highlight w:val="lightGray"/>
        </w:rPr>
        <w:t>__</w:t>
      </w:r>
      <w:r w:rsidRPr="004A1108">
        <w:rPr>
          <w:rFonts w:ascii="Arial" w:hAnsi="Arial" w:cs="Arial"/>
          <w:sz w:val="17"/>
          <w:szCs w:val="17"/>
        </w:rPr>
        <w:t xml:space="preserve"> de </w:t>
      </w:r>
      <w:r w:rsidRPr="00703AD0">
        <w:rPr>
          <w:rFonts w:ascii="Arial" w:hAnsi="Arial" w:cs="Arial"/>
          <w:sz w:val="17"/>
          <w:szCs w:val="17"/>
          <w:highlight w:val="lightGray"/>
        </w:rPr>
        <w:t>_</w:t>
      </w:r>
      <w:r>
        <w:rPr>
          <w:rFonts w:ascii="Arial" w:hAnsi="Arial" w:cs="Arial"/>
          <w:sz w:val="17"/>
          <w:szCs w:val="17"/>
          <w:highlight w:val="lightGray"/>
        </w:rPr>
        <w:t>año</w:t>
      </w:r>
      <w:r w:rsidRPr="00703AD0">
        <w:rPr>
          <w:rFonts w:ascii="Arial" w:hAnsi="Arial" w:cs="Arial"/>
          <w:sz w:val="17"/>
          <w:szCs w:val="17"/>
          <w:highlight w:val="lightGray"/>
        </w:rPr>
        <w:t>___</w:t>
      </w:r>
      <w:r w:rsidRPr="004A1108">
        <w:rPr>
          <w:rFonts w:ascii="Arial" w:hAnsi="Arial" w:cs="Arial"/>
          <w:sz w:val="17"/>
          <w:szCs w:val="17"/>
        </w:rPr>
        <w:t>.</w:t>
      </w:r>
    </w:p>
    <w:p w14:paraId="0D660D34" w14:textId="77777777" w:rsidR="00923708" w:rsidRPr="004A1108" w:rsidRDefault="00923708" w:rsidP="00923708">
      <w:pPr>
        <w:ind w:right="-94"/>
        <w:jc w:val="both"/>
        <w:rPr>
          <w:rFonts w:ascii="Arial" w:hAnsi="Arial" w:cs="Arial"/>
          <w:sz w:val="14"/>
          <w:szCs w:val="14"/>
        </w:rPr>
      </w:pPr>
    </w:p>
    <w:p w14:paraId="1F153E30"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dentro de su objeto social se encuentra, entre otros </w:t>
      </w:r>
      <w:r w:rsidRPr="00703AD0">
        <w:rPr>
          <w:rFonts w:ascii="Arial" w:hAnsi="Arial" w:cs="Arial"/>
          <w:sz w:val="17"/>
          <w:szCs w:val="17"/>
          <w:highlight w:val="lightGray"/>
          <w:u w:val="single"/>
        </w:rPr>
        <w:t>(señalar el objeto acorde al servicio contratado)</w:t>
      </w:r>
      <w:r>
        <w:rPr>
          <w:rFonts w:ascii="Arial" w:hAnsi="Arial" w:cs="Arial"/>
          <w:sz w:val="17"/>
          <w:szCs w:val="17"/>
          <w:u w:val="single"/>
        </w:rPr>
        <w:t>, según consta en la escritura ___________</w:t>
      </w:r>
      <w:r w:rsidRPr="004A1108">
        <w:rPr>
          <w:rFonts w:ascii="Arial" w:hAnsi="Arial" w:cs="Arial"/>
          <w:sz w:val="17"/>
          <w:szCs w:val="17"/>
        </w:rPr>
        <w:t>.</w:t>
      </w:r>
    </w:p>
    <w:p w14:paraId="0CFF770E" w14:textId="77777777" w:rsidR="00923708" w:rsidRPr="004A1108" w:rsidRDefault="00923708" w:rsidP="00923708">
      <w:pPr>
        <w:ind w:right="-94"/>
        <w:jc w:val="both"/>
        <w:rPr>
          <w:rFonts w:ascii="Arial" w:hAnsi="Arial" w:cs="Arial"/>
          <w:sz w:val="14"/>
          <w:szCs w:val="14"/>
        </w:rPr>
      </w:pPr>
    </w:p>
    <w:p w14:paraId="3F870FBB" w14:textId="77777777" w:rsidR="00923708" w:rsidRPr="004A1108" w:rsidRDefault="00923708" w:rsidP="00923708">
      <w:pPr>
        <w:ind w:right="-94"/>
        <w:jc w:val="both"/>
        <w:rPr>
          <w:rFonts w:ascii="Arial" w:hAnsi="Arial" w:cs="Arial"/>
          <w:sz w:val="17"/>
          <w:szCs w:val="17"/>
          <w:shd w:val="clear" w:color="auto" w:fill="FFFFFF"/>
        </w:rPr>
      </w:pPr>
      <w:r w:rsidRPr="004A1108">
        <w:rPr>
          <w:rFonts w:ascii="Arial" w:hAnsi="Arial" w:cs="Arial"/>
          <w:b/>
          <w:sz w:val="17"/>
          <w:szCs w:val="17"/>
        </w:rPr>
        <w:t xml:space="preserve">II.3 </w:t>
      </w:r>
      <w:r w:rsidRPr="004A1108">
        <w:rPr>
          <w:rFonts w:ascii="Arial" w:hAnsi="Arial" w:cs="Arial"/>
          <w:sz w:val="17"/>
          <w:szCs w:val="17"/>
        </w:rPr>
        <w:t xml:space="preserve">Que el </w:t>
      </w:r>
      <w:proofErr w:type="spellStart"/>
      <w:r w:rsidRPr="00703AD0">
        <w:rPr>
          <w:rFonts w:ascii="Arial" w:hAnsi="Arial" w:cs="Arial"/>
          <w:sz w:val="17"/>
          <w:szCs w:val="17"/>
          <w:highlight w:val="lightGray"/>
        </w:rPr>
        <w:t>C</w:t>
      </w:r>
      <w:r>
        <w:rPr>
          <w:rFonts w:ascii="Arial" w:hAnsi="Arial" w:cs="Arial"/>
          <w:sz w:val="17"/>
          <w:szCs w:val="17"/>
          <w:highlight w:val="lightGray"/>
        </w:rPr>
        <w:t>iudadan</w:t>
      </w:r>
      <w:proofErr w:type="spellEnd"/>
      <w:r>
        <w:rPr>
          <w:rFonts w:ascii="Arial" w:hAnsi="Arial" w:cs="Arial"/>
          <w:sz w:val="17"/>
          <w:szCs w:val="17"/>
          <w:highlight w:val="lightGray"/>
        </w:rPr>
        <w:t>@</w:t>
      </w:r>
      <w:r w:rsidRPr="004A1108">
        <w:rPr>
          <w:rFonts w:ascii="Arial" w:hAnsi="Arial" w:cs="Arial"/>
          <w:sz w:val="17"/>
          <w:szCs w:val="17"/>
        </w:rPr>
        <w:t xml:space="preserve"> </w:t>
      </w:r>
      <w:r w:rsidRPr="00703AD0">
        <w:rPr>
          <w:rFonts w:ascii="Arial" w:hAnsi="Arial" w:cs="Arial"/>
          <w:sz w:val="17"/>
          <w:szCs w:val="17"/>
          <w:highlight w:val="lightGray"/>
        </w:rPr>
        <w:t>_________________</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shd w:val="clear" w:color="auto" w:fill="FFFFFF"/>
        </w:rPr>
        <w:t xml:space="preserve">, y cuenta con facultades suficientes para celebrar el presente </w:t>
      </w:r>
      <w:r>
        <w:rPr>
          <w:rFonts w:ascii="Arial" w:hAnsi="Arial" w:cs="Arial"/>
          <w:sz w:val="17"/>
          <w:szCs w:val="17"/>
          <w:shd w:val="clear" w:color="auto" w:fill="FFFFFF"/>
        </w:rPr>
        <w:t>C</w:t>
      </w:r>
      <w:r w:rsidRPr="004A1108">
        <w:rPr>
          <w:rFonts w:ascii="Arial" w:hAnsi="Arial" w:cs="Arial"/>
          <w:sz w:val="17"/>
          <w:szCs w:val="17"/>
          <w:shd w:val="clear" w:color="auto" w:fill="FFFFFF"/>
        </w:rPr>
        <w:t xml:space="preserve">ontrato, según consta en la escritura número </w:t>
      </w:r>
      <w:r w:rsidRPr="00703AD0">
        <w:rPr>
          <w:rFonts w:ascii="Arial" w:hAnsi="Arial" w:cs="Arial"/>
          <w:sz w:val="17"/>
          <w:szCs w:val="17"/>
          <w:highlight w:val="lightGray"/>
          <w:shd w:val="clear" w:color="auto" w:fill="FFFFFF"/>
        </w:rPr>
        <w:t>_______</w:t>
      </w:r>
      <w:r w:rsidRPr="004A1108">
        <w:rPr>
          <w:rFonts w:ascii="Arial" w:hAnsi="Arial" w:cs="Arial"/>
          <w:sz w:val="17"/>
          <w:szCs w:val="17"/>
          <w:shd w:val="clear" w:color="auto" w:fill="FFFFFF"/>
        </w:rPr>
        <w:t xml:space="preserve"> de fecha </w:t>
      </w:r>
      <w:r w:rsidRPr="00703AD0">
        <w:rPr>
          <w:rFonts w:ascii="Arial" w:hAnsi="Arial" w:cs="Arial"/>
          <w:sz w:val="17"/>
          <w:szCs w:val="17"/>
          <w:highlight w:val="lightGray"/>
          <w:shd w:val="clear" w:color="auto" w:fill="FFFFFF"/>
        </w:rPr>
        <w:t>___________</w:t>
      </w:r>
      <w:r w:rsidRPr="004A1108">
        <w:rPr>
          <w:rFonts w:ascii="Arial" w:hAnsi="Arial" w:cs="Arial"/>
          <w:sz w:val="17"/>
          <w:szCs w:val="17"/>
          <w:shd w:val="clear" w:color="auto" w:fill="FFFFFF"/>
        </w:rPr>
        <w:t xml:space="preserve">, otorgada ante la fe del </w:t>
      </w:r>
      <w:r w:rsidRPr="00703AD0">
        <w:rPr>
          <w:rFonts w:ascii="Arial" w:hAnsi="Arial" w:cs="Arial"/>
          <w:sz w:val="17"/>
          <w:szCs w:val="17"/>
          <w:highlight w:val="lightGray"/>
          <w:shd w:val="clear" w:color="auto" w:fill="FFFFFF"/>
        </w:rPr>
        <w:t>(la)</w:t>
      </w:r>
      <w:r w:rsidRPr="004A1108">
        <w:rPr>
          <w:rFonts w:ascii="Arial" w:hAnsi="Arial" w:cs="Arial"/>
          <w:sz w:val="17"/>
          <w:szCs w:val="17"/>
          <w:shd w:val="clear" w:color="auto" w:fill="FFFFFF"/>
        </w:rPr>
        <w:t xml:space="preserve"> Licenciado </w:t>
      </w:r>
      <w:r w:rsidRPr="00703AD0">
        <w:rPr>
          <w:rFonts w:ascii="Arial" w:hAnsi="Arial" w:cs="Arial"/>
          <w:sz w:val="17"/>
          <w:szCs w:val="17"/>
          <w:highlight w:val="lightGray"/>
          <w:shd w:val="clear" w:color="auto" w:fill="FFFFFF"/>
        </w:rPr>
        <w:t>(a) ___________________</w:t>
      </w:r>
      <w:r w:rsidRPr="004A1108">
        <w:rPr>
          <w:rFonts w:ascii="Arial" w:hAnsi="Arial" w:cs="Arial"/>
          <w:sz w:val="17"/>
          <w:szCs w:val="17"/>
          <w:shd w:val="clear" w:color="auto" w:fill="FFFFFF"/>
        </w:rPr>
        <w:t xml:space="preserve">, </w:t>
      </w:r>
      <w:r w:rsidRPr="00703AD0">
        <w:rPr>
          <w:rFonts w:ascii="Arial" w:hAnsi="Arial" w:cs="Arial"/>
          <w:sz w:val="17"/>
          <w:szCs w:val="17"/>
          <w:highlight w:val="lightGray"/>
          <w:u w:val="single"/>
          <w:shd w:val="clear" w:color="auto" w:fill="FFFFFF"/>
        </w:rPr>
        <w:t>(tipo de fedatario)</w:t>
      </w:r>
      <w:r w:rsidRPr="004A1108">
        <w:rPr>
          <w:rFonts w:ascii="Arial" w:hAnsi="Arial" w:cs="Arial"/>
          <w:sz w:val="17"/>
          <w:szCs w:val="17"/>
          <w:shd w:val="clear" w:color="auto" w:fill="FFFFFF"/>
        </w:rPr>
        <w:t xml:space="preserve"> número </w:t>
      </w:r>
      <w:r w:rsidRPr="00703AD0">
        <w:rPr>
          <w:rFonts w:ascii="Arial" w:hAnsi="Arial" w:cs="Arial"/>
          <w:sz w:val="17"/>
          <w:szCs w:val="17"/>
          <w:highlight w:val="lightGray"/>
          <w:shd w:val="clear" w:color="auto" w:fill="FFFFFF"/>
        </w:rPr>
        <w:t>________</w:t>
      </w:r>
      <w:r w:rsidRPr="004A1108">
        <w:rPr>
          <w:rFonts w:ascii="Arial" w:hAnsi="Arial" w:cs="Arial"/>
          <w:sz w:val="17"/>
          <w:szCs w:val="17"/>
          <w:shd w:val="clear" w:color="auto" w:fill="FFFFFF"/>
        </w:rPr>
        <w:t xml:space="preserve"> </w:t>
      </w:r>
      <w:r w:rsidRPr="004A1108">
        <w:rPr>
          <w:rFonts w:ascii="Arial" w:hAnsi="Arial" w:cs="Arial"/>
          <w:sz w:val="17"/>
          <w:szCs w:val="17"/>
        </w:rPr>
        <w:t xml:space="preserve">del </w:t>
      </w:r>
      <w:r w:rsidRPr="00703AD0">
        <w:rPr>
          <w:rFonts w:ascii="Arial" w:hAnsi="Arial" w:cs="Arial"/>
          <w:sz w:val="17"/>
          <w:szCs w:val="17"/>
          <w:highlight w:val="lightGray"/>
          <w:u w:val="single"/>
        </w:rPr>
        <w:t>(Ciudad en la que actúa)</w:t>
      </w:r>
      <w:r w:rsidRPr="004A1108">
        <w:rPr>
          <w:rFonts w:ascii="Arial" w:hAnsi="Arial" w:cs="Arial"/>
          <w:sz w:val="17"/>
          <w:szCs w:val="17"/>
        </w:rPr>
        <w:t xml:space="preserve"> </w:t>
      </w:r>
      <w:r w:rsidRPr="004A1108">
        <w:rPr>
          <w:rFonts w:ascii="Arial" w:hAnsi="Arial" w:cs="Arial"/>
          <w:sz w:val="17"/>
          <w:szCs w:val="17"/>
          <w:shd w:val="clear" w:color="auto" w:fill="FFFFFF"/>
        </w:rPr>
        <w:t>y manifiesta que dichas facultades no le han sido modificadas, revocadas, ni limitadas en forma alguna.</w:t>
      </w:r>
    </w:p>
    <w:p w14:paraId="3B7342E3" w14:textId="77777777" w:rsidR="00923708" w:rsidRPr="004A1108" w:rsidRDefault="00923708" w:rsidP="00923708">
      <w:pPr>
        <w:ind w:right="-94"/>
        <w:jc w:val="both"/>
        <w:rPr>
          <w:rFonts w:ascii="Arial" w:hAnsi="Arial" w:cs="Arial"/>
          <w:sz w:val="14"/>
          <w:szCs w:val="14"/>
          <w:shd w:val="clear" w:color="auto" w:fill="FFFFFF"/>
        </w:rPr>
      </w:pPr>
    </w:p>
    <w:p w14:paraId="4FD9E305" w14:textId="77777777" w:rsidR="00923708" w:rsidRPr="004A1108" w:rsidRDefault="00923708" w:rsidP="00923708">
      <w:pPr>
        <w:ind w:right="-94"/>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_____________</w:t>
      </w:r>
      <w:r w:rsidRPr="004A1108">
        <w:rPr>
          <w:rFonts w:ascii="Arial" w:hAnsi="Arial" w:cs="Arial"/>
          <w:sz w:val="17"/>
          <w:szCs w:val="17"/>
        </w:rPr>
        <w:t>.</w:t>
      </w:r>
    </w:p>
    <w:p w14:paraId="74E70783" w14:textId="77777777" w:rsidR="00923708" w:rsidRPr="004A1108" w:rsidRDefault="00923708" w:rsidP="00923708">
      <w:pPr>
        <w:ind w:right="-94"/>
        <w:jc w:val="both"/>
        <w:rPr>
          <w:rFonts w:ascii="Arial" w:hAnsi="Arial" w:cs="Arial"/>
          <w:sz w:val="14"/>
          <w:szCs w:val="14"/>
        </w:rPr>
      </w:pPr>
    </w:p>
    <w:p w14:paraId="5E181E7B" w14:textId="77777777" w:rsidR="00923708" w:rsidRPr="00CC1ED6" w:rsidRDefault="00923708" w:rsidP="00923708">
      <w:pPr>
        <w:rPr>
          <w:rFonts w:ascii="Arial" w:hAnsi="Arial" w:cs="Arial"/>
          <w:sz w:val="17"/>
          <w:szCs w:val="17"/>
        </w:rPr>
      </w:pPr>
      <w:r w:rsidRPr="004A1108">
        <w:rPr>
          <w:rFonts w:ascii="Arial" w:hAnsi="Arial" w:cs="Arial"/>
          <w:b/>
          <w:sz w:val="17"/>
          <w:szCs w:val="17"/>
        </w:rPr>
        <w:t>II.</w:t>
      </w:r>
      <w:r>
        <w:rPr>
          <w:rFonts w:ascii="Arial" w:hAnsi="Arial" w:cs="Arial"/>
          <w:b/>
          <w:sz w:val="17"/>
          <w:szCs w:val="17"/>
        </w:rPr>
        <w:t>5</w:t>
      </w:r>
      <w:r w:rsidRPr="004A1108">
        <w:rPr>
          <w:rFonts w:ascii="Arial" w:hAnsi="Arial" w:cs="Arial"/>
          <w:b/>
          <w:sz w:val="17"/>
          <w:szCs w:val="17"/>
        </w:rPr>
        <w:t xml:space="preserve"> </w:t>
      </w:r>
      <w:r w:rsidRPr="004A1108">
        <w:rPr>
          <w:rFonts w:ascii="Arial" w:hAnsi="Arial" w:cs="Arial"/>
          <w:sz w:val="17"/>
          <w:szCs w:val="17"/>
        </w:rPr>
        <w:t xml:space="preserve">Que manifiesta bajo protesta de decir verdad que ni su </w:t>
      </w:r>
      <w:r w:rsidRPr="00703AD0">
        <w:rPr>
          <w:rFonts w:ascii="Arial" w:hAnsi="Arial" w:cs="Arial"/>
          <w:sz w:val="17"/>
          <w:szCs w:val="17"/>
          <w:highlight w:val="lightGray"/>
        </w:rPr>
        <w:t>(Representante o Apoderado legal, según corresponda)</w:t>
      </w:r>
      <w:r w:rsidRPr="004A1108">
        <w:rPr>
          <w:rFonts w:ascii="Arial" w:hAnsi="Arial" w:cs="Arial"/>
          <w:sz w:val="17"/>
          <w:szCs w:val="17"/>
        </w:rPr>
        <w:t xml:space="preserve">, socios, directivos, ni alguna de las personas que intervendrán con el objeto del presente </w:t>
      </w:r>
      <w:r>
        <w:rPr>
          <w:rFonts w:ascii="Arial" w:hAnsi="Arial" w:cs="Arial"/>
          <w:sz w:val="17"/>
          <w:szCs w:val="17"/>
        </w:rPr>
        <w:t>C</w:t>
      </w:r>
      <w:r w:rsidRPr="004A1108">
        <w:rPr>
          <w:rFonts w:ascii="Arial" w:hAnsi="Arial" w:cs="Arial"/>
          <w:sz w:val="17"/>
          <w:szCs w:val="17"/>
        </w:rPr>
        <w:t>ontrato, se encuentran en alguno de los supuestos establecidos en los artículos 59</w:t>
      </w:r>
      <w:r>
        <w:rPr>
          <w:rFonts w:ascii="Arial" w:hAnsi="Arial" w:cs="Arial"/>
          <w:sz w:val="17"/>
          <w:szCs w:val="17"/>
        </w:rPr>
        <w:t>, párrafo primero</w:t>
      </w:r>
      <w:r w:rsidRPr="004A1108">
        <w:rPr>
          <w:rFonts w:ascii="Arial" w:hAnsi="Arial" w:cs="Arial"/>
          <w:sz w:val="17"/>
          <w:szCs w:val="17"/>
        </w:rPr>
        <w:t xml:space="preserve"> y 78</w:t>
      </w:r>
      <w:r>
        <w:rPr>
          <w:rFonts w:ascii="Arial" w:hAnsi="Arial" w:cs="Arial"/>
          <w:sz w:val="17"/>
          <w:szCs w:val="17"/>
        </w:rPr>
        <w:t>, párrafos primero y antepenúltimo</w:t>
      </w:r>
      <w:r w:rsidRPr="004A1108">
        <w:rPr>
          <w:rFonts w:ascii="Arial" w:hAnsi="Arial" w:cs="Arial"/>
          <w:sz w:val="17"/>
          <w:szCs w:val="17"/>
        </w:rPr>
        <w:t xml:space="preserve"> del </w:t>
      </w:r>
      <w:r w:rsidRPr="004A1108">
        <w:rPr>
          <w:rFonts w:ascii="Arial" w:hAnsi="Arial" w:cs="Arial"/>
          <w:b/>
          <w:sz w:val="17"/>
          <w:szCs w:val="17"/>
        </w:rPr>
        <w:t>“Reglamento”</w:t>
      </w:r>
      <w:r w:rsidRPr="004A1108">
        <w:rPr>
          <w:rFonts w:ascii="Arial" w:hAnsi="Arial" w:cs="Arial"/>
          <w:sz w:val="17"/>
          <w:szCs w:val="17"/>
        </w:rPr>
        <w:t>.</w:t>
      </w:r>
      <w:r w:rsidRPr="00CC1ED6">
        <w:t xml:space="preserve"> </w:t>
      </w:r>
      <w:r w:rsidRPr="00CC1ED6">
        <w:rPr>
          <w:rFonts w:ascii="Arial" w:hAnsi="Arial" w:cs="Arial"/>
          <w:sz w:val="17"/>
          <w:szCs w:val="17"/>
        </w:rPr>
        <w:t>Así como que tampoco, se encuentran en el supuesto establecido en el artículo 49, párrafo primero, fracción IX de la Ley General de Responsabilidades Administrativas.</w:t>
      </w:r>
    </w:p>
    <w:p w14:paraId="5E56321E" w14:textId="77777777" w:rsidR="00923708" w:rsidRPr="004A1108" w:rsidRDefault="00923708" w:rsidP="00923708">
      <w:pPr>
        <w:ind w:right="-94"/>
        <w:jc w:val="both"/>
        <w:rPr>
          <w:rFonts w:ascii="Arial" w:hAnsi="Arial" w:cs="Arial"/>
          <w:sz w:val="14"/>
          <w:szCs w:val="14"/>
        </w:rPr>
      </w:pPr>
    </w:p>
    <w:p w14:paraId="2BCD9625" w14:textId="77777777" w:rsidR="00923708" w:rsidRPr="004A1108" w:rsidRDefault="00923708" w:rsidP="00923708">
      <w:pPr>
        <w:shd w:val="clear" w:color="auto" w:fill="FFFFFF"/>
        <w:ind w:right="-94"/>
        <w:jc w:val="both"/>
        <w:rPr>
          <w:rFonts w:ascii="Arial" w:hAnsi="Arial" w:cs="Arial"/>
          <w:sz w:val="17"/>
          <w:szCs w:val="17"/>
        </w:rPr>
      </w:pPr>
      <w:r w:rsidRPr="00703AD0">
        <w:rPr>
          <w:rFonts w:ascii="Arial" w:hAnsi="Arial" w:cs="Arial"/>
          <w:b/>
          <w:sz w:val="17"/>
          <w:szCs w:val="17"/>
          <w:highlight w:val="lightGray"/>
        </w:rPr>
        <w:t>II.</w:t>
      </w:r>
      <w:r>
        <w:rPr>
          <w:rFonts w:ascii="Arial" w:hAnsi="Arial" w:cs="Arial"/>
          <w:b/>
          <w:sz w:val="17"/>
          <w:szCs w:val="17"/>
          <w:highlight w:val="lightGray"/>
        </w:rPr>
        <w:t>6</w:t>
      </w:r>
      <w:r w:rsidRPr="00703AD0">
        <w:rPr>
          <w:rFonts w:ascii="Arial" w:hAnsi="Arial" w:cs="Arial"/>
          <w:sz w:val="17"/>
          <w:szCs w:val="17"/>
          <w:highlight w:val="lightGray"/>
        </w:rPr>
        <w:t xml:space="preserve"> Que manifiesta </w:t>
      </w:r>
      <w:r>
        <w:rPr>
          <w:rFonts w:ascii="Arial" w:hAnsi="Arial" w:cs="Arial"/>
          <w:sz w:val="17"/>
          <w:szCs w:val="17"/>
          <w:highlight w:val="lightGray"/>
        </w:rPr>
        <w:t xml:space="preserve">bajo protesta de decir verdad </w:t>
      </w:r>
      <w:r w:rsidRPr="00703AD0">
        <w:rPr>
          <w:rFonts w:ascii="Arial" w:hAnsi="Arial" w:cs="Arial"/>
          <w:sz w:val="17"/>
          <w:szCs w:val="17"/>
          <w:highlight w:val="lightGray"/>
        </w:rPr>
        <w:t xml:space="preserve">encontrarse al corriente en el cumplimiento de sus obligaciones fiscales </w:t>
      </w:r>
      <w:r w:rsidRPr="00A57202">
        <w:rPr>
          <w:rFonts w:ascii="Arial" w:hAnsi="Arial" w:cs="Arial"/>
          <w:sz w:val="17"/>
          <w:szCs w:val="17"/>
        </w:rPr>
        <w:t xml:space="preserve">conforme a la información contenida en la opinión del cumplimiento de obligaciones fiscales del Servicio de Administración Tributaria y la opinión del cumplimiento de obligaciones fiscales en materia de seguridad social emitida por el Instituto Mexicano del Seguro </w:t>
      </w:r>
      <w:proofErr w:type="gramStart"/>
      <w:r w:rsidRPr="00A57202">
        <w:rPr>
          <w:rFonts w:ascii="Arial" w:hAnsi="Arial" w:cs="Arial"/>
          <w:sz w:val="17"/>
          <w:szCs w:val="17"/>
        </w:rPr>
        <w:t>Social</w:t>
      </w:r>
      <w:r>
        <w:rPr>
          <w:rFonts w:ascii="Arial" w:hAnsi="Arial" w:cs="Arial"/>
          <w:sz w:val="17"/>
          <w:szCs w:val="17"/>
        </w:rPr>
        <w:t xml:space="preserve"> </w:t>
      </w:r>
      <w:r w:rsidRPr="00703AD0">
        <w:rPr>
          <w:rFonts w:ascii="Arial" w:hAnsi="Arial" w:cs="Arial"/>
          <w:sz w:val="17"/>
          <w:szCs w:val="17"/>
          <w:highlight w:val="lightGray"/>
        </w:rPr>
        <w:t xml:space="preserve"> </w:t>
      </w:r>
      <w:r w:rsidRPr="00703AD0">
        <w:rPr>
          <w:rFonts w:ascii="Arial" w:hAnsi="Arial" w:cs="Arial"/>
          <w:sz w:val="17"/>
          <w:szCs w:val="17"/>
          <w:highlight w:val="lightGray"/>
          <w:u w:val="single"/>
        </w:rPr>
        <w:t>(</w:t>
      </w:r>
      <w:proofErr w:type="gramEnd"/>
      <w:r w:rsidRPr="00703AD0">
        <w:rPr>
          <w:rFonts w:ascii="Arial" w:hAnsi="Arial" w:cs="Arial"/>
          <w:sz w:val="17"/>
          <w:szCs w:val="17"/>
          <w:highlight w:val="lightGray"/>
          <w:u w:val="single"/>
        </w:rPr>
        <w:t>cuando aplique)</w:t>
      </w:r>
      <w:r w:rsidRPr="00703AD0">
        <w:rPr>
          <w:rFonts w:ascii="Arial" w:hAnsi="Arial" w:cs="Arial"/>
          <w:sz w:val="17"/>
          <w:szCs w:val="17"/>
          <w:highlight w:val="lightGray"/>
        </w:rPr>
        <w:t>.</w:t>
      </w:r>
    </w:p>
    <w:p w14:paraId="0905DCD7" w14:textId="77777777" w:rsidR="00923708" w:rsidRPr="004A1108" w:rsidRDefault="00923708" w:rsidP="00923708">
      <w:pPr>
        <w:shd w:val="clear" w:color="auto" w:fill="FFFFFF"/>
        <w:tabs>
          <w:tab w:val="left" w:pos="3619"/>
        </w:tabs>
        <w:ind w:right="-94"/>
        <w:jc w:val="both"/>
        <w:rPr>
          <w:rFonts w:ascii="Arial" w:hAnsi="Arial" w:cs="Arial"/>
          <w:sz w:val="14"/>
          <w:szCs w:val="14"/>
        </w:rPr>
      </w:pPr>
    </w:p>
    <w:p w14:paraId="40F5DDF3"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sz w:val="17"/>
          <w:szCs w:val="17"/>
        </w:rPr>
        <w:t xml:space="preserve">II.7 </w:t>
      </w:r>
      <w:proofErr w:type="gramStart"/>
      <w:r w:rsidRPr="004A1108">
        <w:rPr>
          <w:rFonts w:ascii="Arial" w:hAnsi="Arial" w:cs="Arial"/>
          <w:sz w:val="17"/>
          <w:szCs w:val="17"/>
        </w:rPr>
        <w:t>Que</w:t>
      </w:r>
      <w:proofErr w:type="gramEnd"/>
      <w:r w:rsidRPr="004A1108">
        <w:rPr>
          <w:rFonts w:ascii="Arial" w:hAnsi="Arial" w:cs="Arial"/>
          <w:sz w:val="17"/>
          <w:szCs w:val="17"/>
        </w:rPr>
        <w:t xml:space="preserve"> para efectos del presente </w:t>
      </w:r>
      <w:r>
        <w:rPr>
          <w:rFonts w:ascii="Arial" w:hAnsi="Arial" w:cs="Arial"/>
          <w:sz w:val="17"/>
          <w:szCs w:val="17"/>
        </w:rPr>
        <w:t>C</w:t>
      </w:r>
      <w:r w:rsidRPr="004A1108">
        <w:rPr>
          <w:rFonts w:ascii="Arial" w:hAnsi="Arial" w:cs="Arial"/>
          <w:sz w:val="17"/>
          <w:szCs w:val="17"/>
        </w:rPr>
        <w:t>ontrato, señala como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335095CF" w14:textId="77777777" w:rsidR="00923708" w:rsidRPr="004A1108" w:rsidRDefault="00923708" w:rsidP="00923708">
      <w:pPr>
        <w:ind w:right="-94"/>
        <w:rPr>
          <w:rFonts w:ascii="Arial" w:hAnsi="Arial" w:cs="Arial"/>
          <w:sz w:val="14"/>
          <w:szCs w:val="14"/>
        </w:rPr>
      </w:pPr>
    </w:p>
    <w:p w14:paraId="358FFA92" w14:textId="77777777" w:rsidR="00923708" w:rsidRPr="004A1108" w:rsidRDefault="00923708" w:rsidP="00923708">
      <w:pPr>
        <w:ind w:right="-94"/>
        <w:outlineLvl w:val="0"/>
        <w:rPr>
          <w:rFonts w:ascii="Arial" w:hAnsi="Arial" w:cs="Arial"/>
          <w:b/>
          <w:i/>
          <w:sz w:val="17"/>
          <w:szCs w:val="17"/>
          <w:u w:val="single"/>
        </w:rPr>
      </w:pPr>
      <w:r w:rsidRPr="004A1108">
        <w:rPr>
          <w:rFonts w:ascii="Arial" w:hAnsi="Arial" w:cs="Arial"/>
          <w:b/>
          <w:i/>
          <w:sz w:val="17"/>
          <w:szCs w:val="17"/>
          <w:u w:val="single"/>
        </w:rPr>
        <w:t>SI ES PERSONA FÍSICA</w:t>
      </w:r>
    </w:p>
    <w:p w14:paraId="6F8C7ABE" w14:textId="77777777" w:rsidR="00923708" w:rsidRPr="004A1108" w:rsidRDefault="00923708" w:rsidP="00923708">
      <w:pPr>
        <w:ind w:right="-94"/>
        <w:rPr>
          <w:rFonts w:ascii="Arial" w:hAnsi="Arial" w:cs="Arial"/>
          <w:b/>
          <w:i/>
          <w:sz w:val="14"/>
          <w:szCs w:val="14"/>
          <w:u w:val="single"/>
        </w:rPr>
      </w:pPr>
    </w:p>
    <w:p w14:paraId="7B4DC4B4"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II.1</w:t>
      </w:r>
      <w:r w:rsidRPr="004A1108">
        <w:rPr>
          <w:rFonts w:ascii="Arial" w:hAnsi="Arial" w:cs="Arial"/>
          <w:sz w:val="17"/>
          <w:szCs w:val="17"/>
        </w:rPr>
        <w:t xml:space="preserve"> Que es una persona física, </w:t>
      </w:r>
      <w:r w:rsidRPr="00703AD0">
        <w:rPr>
          <w:rFonts w:ascii="Arial" w:hAnsi="Arial" w:cs="Arial"/>
          <w:sz w:val="17"/>
          <w:szCs w:val="17"/>
          <w:highlight w:val="lightGray"/>
        </w:rPr>
        <w:t>de nacionalidad (señalar nacionalidad)</w:t>
      </w:r>
      <w:r w:rsidRPr="004A1108">
        <w:rPr>
          <w:rFonts w:ascii="Arial" w:hAnsi="Arial" w:cs="Arial"/>
          <w:sz w:val="17"/>
          <w:szCs w:val="17"/>
        </w:rPr>
        <w:t xml:space="preserve">, con capacidad jurídica para suscribir el presente </w:t>
      </w:r>
      <w:r>
        <w:rPr>
          <w:rFonts w:ascii="Arial" w:hAnsi="Arial" w:cs="Arial"/>
          <w:sz w:val="17"/>
          <w:szCs w:val="17"/>
        </w:rPr>
        <w:t>C</w:t>
      </w:r>
      <w:r w:rsidRPr="004A1108">
        <w:rPr>
          <w:rFonts w:ascii="Arial" w:hAnsi="Arial" w:cs="Arial"/>
          <w:sz w:val="17"/>
          <w:szCs w:val="17"/>
        </w:rPr>
        <w:t>ontrato y para obligarse en los términos y condiciones mencionados en el mismo.</w:t>
      </w:r>
    </w:p>
    <w:p w14:paraId="71802CFE" w14:textId="77777777" w:rsidR="00923708" w:rsidRPr="004A1108" w:rsidRDefault="00923708" w:rsidP="00923708">
      <w:pPr>
        <w:jc w:val="both"/>
        <w:rPr>
          <w:rFonts w:ascii="Arial" w:hAnsi="Arial" w:cs="Arial"/>
          <w:sz w:val="14"/>
          <w:szCs w:val="14"/>
        </w:rPr>
      </w:pPr>
    </w:p>
    <w:p w14:paraId="5D4AF300"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II.2</w:t>
      </w:r>
      <w:r w:rsidRPr="004A1108">
        <w:rPr>
          <w:rFonts w:ascii="Arial" w:hAnsi="Arial" w:cs="Arial"/>
          <w:sz w:val="17"/>
          <w:szCs w:val="17"/>
        </w:rPr>
        <w:t xml:space="preserve"> Que cuenta con los conocimientos, la experiencia, disponibilidad, así como con los recursos técnicos, económicos y humanos requeridos para </w:t>
      </w:r>
      <w:r w:rsidRPr="00703AD0">
        <w:rPr>
          <w:rFonts w:ascii="Arial" w:hAnsi="Arial" w:cs="Arial"/>
          <w:sz w:val="17"/>
          <w:szCs w:val="17"/>
          <w:highlight w:val="lightGray"/>
        </w:rPr>
        <w:t>(entregar los bienes o prestar los servicios, según corresponda)</w:t>
      </w:r>
      <w:r w:rsidRPr="004A1108">
        <w:rPr>
          <w:rFonts w:ascii="Arial" w:hAnsi="Arial" w:cs="Arial"/>
          <w:sz w:val="17"/>
          <w:szCs w:val="17"/>
        </w:rPr>
        <w:t xml:space="preserve"> objeto del presente </w:t>
      </w:r>
      <w:r>
        <w:rPr>
          <w:rFonts w:ascii="Arial" w:hAnsi="Arial" w:cs="Arial"/>
          <w:sz w:val="17"/>
          <w:szCs w:val="17"/>
        </w:rPr>
        <w:t>C</w:t>
      </w:r>
      <w:r w:rsidRPr="004A1108">
        <w:rPr>
          <w:rFonts w:ascii="Arial" w:hAnsi="Arial" w:cs="Arial"/>
          <w:sz w:val="17"/>
          <w:szCs w:val="17"/>
        </w:rPr>
        <w:t>ontrato.</w:t>
      </w:r>
    </w:p>
    <w:p w14:paraId="1F59220A" w14:textId="77777777" w:rsidR="00923708" w:rsidRPr="004A1108" w:rsidRDefault="00923708" w:rsidP="00923708">
      <w:pPr>
        <w:jc w:val="both"/>
        <w:rPr>
          <w:rFonts w:ascii="Arial" w:hAnsi="Arial" w:cs="Arial"/>
          <w:sz w:val="14"/>
          <w:szCs w:val="14"/>
        </w:rPr>
      </w:pPr>
    </w:p>
    <w:p w14:paraId="397BA7B5"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lastRenderedPageBreak/>
        <w:t>II.3</w:t>
      </w:r>
      <w:r w:rsidRPr="004A1108">
        <w:rPr>
          <w:rFonts w:ascii="Arial" w:hAnsi="Arial" w:cs="Arial"/>
          <w:sz w:val="17"/>
          <w:szCs w:val="17"/>
        </w:rPr>
        <w:t xml:space="preserve"> Que el/la </w:t>
      </w:r>
      <w:proofErr w:type="spellStart"/>
      <w:r w:rsidRPr="004A1108">
        <w:rPr>
          <w:rFonts w:ascii="Arial" w:hAnsi="Arial" w:cs="Arial"/>
          <w:sz w:val="17"/>
          <w:szCs w:val="17"/>
        </w:rPr>
        <w:t>C</w:t>
      </w:r>
      <w:r>
        <w:rPr>
          <w:rFonts w:ascii="Arial" w:hAnsi="Arial" w:cs="Arial"/>
          <w:sz w:val="17"/>
          <w:szCs w:val="17"/>
        </w:rPr>
        <w:t>iudadan</w:t>
      </w:r>
      <w:proofErr w:type="spellEnd"/>
      <w:r>
        <w:rPr>
          <w:rFonts w:ascii="Arial" w:hAnsi="Arial" w:cs="Arial"/>
          <w:sz w:val="17"/>
          <w:szCs w:val="17"/>
        </w:rPr>
        <w:t>@</w:t>
      </w:r>
      <w:r w:rsidRPr="004A1108">
        <w:rPr>
          <w:rFonts w:ascii="Arial" w:hAnsi="Arial" w:cs="Arial"/>
          <w:sz w:val="17"/>
          <w:szCs w:val="17"/>
        </w:rPr>
        <w:t xml:space="preserve"> </w:t>
      </w:r>
      <w:r w:rsidRPr="00703AD0">
        <w:rPr>
          <w:rFonts w:ascii="Arial" w:hAnsi="Arial" w:cs="Arial"/>
          <w:sz w:val="17"/>
          <w:szCs w:val="17"/>
          <w:highlight w:val="lightGray"/>
          <w:u w:val="single"/>
        </w:rPr>
        <w:t>(nombre del Representante o Apoderado, si es el caso)</w:t>
      </w:r>
      <w:r w:rsidRPr="004A1108">
        <w:rPr>
          <w:rFonts w:ascii="Arial" w:hAnsi="Arial" w:cs="Arial"/>
          <w:sz w:val="17"/>
          <w:szCs w:val="17"/>
        </w:rPr>
        <w:t xml:space="preserve">, se identifica con </w:t>
      </w:r>
      <w:r w:rsidRPr="00703AD0">
        <w:rPr>
          <w:rFonts w:ascii="Arial" w:hAnsi="Arial" w:cs="Arial"/>
          <w:sz w:val="17"/>
          <w:szCs w:val="17"/>
          <w:highlight w:val="lightGray"/>
          <w:u w:val="single"/>
        </w:rPr>
        <w:t>(señalar documento con el que se identifica y la autoridad que lo expide)</w:t>
      </w:r>
      <w:r w:rsidRPr="004A1108">
        <w:rPr>
          <w:rFonts w:ascii="Arial" w:hAnsi="Arial" w:cs="Arial"/>
          <w:sz w:val="17"/>
          <w:szCs w:val="17"/>
        </w:rPr>
        <w:t xml:space="preserve"> número </w:t>
      </w:r>
      <w:r w:rsidRPr="00703AD0">
        <w:rPr>
          <w:rFonts w:ascii="Arial" w:hAnsi="Arial" w:cs="Arial"/>
          <w:sz w:val="17"/>
          <w:szCs w:val="17"/>
          <w:highlight w:val="lightGray"/>
        </w:rPr>
        <w:t>___</w:t>
      </w:r>
      <w:r w:rsidRPr="004A1108">
        <w:rPr>
          <w:rFonts w:ascii="Arial" w:hAnsi="Arial" w:cs="Arial"/>
          <w:sz w:val="17"/>
          <w:szCs w:val="17"/>
        </w:rPr>
        <w:t>.</w:t>
      </w:r>
    </w:p>
    <w:p w14:paraId="57DDAEEF" w14:textId="77777777" w:rsidR="00923708" w:rsidRPr="004A1108" w:rsidRDefault="00923708" w:rsidP="00923708">
      <w:pPr>
        <w:jc w:val="both"/>
        <w:rPr>
          <w:rFonts w:ascii="Arial" w:hAnsi="Arial" w:cs="Arial"/>
          <w:sz w:val="14"/>
          <w:szCs w:val="14"/>
        </w:rPr>
      </w:pPr>
    </w:p>
    <w:p w14:paraId="6E8CDB0B" w14:textId="77777777" w:rsidR="00923708" w:rsidRPr="004A1108" w:rsidRDefault="00923708" w:rsidP="00923708">
      <w:pPr>
        <w:jc w:val="both"/>
        <w:rPr>
          <w:rFonts w:ascii="Arial" w:hAnsi="Arial" w:cs="Arial"/>
          <w:sz w:val="17"/>
          <w:szCs w:val="17"/>
        </w:rPr>
      </w:pPr>
      <w:r w:rsidRPr="004A1108">
        <w:rPr>
          <w:rFonts w:ascii="Arial" w:hAnsi="Arial" w:cs="Arial"/>
          <w:b/>
          <w:sz w:val="17"/>
          <w:szCs w:val="17"/>
        </w:rPr>
        <w:t>II.</w:t>
      </w:r>
      <w:r>
        <w:rPr>
          <w:rFonts w:ascii="Arial" w:hAnsi="Arial" w:cs="Arial"/>
          <w:b/>
          <w:sz w:val="17"/>
          <w:szCs w:val="17"/>
        </w:rPr>
        <w:t>4</w:t>
      </w:r>
      <w:r w:rsidRPr="004A1108">
        <w:rPr>
          <w:rFonts w:ascii="Arial" w:hAnsi="Arial" w:cs="Arial"/>
          <w:sz w:val="17"/>
          <w:szCs w:val="17"/>
        </w:rPr>
        <w:t xml:space="preserve"> Que su Registro Federal de Contribuyentes inscrito ante la Secretaría de Hacienda y Crédito Público es </w:t>
      </w:r>
      <w:r w:rsidRPr="00703AD0">
        <w:rPr>
          <w:rFonts w:ascii="Arial" w:hAnsi="Arial" w:cs="Arial"/>
          <w:sz w:val="17"/>
          <w:szCs w:val="17"/>
          <w:highlight w:val="lightGray"/>
        </w:rPr>
        <w:t>____________</w:t>
      </w:r>
      <w:r w:rsidRPr="004A1108">
        <w:rPr>
          <w:rFonts w:ascii="Arial" w:hAnsi="Arial" w:cs="Arial"/>
          <w:sz w:val="17"/>
          <w:szCs w:val="17"/>
        </w:rPr>
        <w:t>.</w:t>
      </w:r>
    </w:p>
    <w:p w14:paraId="2CBC1521" w14:textId="77777777" w:rsidR="00923708" w:rsidRPr="004A1108" w:rsidRDefault="00923708" w:rsidP="00923708">
      <w:pPr>
        <w:ind w:right="-94"/>
        <w:rPr>
          <w:rFonts w:ascii="Arial" w:hAnsi="Arial" w:cs="Arial"/>
          <w:b/>
          <w:sz w:val="17"/>
          <w:szCs w:val="17"/>
        </w:rPr>
      </w:pPr>
    </w:p>
    <w:p w14:paraId="46836EA0" w14:textId="77777777" w:rsidR="00923708" w:rsidRPr="004A1108" w:rsidRDefault="00923708" w:rsidP="00923708">
      <w:pPr>
        <w:ind w:right="-94"/>
        <w:jc w:val="both"/>
        <w:rPr>
          <w:rFonts w:ascii="Arial" w:hAnsi="Arial" w:cs="Arial"/>
          <w:b/>
          <w:sz w:val="17"/>
          <w:szCs w:val="17"/>
        </w:rPr>
      </w:pPr>
      <w:r w:rsidRPr="00703AD0">
        <w:rPr>
          <w:rFonts w:ascii="Arial" w:hAnsi="Arial" w:cs="Arial"/>
          <w:b/>
          <w:sz w:val="17"/>
          <w:szCs w:val="17"/>
          <w:highlight w:val="lightGray"/>
        </w:rPr>
        <w:t>II.5</w:t>
      </w:r>
      <w:r w:rsidRPr="00703AD0">
        <w:rPr>
          <w:rFonts w:ascii="Arial" w:hAnsi="Arial" w:cs="Arial"/>
          <w:sz w:val="17"/>
          <w:szCs w:val="17"/>
          <w:highlight w:val="lightGray"/>
        </w:rPr>
        <w:t xml:space="preserve"> Que manifiesta encontrarse al corriente en el cumplimiento de sus obligaciones fiscales y en materia de seguridad social </w:t>
      </w:r>
      <w:r w:rsidRPr="00703AD0">
        <w:rPr>
          <w:rFonts w:ascii="Arial" w:hAnsi="Arial" w:cs="Arial"/>
          <w:sz w:val="17"/>
          <w:szCs w:val="17"/>
          <w:highlight w:val="lightGray"/>
          <w:u w:val="single"/>
        </w:rPr>
        <w:t>(cuando aplique).</w:t>
      </w:r>
    </w:p>
    <w:p w14:paraId="3B37CF96" w14:textId="77777777" w:rsidR="00923708" w:rsidRPr="004A1108" w:rsidRDefault="00923708" w:rsidP="00923708">
      <w:pPr>
        <w:ind w:right="-94"/>
        <w:rPr>
          <w:rFonts w:ascii="Arial" w:hAnsi="Arial" w:cs="Arial"/>
          <w:b/>
          <w:sz w:val="14"/>
          <w:szCs w:val="14"/>
        </w:rPr>
      </w:pPr>
    </w:p>
    <w:p w14:paraId="672370B3" w14:textId="77777777" w:rsidR="00923708" w:rsidRPr="004A1108" w:rsidRDefault="00923708" w:rsidP="00923708">
      <w:pPr>
        <w:shd w:val="clear" w:color="auto" w:fill="FFFFFF"/>
        <w:ind w:right="-94"/>
        <w:jc w:val="both"/>
        <w:rPr>
          <w:rFonts w:ascii="Arial" w:hAnsi="Arial" w:cs="Arial"/>
          <w:sz w:val="17"/>
          <w:szCs w:val="17"/>
        </w:rPr>
      </w:pPr>
      <w:r w:rsidRPr="004A1108">
        <w:rPr>
          <w:rFonts w:ascii="Arial" w:hAnsi="Arial" w:cs="Arial"/>
          <w:b/>
          <w:sz w:val="17"/>
          <w:szCs w:val="17"/>
        </w:rPr>
        <w:t>II.6</w:t>
      </w:r>
      <w:r w:rsidRPr="004A1108">
        <w:rPr>
          <w:rFonts w:ascii="Arial" w:hAnsi="Arial" w:cs="Arial"/>
          <w:sz w:val="17"/>
          <w:szCs w:val="17"/>
        </w:rPr>
        <w:t xml:space="preserve"> </w:t>
      </w:r>
      <w:proofErr w:type="gramStart"/>
      <w:r w:rsidRPr="004A1108">
        <w:rPr>
          <w:rFonts w:ascii="Arial" w:hAnsi="Arial" w:cs="Arial"/>
          <w:sz w:val="17"/>
          <w:szCs w:val="17"/>
        </w:rPr>
        <w:t>Que</w:t>
      </w:r>
      <w:proofErr w:type="gramEnd"/>
      <w:r w:rsidRPr="004A1108">
        <w:rPr>
          <w:rFonts w:ascii="Arial" w:hAnsi="Arial" w:cs="Arial"/>
          <w:sz w:val="17"/>
          <w:szCs w:val="17"/>
        </w:rPr>
        <w:t xml:space="preserve"> para efectos del presente </w:t>
      </w:r>
      <w:r>
        <w:rPr>
          <w:rFonts w:ascii="Arial" w:hAnsi="Arial" w:cs="Arial"/>
          <w:sz w:val="17"/>
          <w:szCs w:val="17"/>
        </w:rPr>
        <w:t>C</w:t>
      </w:r>
      <w:r w:rsidRPr="004A1108">
        <w:rPr>
          <w:rFonts w:ascii="Arial" w:hAnsi="Arial" w:cs="Arial"/>
          <w:sz w:val="17"/>
          <w:szCs w:val="17"/>
        </w:rPr>
        <w:t>ontrato, señala como su domicilio para oír y recibir notificaciones,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55A7809B" w14:textId="77777777" w:rsidR="00923708" w:rsidRDefault="00923708" w:rsidP="00923708">
      <w:pPr>
        <w:shd w:val="clear" w:color="auto" w:fill="FFFFFF"/>
        <w:ind w:right="-94"/>
        <w:jc w:val="both"/>
        <w:rPr>
          <w:rFonts w:ascii="Arial" w:hAnsi="Arial" w:cs="Arial"/>
          <w:sz w:val="14"/>
          <w:szCs w:val="14"/>
        </w:rPr>
      </w:pPr>
    </w:p>
    <w:p w14:paraId="15FDA4A2" w14:textId="77777777" w:rsidR="00923708" w:rsidRDefault="00923708" w:rsidP="00923708">
      <w:pPr>
        <w:shd w:val="clear" w:color="auto" w:fill="FFFFFF"/>
        <w:ind w:right="-94"/>
        <w:jc w:val="both"/>
        <w:rPr>
          <w:rFonts w:ascii="Arial" w:hAnsi="Arial" w:cs="Arial"/>
          <w:sz w:val="14"/>
          <w:szCs w:val="14"/>
        </w:rPr>
      </w:pPr>
    </w:p>
    <w:p w14:paraId="3EA1AB06" w14:textId="77777777" w:rsidR="00923708" w:rsidRPr="004A1108" w:rsidRDefault="00923708" w:rsidP="00923708">
      <w:pPr>
        <w:shd w:val="clear" w:color="auto" w:fill="FFFFFF"/>
        <w:ind w:right="-94"/>
        <w:jc w:val="both"/>
        <w:rPr>
          <w:rFonts w:ascii="Arial" w:hAnsi="Arial" w:cs="Arial"/>
          <w:sz w:val="14"/>
          <w:szCs w:val="14"/>
        </w:rPr>
      </w:pPr>
    </w:p>
    <w:p w14:paraId="5B2AECA8" w14:textId="77777777" w:rsidR="00923708" w:rsidRPr="004A1108" w:rsidRDefault="00923708" w:rsidP="00923708">
      <w:pPr>
        <w:ind w:right="-94"/>
        <w:jc w:val="center"/>
        <w:outlineLvl w:val="0"/>
        <w:rPr>
          <w:rFonts w:ascii="Arial" w:hAnsi="Arial" w:cs="Arial"/>
          <w:b/>
          <w:sz w:val="17"/>
          <w:szCs w:val="17"/>
        </w:rPr>
      </w:pPr>
      <w:r w:rsidRPr="004A1108">
        <w:rPr>
          <w:rFonts w:ascii="Arial" w:hAnsi="Arial" w:cs="Arial"/>
          <w:b/>
          <w:sz w:val="17"/>
          <w:szCs w:val="17"/>
        </w:rPr>
        <w:t>Cláusulas</w:t>
      </w:r>
    </w:p>
    <w:p w14:paraId="18C5BCF4" w14:textId="77777777" w:rsidR="00923708" w:rsidRPr="004A1108" w:rsidRDefault="00923708" w:rsidP="00923708">
      <w:pPr>
        <w:ind w:right="-94"/>
        <w:jc w:val="both"/>
        <w:outlineLvl w:val="0"/>
        <w:rPr>
          <w:rFonts w:ascii="Arial" w:hAnsi="Arial" w:cs="Arial"/>
          <w:b/>
          <w:bCs/>
          <w:sz w:val="17"/>
          <w:szCs w:val="17"/>
          <w:u w:val="single"/>
        </w:rPr>
      </w:pPr>
      <w:proofErr w:type="gramStart"/>
      <w:r w:rsidRPr="004A1108">
        <w:rPr>
          <w:rFonts w:ascii="Arial" w:hAnsi="Arial" w:cs="Arial"/>
          <w:b/>
          <w:bCs/>
          <w:sz w:val="17"/>
          <w:szCs w:val="17"/>
          <w:u w:val="single"/>
        </w:rPr>
        <w:t>Primera.-</w:t>
      </w:r>
      <w:proofErr w:type="gramEnd"/>
      <w:r w:rsidRPr="004A1108">
        <w:rPr>
          <w:rFonts w:ascii="Arial" w:hAnsi="Arial" w:cs="Arial"/>
          <w:b/>
          <w:bCs/>
          <w:sz w:val="17"/>
          <w:szCs w:val="17"/>
          <w:u w:val="single"/>
        </w:rPr>
        <w:t xml:space="preserve"> Objeto.</w:t>
      </w:r>
    </w:p>
    <w:p w14:paraId="74EEA0E6" w14:textId="77777777" w:rsidR="00923708" w:rsidRPr="00B55844" w:rsidRDefault="00923708" w:rsidP="00923708">
      <w:pPr>
        <w:suppressAutoHyphens/>
        <w:ind w:right="-94"/>
        <w:jc w:val="both"/>
        <w:rPr>
          <w:rFonts w:ascii="Arial" w:hAnsi="Arial" w:cs="Arial"/>
          <w:sz w:val="17"/>
          <w:szCs w:val="17"/>
        </w:rPr>
      </w:pPr>
      <w:r w:rsidRPr="004A1108">
        <w:rPr>
          <w:rFonts w:ascii="Arial" w:hAnsi="Arial" w:cs="Arial"/>
          <w:sz w:val="17"/>
          <w:szCs w:val="17"/>
        </w:rPr>
        <w:t xml:space="preserve">El objeto </w:t>
      </w:r>
      <w:r>
        <w:rPr>
          <w:rFonts w:ascii="Arial" w:hAnsi="Arial" w:cs="Arial"/>
          <w:sz w:val="17"/>
          <w:szCs w:val="17"/>
        </w:rPr>
        <w:t>del presente Contrato</w:t>
      </w:r>
      <w:r w:rsidRPr="004A1108">
        <w:rPr>
          <w:rFonts w:ascii="Arial" w:hAnsi="Arial" w:cs="Arial"/>
          <w:sz w:val="17"/>
          <w:szCs w:val="17"/>
        </w:rPr>
        <w:t xml:space="preserve"> consiste en la adquisición y/o prestación del servicio (según corresponda) de </w:t>
      </w:r>
      <w:r w:rsidRPr="00703AD0">
        <w:rPr>
          <w:rFonts w:ascii="Arial" w:hAnsi="Arial" w:cs="Arial"/>
          <w:sz w:val="17"/>
          <w:szCs w:val="17"/>
          <w:highlight w:val="lightGray"/>
          <w:shd w:val="clear" w:color="auto" w:fill="FFFFFF"/>
        </w:rPr>
        <w:t>___________________</w:t>
      </w:r>
      <w:r w:rsidRPr="004A1108">
        <w:rPr>
          <w:rFonts w:ascii="Arial" w:hAnsi="Arial" w:cs="Arial"/>
          <w:sz w:val="17"/>
          <w:szCs w:val="17"/>
        </w:rPr>
        <w:t xml:space="preserve"> en </w:t>
      </w:r>
      <w:r w:rsidRPr="00B55844">
        <w:rPr>
          <w:rFonts w:ascii="Arial" w:hAnsi="Arial" w:cs="Arial"/>
          <w:sz w:val="17"/>
          <w:szCs w:val="17"/>
        </w:rPr>
        <w:t xml:space="preserve">los términos y condiciones que se precisan en el presente Contrato y su </w:t>
      </w:r>
      <w:r w:rsidRPr="00B55844">
        <w:rPr>
          <w:rFonts w:ascii="Arial" w:hAnsi="Arial" w:cs="Arial"/>
          <w:b/>
          <w:sz w:val="17"/>
          <w:szCs w:val="17"/>
        </w:rPr>
        <w:t>“Anexo Único”</w:t>
      </w:r>
      <w:r w:rsidRPr="00B55844">
        <w:rPr>
          <w:rFonts w:ascii="Arial" w:hAnsi="Arial" w:cs="Arial"/>
          <w:sz w:val="17"/>
          <w:szCs w:val="17"/>
        </w:rPr>
        <w:t xml:space="preserve">, </w:t>
      </w:r>
      <w:r w:rsidRPr="00B55844">
        <w:rPr>
          <w:rFonts w:ascii="Arial" w:hAnsi="Arial" w:cs="Arial"/>
          <w:sz w:val="17"/>
          <w:szCs w:val="17"/>
          <w:lang w:val="es-ES_tradnl"/>
        </w:rPr>
        <w:t xml:space="preserve">integrado por la convocatoria,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xml:space="preserve"> y la propuesta técnica del </w:t>
      </w:r>
      <w:r w:rsidRPr="00B55844">
        <w:rPr>
          <w:rFonts w:ascii="Arial" w:hAnsi="Arial" w:cs="Arial"/>
          <w:b/>
          <w:sz w:val="17"/>
          <w:szCs w:val="17"/>
          <w:lang w:val="es-ES_tradnl"/>
        </w:rPr>
        <w:t>“Proveedor”</w:t>
      </w:r>
      <w:r w:rsidRPr="00B55844">
        <w:rPr>
          <w:rFonts w:ascii="Arial" w:hAnsi="Arial" w:cs="Arial"/>
          <w:sz w:val="17"/>
          <w:szCs w:val="17"/>
          <w:lang w:val="es-ES_tradnl"/>
        </w:rPr>
        <w:t xml:space="preserve">, donde se señala la descripción pormenorizada </w:t>
      </w:r>
      <w:r w:rsidRPr="00B55844">
        <w:rPr>
          <w:rFonts w:ascii="Arial" w:hAnsi="Arial" w:cs="Arial"/>
          <w:sz w:val="17"/>
          <w:szCs w:val="17"/>
          <w:highlight w:val="lightGray"/>
          <w:lang w:val="es-ES_tradnl"/>
        </w:rPr>
        <w:t>(de los mismos o del mismo, según corresponda)</w:t>
      </w:r>
      <w:r w:rsidRPr="00B55844">
        <w:rPr>
          <w:rFonts w:ascii="Arial" w:hAnsi="Arial" w:cs="Arial"/>
          <w:sz w:val="17"/>
          <w:szCs w:val="17"/>
          <w:lang w:val="es-ES_tradnl"/>
        </w:rPr>
        <w:t xml:space="preserve">, conforme a las especificaciones técnicas señaladas en la convocatoria y su junta de aclaraciones </w:t>
      </w:r>
      <w:r w:rsidRPr="00B55844">
        <w:rPr>
          <w:rFonts w:ascii="Arial" w:hAnsi="Arial" w:cs="Arial"/>
          <w:sz w:val="17"/>
          <w:szCs w:val="17"/>
          <w:highlight w:val="lightGray"/>
          <w:u w:val="single"/>
        </w:rPr>
        <w:t>(cuando aplique)</w:t>
      </w:r>
      <w:r w:rsidRPr="00B55844">
        <w:rPr>
          <w:rFonts w:ascii="Arial" w:hAnsi="Arial" w:cs="Arial"/>
          <w:sz w:val="17"/>
          <w:szCs w:val="17"/>
          <w:lang w:val="es-ES_tradnl"/>
        </w:rPr>
        <w:t>, lo que fue evaluado por el Área Requirente</w:t>
      </w:r>
      <w:r w:rsidRPr="00B55844">
        <w:rPr>
          <w:rFonts w:ascii="Arial" w:hAnsi="Arial" w:cs="Arial"/>
          <w:sz w:val="17"/>
          <w:szCs w:val="17"/>
        </w:rPr>
        <w:t>.</w:t>
      </w:r>
    </w:p>
    <w:p w14:paraId="019F839B" w14:textId="77777777" w:rsidR="00923708" w:rsidRPr="00B55844" w:rsidRDefault="00923708" w:rsidP="00923708">
      <w:pPr>
        <w:suppressAutoHyphens/>
        <w:ind w:right="-94"/>
        <w:jc w:val="both"/>
        <w:rPr>
          <w:rFonts w:ascii="Arial" w:hAnsi="Arial" w:cs="Arial"/>
          <w:sz w:val="14"/>
          <w:szCs w:val="14"/>
        </w:rPr>
      </w:pPr>
    </w:p>
    <w:p w14:paraId="5F888216" w14:textId="77777777" w:rsidR="00923708" w:rsidRPr="00B55844" w:rsidRDefault="00923708" w:rsidP="00923708">
      <w:pPr>
        <w:ind w:right="-94"/>
        <w:jc w:val="both"/>
        <w:outlineLvl w:val="0"/>
        <w:rPr>
          <w:rFonts w:ascii="Arial" w:hAnsi="Arial" w:cs="Arial"/>
          <w:b/>
          <w:sz w:val="17"/>
          <w:szCs w:val="17"/>
          <w:u w:val="single"/>
        </w:rPr>
      </w:pPr>
      <w:proofErr w:type="gramStart"/>
      <w:r w:rsidRPr="00B55844">
        <w:rPr>
          <w:rFonts w:ascii="Arial" w:hAnsi="Arial" w:cs="Arial"/>
          <w:b/>
          <w:sz w:val="17"/>
          <w:szCs w:val="17"/>
          <w:u w:val="single"/>
        </w:rPr>
        <w:t>Segunda.-</w:t>
      </w:r>
      <w:proofErr w:type="gramEnd"/>
      <w:r w:rsidRPr="00B55844">
        <w:rPr>
          <w:rFonts w:ascii="Arial" w:hAnsi="Arial" w:cs="Arial"/>
          <w:b/>
          <w:sz w:val="17"/>
          <w:szCs w:val="17"/>
          <w:u w:val="single"/>
        </w:rPr>
        <w:t xml:space="preserve"> Importe a pagar.</w:t>
      </w:r>
    </w:p>
    <w:p w14:paraId="12F3695A" w14:textId="77777777" w:rsidR="00923708" w:rsidRPr="00B55844" w:rsidRDefault="00923708" w:rsidP="00923708">
      <w:pPr>
        <w:ind w:right="-94"/>
        <w:jc w:val="both"/>
        <w:rPr>
          <w:rFonts w:ascii="Arial" w:hAnsi="Arial" w:cs="Arial"/>
          <w:b/>
          <w:sz w:val="14"/>
          <w:szCs w:val="14"/>
          <w:u w:val="single"/>
        </w:rPr>
      </w:pPr>
    </w:p>
    <w:p w14:paraId="1F1D5B18"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b/>
          <w:i/>
          <w:sz w:val="17"/>
          <w:szCs w:val="17"/>
          <w:highlight w:val="lightGray"/>
          <w:u w:val="single"/>
          <w:shd w:val="clear" w:color="auto" w:fill="FFFFFF"/>
          <w:lang w:val="es-ES_tradnl"/>
        </w:rPr>
        <w:t>Si el contrato es cerrado</w:t>
      </w: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shd w:val="clear" w:color="auto" w:fill="FFFFFF"/>
          <w:lang w:val="es-ES_tradnl"/>
        </w:rPr>
        <w:t xml:space="preserve"> </w:t>
      </w:r>
      <w:r w:rsidRPr="00B55844">
        <w:rPr>
          <w:rFonts w:ascii="Arial" w:hAnsi="Arial" w:cs="Arial"/>
          <w:sz w:val="17"/>
          <w:szCs w:val="17"/>
          <w:lang w:val="es-ES_tradnl"/>
        </w:rPr>
        <w:t xml:space="preserve">El importe total a pagar es por la cantidad de </w:t>
      </w:r>
      <w:r w:rsidRPr="00B55844">
        <w:rPr>
          <w:rFonts w:ascii="Arial" w:hAnsi="Arial" w:cs="Arial"/>
          <w:b/>
          <w:sz w:val="17"/>
          <w:szCs w:val="17"/>
          <w:highlight w:val="lightGray"/>
          <w:lang w:val="es-ES_tradnl"/>
        </w:rPr>
        <w:t>$_________ (_____________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lang w:val="es-ES_tradnl"/>
        </w:rPr>
        <w:t>,</w:t>
      </w:r>
      <w:r w:rsidRPr="00B55844">
        <w:rPr>
          <w:rFonts w:ascii="Arial" w:hAnsi="Arial" w:cs="Arial"/>
          <w:sz w:val="17"/>
          <w:szCs w:val="17"/>
        </w:rPr>
        <w:t xml:space="preserve"> incluido el Impuesto al Valor Agregado</w:t>
      </w:r>
      <w:r w:rsidRPr="00B55844">
        <w:rPr>
          <w:rFonts w:ascii="Arial" w:hAnsi="Arial" w:cs="Arial"/>
          <w:sz w:val="17"/>
          <w:szCs w:val="17"/>
          <w:lang w:val="es-ES_tradnl"/>
        </w:rPr>
        <w:t>, de conformidad con los siguientes precios unitarios:</w:t>
      </w:r>
    </w:p>
    <w:p w14:paraId="443C6071" w14:textId="77777777" w:rsidR="00923708" w:rsidRPr="00B55844" w:rsidRDefault="00923708" w:rsidP="00923708">
      <w:pPr>
        <w:ind w:right="-94"/>
        <w:jc w:val="both"/>
        <w:rPr>
          <w:rFonts w:ascii="Arial" w:hAnsi="Arial" w:cs="Arial"/>
          <w:sz w:val="14"/>
          <w:szCs w:val="14"/>
          <w:lang w:val="es-ES_tradnl"/>
        </w:rPr>
      </w:pPr>
    </w:p>
    <w:p w14:paraId="5B4C95C8" w14:textId="77777777" w:rsidR="00923708" w:rsidRPr="00B55844" w:rsidRDefault="00923708" w:rsidP="00923708">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241B057B" w14:textId="77777777" w:rsidR="00923708" w:rsidRPr="00B55844" w:rsidRDefault="00923708" w:rsidP="00923708">
      <w:pPr>
        <w:ind w:right="-94"/>
        <w:jc w:val="center"/>
        <w:rPr>
          <w:rFonts w:ascii="Arial" w:hAnsi="Arial" w:cs="Arial"/>
          <w:sz w:val="17"/>
          <w:szCs w:val="17"/>
          <w:lang w:val="es-ES_tradnl"/>
        </w:rPr>
      </w:pPr>
    </w:p>
    <w:p w14:paraId="3BAE01C5" w14:textId="77777777" w:rsidR="00923708" w:rsidRPr="00B55844" w:rsidRDefault="00923708" w:rsidP="00923708">
      <w:pPr>
        <w:ind w:right="-94"/>
        <w:jc w:val="both"/>
        <w:rPr>
          <w:rFonts w:ascii="Arial" w:hAnsi="Arial" w:cs="Arial"/>
          <w:sz w:val="14"/>
          <w:szCs w:val="14"/>
          <w:lang w:val="es-ES_tradnl"/>
        </w:rPr>
      </w:pPr>
    </w:p>
    <w:p w14:paraId="1D86C45A"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b/>
          <w:i/>
          <w:sz w:val="17"/>
          <w:szCs w:val="17"/>
          <w:highlight w:val="lightGray"/>
          <w:shd w:val="clear" w:color="auto" w:fill="FFFFFF"/>
          <w:lang w:val="es-ES_tradnl"/>
        </w:rPr>
        <w:t>Si el contrato es abierto:</w:t>
      </w:r>
      <w:r w:rsidRPr="00B55844">
        <w:rPr>
          <w:rFonts w:ascii="Arial" w:hAnsi="Arial" w:cs="Arial"/>
          <w:sz w:val="17"/>
          <w:szCs w:val="17"/>
          <w:shd w:val="clear" w:color="auto" w:fill="FFFFFF"/>
        </w:rPr>
        <w:t xml:space="preserve"> </w:t>
      </w:r>
      <w:r w:rsidRPr="00B55844">
        <w:rPr>
          <w:rFonts w:ascii="Arial" w:hAnsi="Arial" w:cs="Arial"/>
          <w:sz w:val="17"/>
          <w:szCs w:val="17"/>
        </w:rPr>
        <w:t xml:space="preserve">El monto mínimo total a pagar es por la cantidad de </w:t>
      </w:r>
      <w:r w:rsidRPr="00B55844">
        <w:rPr>
          <w:rFonts w:ascii="Arial" w:hAnsi="Arial" w:cs="Arial"/>
          <w:b/>
          <w:sz w:val="17"/>
          <w:szCs w:val="17"/>
          <w:highlight w:val="lightGray"/>
          <w:lang w:val="es-ES_tradnl"/>
        </w:rPr>
        <w:t>$________ (_________/</w:t>
      </w:r>
      <w:r w:rsidRPr="00B55844">
        <w:rPr>
          <w:rFonts w:ascii="Arial" w:hAnsi="Arial" w:cs="Arial"/>
          <w:b/>
          <w:sz w:val="17"/>
          <w:szCs w:val="17"/>
          <w:highlight w:val="lightGray"/>
          <w:u w:val="single"/>
          <w:lang w:val="es-ES_tradnl"/>
        </w:rPr>
        <w:t>100 moneda nacional o dólares americanos, según sea el caso</w:t>
      </w:r>
      <w:r w:rsidRPr="00B55844">
        <w:rPr>
          <w:rFonts w:ascii="Arial" w:hAnsi="Arial" w:cs="Arial"/>
          <w:b/>
          <w:sz w:val="17"/>
          <w:szCs w:val="17"/>
          <w:highlight w:val="lightGray"/>
          <w:lang w:val="es-ES_tradnl"/>
        </w:rPr>
        <w:t>)</w:t>
      </w:r>
      <w:r w:rsidRPr="00B55844">
        <w:rPr>
          <w:rFonts w:ascii="Arial" w:hAnsi="Arial" w:cs="Arial"/>
          <w:sz w:val="17"/>
          <w:szCs w:val="17"/>
        </w:rPr>
        <w:t xml:space="preserve">, y el monto máximo total a pagar es por la cantidad de </w:t>
      </w:r>
      <w:r w:rsidRPr="00B55844">
        <w:rPr>
          <w:rFonts w:ascii="Arial" w:hAnsi="Arial" w:cs="Arial"/>
          <w:b/>
          <w:sz w:val="17"/>
          <w:szCs w:val="17"/>
          <w:highlight w:val="lightGray"/>
          <w:lang w:val="es-ES_tradnl"/>
        </w:rPr>
        <w:t>$</w:t>
      </w:r>
      <w:r w:rsidRPr="00B55844">
        <w:rPr>
          <w:rFonts w:ascii="Arial" w:hAnsi="Arial" w:cs="Arial"/>
          <w:b/>
          <w:sz w:val="17"/>
          <w:szCs w:val="17"/>
          <w:highlight w:val="lightGray"/>
          <w:u w:val="single"/>
          <w:shd w:val="clear" w:color="auto" w:fill="FFFFFF"/>
          <w:lang w:val="es-ES_tradnl"/>
        </w:rPr>
        <w:t>____________</w:t>
      </w:r>
      <w:r w:rsidRPr="00B55844">
        <w:rPr>
          <w:rFonts w:ascii="Arial" w:hAnsi="Arial" w:cs="Arial"/>
          <w:b/>
          <w:sz w:val="17"/>
          <w:szCs w:val="17"/>
          <w:highlight w:val="lightGray"/>
          <w:shd w:val="clear" w:color="auto" w:fill="FFFFFF"/>
          <w:lang w:val="es-ES_tradnl"/>
        </w:rPr>
        <w:t xml:space="preserve"> </w:t>
      </w:r>
      <w:r w:rsidRPr="00B55844">
        <w:rPr>
          <w:rFonts w:ascii="Arial" w:hAnsi="Arial" w:cs="Arial"/>
          <w:b/>
          <w:sz w:val="17"/>
          <w:szCs w:val="17"/>
          <w:highlight w:val="lightGray"/>
          <w:u w:val="single"/>
          <w:shd w:val="clear" w:color="auto" w:fill="FFFFFF"/>
          <w:lang w:val="es-ES_tradnl"/>
        </w:rPr>
        <w:t>(____________/100 moneda nacional</w:t>
      </w:r>
      <w:r w:rsidRPr="00B55844">
        <w:rPr>
          <w:rFonts w:ascii="Arial" w:hAnsi="Arial" w:cs="Arial"/>
          <w:b/>
          <w:sz w:val="17"/>
          <w:szCs w:val="17"/>
          <w:highlight w:val="lightGray"/>
          <w:u w:val="single"/>
          <w:lang w:val="es-ES_tradnl"/>
        </w:rPr>
        <w:t xml:space="preserve"> </w:t>
      </w:r>
      <w:r w:rsidRPr="00B55844">
        <w:rPr>
          <w:rFonts w:ascii="Arial" w:hAnsi="Arial" w:cs="Arial"/>
          <w:b/>
          <w:sz w:val="17"/>
          <w:szCs w:val="17"/>
          <w:highlight w:val="lightGray"/>
          <w:u w:val="single"/>
          <w:shd w:val="clear" w:color="auto" w:fill="FFFFFF"/>
          <w:lang w:val="es-ES_tradnl"/>
        </w:rPr>
        <w:t>o dólares americanos, según sea el caso)</w:t>
      </w:r>
      <w:r w:rsidRPr="00B55844">
        <w:rPr>
          <w:rFonts w:ascii="Arial" w:hAnsi="Arial" w:cs="Arial"/>
          <w:sz w:val="17"/>
          <w:szCs w:val="17"/>
          <w:lang w:val="es-ES_tradnl"/>
        </w:rPr>
        <w:t>,</w:t>
      </w:r>
      <w:r w:rsidRPr="00B55844">
        <w:rPr>
          <w:rFonts w:ascii="Arial" w:hAnsi="Arial" w:cs="Arial"/>
          <w:sz w:val="17"/>
          <w:szCs w:val="17"/>
        </w:rPr>
        <w:t xml:space="preserve"> ambas cantidades incluyen el impuesto al valor agregado (IVA), </w:t>
      </w:r>
      <w:r w:rsidRPr="00B55844">
        <w:rPr>
          <w:rFonts w:ascii="Arial" w:hAnsi="Arial" w:cs="Arial"/>
          <w:sz w:val="17"/>
          <w:szCs w:val="17"/>
          <w:lang w:val="es-ES_tradnl"/>
        </w:rPr>
        <w:t>de conformidad con los siguientes precios unitarios:</w:t>
      </w:r>
    </w:p>
    <w:p w14:paraId="562765BE" w14:textId="77777777" w:rsidR="00923708" w:rsidRPr="00B55844" w:rsidRDefault="00923708" w:rsidP="00923708">
      <w:pPr>
        <w:ind w:right="-94"/>
        <w:jc w:val="both"/>
        <w:rPr>
          <w:rFonts w:ascii="Arial" w:hAnsi="Arial" w:cs="Arial"/>
          <w:sz w:val="17"/>
          <w:szCs w:val="17"/>
          <w:lang w:val="es-ES_tradnl"/>
        </w:rPr>
      </w:pPr>
    </w:p>
    <w:p w14:paraId="40771AF1" w14:textId="77777777" w:rsidR="00923708" w:rsidRPr="00B55844" w:rsidRDefault="00923708" w:rsidP="00923708">
      <w:pPr>
        <w:ind w:right="-94"/>
        <w:jc w:val="center"/>
        <w:rPr>
          <w:rFonts w:ascii="Arial" w:hAnsi="Arial" w:cs="Arial"/>
          <w:sz w:val="17"/>
          <w:szCs w:val="17"/>
          <w:lang w:val="es-ES_tradnl"/>
        </w:rPr>
      </w:pPr>
      <w:r w:rsidRPr="00B55844">
        <w:rPr>
          <w:rFonts w:ascii="Arial" w:hAnsi="Arial" w:cs="Arial"/>
          <w:sz w:val="17"/>
          <w:szCs w:val="17"/>
          <w:highlight w:val="lightGray"/>
          <w:shd w:val="clear" w:color="auto" w:fill="FFFFFF"/>
          <w:lang w:val="es-ES_tradnl"/>
        </w:rPr>
        <w:t>(</w:t>
      </w:r>
      <w:r w:rsidRPr="00B55844">
        <w:rPr>
          <w:rFonts w:ascii="Arial" w:hAnsi="Arial" w:cs="Arial"/>
          <w:sz w:val="17"/>
          <w:szCs w:val="17"/>
          <w:highlight w:val="lightGray"/>
          <w:u w:val="single"/>
          <w:shd w:val="clear" w:color="auto" w:fill="FFFFFF"/>
          <w:lang w:val="es-ES_tradnl"/>
        </w:rPr>
        <w:t>Descripción de los precios unitarios</w:t>
      </w:r>
      <w:r w:rsidRPr="00B55844">
        <w:rPr>
          <w:rFonts w:ascii="Arial" w:hAnsi="Arial" w:cs="Arial"/>
          <w:sz w:val="17"/>
          <w:szCs w:val="17"/>
          <w:highlight w:val="lightGray"/>
          <w:lang w:val="es-ES_tradnl"/>
        </w:rPr>
        <w:t>)</w:t>
      </w:r>
    </w:p>
    <w:p w14:paraId="34515F20" w14:textId="77777777" w:rsidR="00923708" w:rsidRPr="00B55844" w:rsidRDefault="00923708" w:rsidP="00923708">
      <w:pPr>
        <w:ind w:right="-94"/>
        <w:jc w:val="center"/>
        <w:rPr>
          <w:rFonts w:ascii="Arial" w:hAnsi="Arial" w:cs="Arial"/>
          <w:sz w:val="17"/>
          <w:szCs w:val="17"/>
          <w:lang w:val="es-ES_tradnl"/>
        </w:rPr>
      </w:pPr>
    </w:p>
    <w:p w14:paraId="30BB24B8" w14:textId="77777777" w:rsidR="00923708" w:rsidRPr="00B55844" w:rsidRDefault="00923708" w:rsidP="00923708">
      <w:pPr>
        <w:ind w:right="-94"/>
        <w:jc w:val="both"/>
        <w:rPr>
          <w:rFonts w:ascii="Arial" w:hAnsi="Arial" w:cs="Arial"/>
          <w:sz w:val="17"/>
          <w:szCs w:val="17"/>
          <w:lang w:val="es-ES_tradnl"/>
        </w:rPr>
      </w:pPr>
      <w:r w:rsidRPr="00B55844">
        <w:rPr>
          <w:rFonts w:ascii="Arial" w:hAnsi="Arial" w:cs="Arial"/>
          <w:sz w:val="17"/>
          <w:szCs w:val="17"/>
          <w:lang w:val="es-ES_tradnl"/>
        </w:rPr>
        <w:t xml:space="preserve">El Administrador del Contrato deberá verificar que durante la vigencia del presente Contrato no se exceda el monto máximo del mismo, así como que se cuente con la suficiencia presupuestal correspondiente para cumplir con las obligaciones a cargo del </w:t>
      </w:r>
      <w:r w:rsidRPr="00B55844">
        <w:rPr>
          <w:rFonts w:ascii="Arial" w:hAnsi="Arial" w:cs="Arial"/>
          <w:b/>
          <w:bCs/>
          <w:sz w:val="17"/>
          <w:szCs w:val="17"/>
          <w:lang w:val="es-ES_tradnl"/>
        </w:rPr>
        <w:t>“Instituto”</w:t>
      </w:r>
      <w:r w:rsidRPr="00B55844">
        <w:rPr>
          <w:rFonts w:ascii="Arial" w:hAnsi="Arial" w:cs="Arial"/>
          <w:sz w:val="17"/>
          <w:szCs w:val="17"/>
          <w:lang w:val="es-ES_tradnl"/>
        </w:rPr>
        <w:t>.</w:t>
      </w:r>
    </w:p>
    <w:p w14:paraId="167C755F" w14:textId="77777777" w:rsidR="00923708" w:rsidRPr="004A1108" w:rsidRDefault="00923708" w:rsidP="00923708">
      <w:pPr>
        <w:ind w:right="-94"/>
        <w:jc w:val="center"/>
        <w:rPr>
          <w:rFonts w:ascii="Arial" w:hAnsi="Arial" w:cs="Arial"/>
          <w:sz w:val="17"/>
          <w:szCs w:val="17"/>
          <w:lang w:val="es-ES_tradnl"/>
        </w:rPr>
      </w:pPr>
    </w:p>
    <w:p w14:paraId="3FAF7EC6" w14:textId="77777777" w:rsidR="00923708" w:rsidRPr="004A1108" w:rsidRDefault="00923708" w:rsidP="00923708">
      <w:pPr>
        <w:ind w:right="-94"/>
        <w:jc w:val="both"/>
        <w:rPr>
          <w:rFonts w:ascii="Arial" w:hAnsi="Arial" w:cs="Arial"/>
          <w:sz w:val="17"/>
          <w:szCs w:val="17"/>
          <w:u w:val="single"/>
          <w:shd w:val="clear" w:color="auto" w:fill="FFFFFF"/>
        </w:rPr>
      </w:pPr>
      <w:r w:rsidRPr="00703AD0">
        <w:rPr>
          <w:rFonts w:ascii="Arial" w:hAnsi="Arial" w:cs="Arial"/>
          <w:b/>
          <w:i/>
          <w:sz w:val="17"/>
          <w:szCs w:val="17"/>
          <w:highlight w:val="lightGray"/>
          <w:shd w:val="clear" w:color="auto" w:fill="FFFFFF"/>
          <w:lang w:val="es-ES_tradnl"/>
        </w:rPr>
        <w:t>Si el contrato es plurianual:</w:t>
      </w:r>
      <w:r w:rsidRPr="00703AD0">
        <w:rPr>
          <w:rFonts w:ascii="Arial" w:hAnsi="Arial" w:cs="Arial"/>
          <w:sz w:val="17"/>
          <w:szCs w:val="17"/>
          <w:highlight w:val="lightGray"/>
          <w:shd w:val="clear" w:color="auto" w:fill="FFFFFF"/>
        </w:rPr>
        <w:t xml:space="preserve"> </w:t>
      </w:r>
      <w:r w:rsidRPr="00703AD0">
        <w:rPr>
          <w:rFonts w:ascii="Arial" w:hAnsi="Arial" w:cs="Arial"/>
          <w:sz w:val="17"/>
          <w:szCs w:val="17"/>
          <w:highlight w:val="lightGray"/>
          <w:u w:val="single"/>
          <w:shd w:val="clear" w:color="auto" w:fill="FFFFFF"/>
        </w:rPr>
        <w:t>(Se debe señalar además el desglose de los recursos por ejercicio fiscal, según corresponda.).</w:t>
      </w:r>
      <w:r w:rsidRPr="004A1108">
        <w:rPr>
          <w:rFonts w:ascii="Arial" w:hAnsi="Arial" w:cs="Arial"/>
          <w:sz w:val="17"/>
          <w:szCs w:val="17"/>
          <w:u w:val="single"/>
          <w:shd w:val="clear" w:color="auto" w:fill="FFFFFF"/>
        </w:rPr>
        <w:t xml:space="preserve"> </w:t>
      </w:r>
    </w:p>
    <w:p w14:paraId="4A9F53C9" w14:textId="77777777" w:rsidR="00923708" w:rsidRPr="004A1108" w:rsidRDefault="00923708" w:rsidP="00923708">
      <w:pPr>
        <w:ind w:right="-94"/>
        <w:jc w:val="both"/>
        <w:rPr>
          <w:rFonts w:ascii="Arial" w:hAnsi="Arial" w:cs="Arial"/>
          <w:sz w:val="14"/>
          <w:szCs w:val="14"/>
          <w:lang w:val="es-ES_tradnl"/>
        </w:rPr>
      </w:pPr>
    </w:p>
    <w:p w14:paraId="5D5E2866" w14:textId="77777777" w:rsidR="00923708" w:rsidRPr="004A1108" w:rsidRDefault="00923708" w:rsidP="00923708">
      <w:pPr>
        <w:pStyle w:val="Textoindependiente"/>
        <w:shd w:val="clear" w:color="auto" w:fill="FFFFFF"/>
        <w:ind w:right="-94"/>
        <w:rPr>
          <w:rFonts w:cs="Arial"/>
          <w:sz w:val="17"/>
          <w:szCs w:val="17"/>
        </w:rPr>
      </w:pPr>
      <w:r w:rsidRPr="004A1108">
        <w:rPr>
          <w:rFonts w:cs="Arial"/>
          <w:sz w:val="17"/>
          <w:szCs w:val="17"/>
        </w:rPr>
        <w:t xml:space="preserve">En el presente </w:t>
      </w:r>
      <w:r>
        <w:rPr>
          <w:rFonts w:cs="Arial"/>
          <w:sz w:val="17"/>
          <w:szCs w:val="17"/>
        </w:rPr>
        <w:t>C</w:t>
      </w:r>
      <w:r w:rsidRPr="004A1108">
        <w:rPr>
          <w:rFonts w:cs="Arial"/>
          <w:sz w:val="17"/>
          <w:szCs w:val="17"/>
        </w:rPr>
        <w:t xml:space="preserve">ontrato no se consideran anticipos y el precio es fijo durante la vigencia </w:t>
      </w:r>
      <w:proofErr w:type="gramStart"/>
      <w:r w:rsidRPr="004A1108">
        <w:rPr>
          <w:rFonts w:cs="Arial"/>
          <w:sz w:val="17"/>
          <w:szCs w:val="17"/>
        </w:rPr>
        <w:t>del mismo</w:t>
      </w:r>
      <w:proofErr w:type="gramEnd"/>
      <w:r w:rsidRPr="004A1108">
        <w:rPr>
          <w:rFonts w:cs="Arial"/>
          <w:sz w:val="17"/>
          <w:szCs w:val="17"/>
        </w:rPr>
        <w:t>, por lo que no se encuentra sujeto a ajuste de precio.</w:t>
      </w:r>
    </w:p>
    <w:p w14:paraId="0040BDDB" w14:textId="77777777" w:rsidR="00923708" w:rsidRPr="004A1108" w:rsidRDefault="00923708" w:rsidP="00923708">
      <w:pPr>
        <w:pStyle w:val="Textoindependiente"/>
        <w:shd w:val="clear" w:color="auto" w:fill="FFFFFF"/>
        <w:ind w:right="-94"/>
        <w:rPr>
          <w:rFonts w:cs="Arial"/>
          <w:sz w:val="14"/>
          <w:szCs w:val="14"/>
        </w:rPr>
      </w:pPr>
    </w:p>
    <w:p w14:paraId="4EC02425" w14:textId="77777777" w:rsidR="00923708" w:rsidRPr="004A1108" w:rsidRDefault="00923708" w:rsidP="00923708">
      <w:pPr>
        <w:pStyle w:val="Textoindependiente"/>
        <w:shd w:val="clear" w:color="auto" w:fill="FFFFFF"/>
        <w:ind w:right="-94"/>
        <w:rPr>
          <w:rFonts w:cs="Arial"/>
          <w:sz w:val="17"/>
          <w:szCs w:val="17"/>
          <w:u w:val="single"/>
        </w:rPr>
      </w:pPr>
      <w:r w:rsidRPr="00703AD0">
        <w:rPr>
          <w:rFonts w:cs="Arial"/>
          <w:sz w:val="17"/>
          <w:szCs w:val="17"/>
          <w:highlight w:val="lightGray"/>
          <w:u w:val="single"/>
        </w:rPr>
        <w:t>(O bien, describir si existen anticipos y/o el mecanismo de ajuste de precio que se aplicará).</w:t>
      </w:r>
    </w:p>
    <w:p w14:paraId="3C377204" w14:textId="77777777" w:rsidR="00923708" w:rsidRPr="004A1108" w:rsidRDefault="00923708" w:rsidP="00923708">
      <w:pPr>
        <w:pStyle w:val="Textoindependiente"/>
        <w:ind w:right="-94"/>
        <w:rPr>
          <w:rFonts w:cs="Arial"/>
          <w:b/>
          <w:sz w:val="14"/>
          <w:szCs w:val="14"/>
          <w:u w:val="single"/>
        </w:rPr>
      </w:pPr>
    </w:p>
    <w:p w14:paraId="361DCBC3" w14:textId="77777777" w:rsidR="00923708" w:rsidRPr="004A1108" w:rsidRDefault="00923708" w:rsidP="00923708">
      <w:pPr>
        <w:pStyle w:val="Textoindependiente"/>
        <w:ind w:right="-94"/>
        <w:outlineLvl w:val="0"/>
        <w:rPr>
          <w:rFonts w:cs="Arial"/>
          <w:b/>
          <w:sz w:val="17"/>
          <w:szCs w:val="17"/>
          <w:u w:val="single"/>
        </w:rPr>
      </w:pPr>
      <w:proofErr w:type="gramStart"/>
      <w:r w:rsidRPr="004A1108">
        <w:rPr>
          <w:rFonts w:cs="Arial"/>
          <w:b/>
          <w:sz w:val="17"/>
          <w:szCs w:val="17"/>
          <w:u w:val="single"/>
        </w:rPr>
        <w:t>Tercera.-</w:t>
      </w:r>
      <w:proofErr w:type="gramEnd"/>
      <w:r w:rsidRPr="004A1108">
        <w:rPr>
          <w:rFonts w:cs="Arial"/>
          <w:b/>
          <w:sz w:val="17"/>
          <w:szCs w:val="17"/>
          <w:u w:val="single"/>
        </w:rPr>
        <w:t xml:space="preserve"> Condiciones de pago.</w:t>
      </w:r>
    </w:p>
    <w:p w14:paraId="301EB62E" w14:textId="77777777" w:rsidR="00923708" w:rsidRPr="004A1108" w:rsidRDefault="00923708" w:rsidP="00923708">
      <w:pPr>
        <w:pStyle w:val="Textoindependiente"/>
        <w:shd w:val="clear" w:color="auto" w:fill="D9D9D9" w:themeFill="background1" w:themeFillShade="D9"/>
        <w:ind w:right="-94"/>
        <w:rPr>
          <w:rFonts w:cs="Arial"/>
          <w:sz w:val="17"/>
          <w:szCs w:val="17"/>
        </w:rPr>
      </w:pPr>
      <w:r w:rsidRPr="004A1108">
        <w:rPr>
          <w:rFonts w:cs="Arial"/>
          <w:sz w:val="17"/>
          <w:szCs w:val="17"/>
        </w:rPr>
        <w:t>(Señalar forma, periodicidad y condicionantes de pago establecidos por el área requirente)</w:t>
      </w:r>
    </w:p>
    <w:p w14:paraId="253FE159" w14:textId="77777777" w:rsidR="00923708" w:rsidRPr="004A1108" w:rsidRDefault="00923708" w:rsidP="00923708">
      <w:pPr>
        <w:pStyle w:val="Textoindependiente"/>
        <w:ind w:right="-94"/>
        <w:rPr>
          <w:rFonts w:cs="Arial"/>
          <w:sz w:val="14"/>
          <w:szCs w:val="14"/>
        </w:rPr>
      </w:pPr>
    </w:p>
    <w:p w14:paraId="1EB4D69F" w14:textId="77777777" w:rsidR="00923708" w:rsidRPr="004A1108" w:rsidRDefault="00923708" w:rsidP="00923708">
      <w:pPr>
        <w:pStyle w:val="Textoindependiente"/>
        <w:ind w:right="-94"/>
        <w:rPr>
          <w:rFonts w:cs="Arial"/>
          <w:sz w:val="17"/>
          <w:szCs w:val="17"/>
          <w:lang w:val="es-ES_tradnl" w:eastAsia="es-MX"/>
        </w:rPr>
      </w:pPr>
      <w:r w:rsidRPr="00EA3941">
        <w:rPr>
          <w:rFonts w:cs="Arial"/>
          <w:sz w:val="17"/>
          <w:szCs w:val="17"/>
          <w:lang w:eastAsia="es-MX"/>
        </w:rPr>
        <w:t xml:space="preserve">El Comprobante Fiscal Digital por Internet </w:t>
      </w:r>
      <w:r w:rsidRPr="00EA3941">
        <w:rPr>
          <w:rFonts w:cs="Arial"/>
          <w:b/>
          <w:bCs/>
          <w:sz w:val="17"/>
          <w:szCs w:val="17"/>
          <w:lang w:eastAsia="es-MX"/>
        </w:rPr>
        <w:t>(CFDI)</w:t>
      </w:r>
      <w:r w:rsidRPr="00EA3941">
        <w:rPr>
          <w:rFonts w:cs="Arial"/>
          <w:sz w:val="17"/>
          <w:szCs w:val="17"/>
          <w:lang w:eastAsia="es-MX"/>
        </w:rPr>
        <w:t xml:space="preserve"> </w:t>
      </w:r>
      <w:r w:rsidRPr="004A1108">
        <w:rPr>
          <w:rFonts w:cs="Arial"/>
          <w:sz w:val="17"/>
          <w:szCs w:val="17"/>
          <w:lang w:val="es-ES_tradnl" w:eastAsia="es-MX"/>
        </w:rPr>
        <w:t xml:space="preserve">que presente el </w:t>
      </w:r>
      <w:r w:rsidRPr="004A1108">
        <w:rPr>
          <w:rFonts w:cs="Arial"/>
          <w:b/>
          <w:bCs/>
          <w:sz w:val="17"/>
          <w:szCs w:val="17"/>
          <w:lang w:val="es-ES_tradnl" w:eastAsia="es-MX"/>
        </w:rPr>
        <w:t xml:space="preserve">“Proveedor” </w:t>
      </w:r>
      <w:r w:rsidRPr="004A1108">
        <w:rPr>
          <w:rFonts w:cs="Arial"/>
          <w:sz w:val="17"/>
          <w:szCs w:val="17"/>
          <w:lang w:val="es-ES_tradnl" w:eastAsia="es-MX"/>
        </w:rPr>
        <w:t>para el trámite de pago, deberán</w:t>
      </w:r>
      <w:r w:rsidRPr="004A1108">
        <w:rPr>
          <w:rFonts w:cs="Arial"/>
          <w:b/>
          <w:bCs/>
          <w:sz w:val="17"/>
          <w:szCs w:val="17"/>
          <w:lang w:val="es-ES_tradnl" w:eastAsia="es-MX"/>
        </w:rPr>
        <w:t xml:space="preserve"> </w:t>
      </w:r>
      <w:r w:rsidRPr="004A1108">
        <w:rPr>
          <w:rFonts w:cs="Arial"/>
          <w:sz w:val="17"/>
          <w:szCs w:val="17"/>
          <w:lang w:val="es-ES_tradnl" w:eastAsia="es-MX"/>
        </w:rPr>
        <w:t>cumplir con los requisitos fiscales que señalan los artículos 29 y 29 A del Código Fiscal de la Federación</w:t>
      </w:r>
      <w:r>
        <w:rPr>
          <w:rFonts w:cs="Arial"/>
          <w:sz w:val="17"/>
          <w:szCs w:val="17"/>
          <w:lang w:val="es-ES_tradnl" w:eastAsia="es-MX"/>
        </w:rPr>
        <w:t xml:space="preserve"> y</w:t>
      </w:r>
      <w:r w:rsidRPr="004A1108">
        <w:rPr>
          <w:rFonts w:cs="Arial"/>
          <w:sz w:val="17"/>
          <w:szCs w:val="17"/>
          <w:lang w:val="es-ES_tradnl" w:eastAsia="es-MX"/>
        </w:rPr>
        <w:t xml:space="preserve"> las reglas 2.7.1.32 o 2.7.1.39 de la Resolución Miscelánea Fiscal (RMF) vigente, o las que en lo sucesivo </w:t>
      </w:r>
      <w:r w:rsidRPr="004A1108">
        <w:rPr>
          <w:rFonts w:cs="Arial"/>
          <w:sz w:val="17"/>
          <w:szCs w:val="17"/>
          <w:lang w:eastAsia="es-MX"/>
        </w:rPr>
        <w:t>se</w:t>
      </w:r>
      <w:r w:rsidRPr="004A1108">
        <w:rPr>
          <w:rFonts w:cs="Arial"/>
          <w:sz w:val="17"/>
          <w:szCs w:val="17"/>
          <w:lang w:val="es-ES_tradnl" w:eastAsia="es-MX"/>
        </w:rPr>
        <w:t xml:space="preserve"> adicionen o modifiquen.</w:t>
      </w:r>
    </w:p>
    <w:p w14:paraId="1A9A4996" w14:textId="77777777" w:rsidR="00923708" w:rsidRPr="004A1108" w:rsidRDefault="00923708" w:rsidP="00923708">
      <w:pPr>
        <w:pStyle w:val="Textoindependiente"/>
        <w:ind w:right="-94"/>
        <w:rPr>
          <w:rFonts w:cs="Arial"/>
          <w:sz w:val="14"/>
          <w:szCs w:val="14"/>
          <w:lang w:val="es-ES_tradnl" w:eastAsia="es-MX"/>
        </w:rPr>
      </w:pPr>
    </w:p>
    <w:p w14:paraId="2C05BF55" w14:textId="77777777" w:rsidR="009237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Si el </w:t>
      </w:r>
      <w:r w:rsidRPr="004A1108">
        <w:rPr>
          <w:rFonts w:cs="Arial"/>
          <w:b/>
          <w:bCs/>
          <w:sz w:val="17"/>
          <w:szCs w:val="17"/>
          <w:lang w:val="es-ES_tradnl" w:eastAsia="es-MX"/>
        </w:rPr>
        <w:t>“Proveedor”</w:t>
      </w:r>
      <w:r w:rsidRPr="004A1108">
        <w:rPr>
          <w:rFonts w:cs="Arial"/>
          <w:sz w:val="17"/>
          <w:szCs w:val="17"/>
          <w:lang w:val="es-ES_tradnl" w:eastAsia="es-MX"/>
        </w:rPr>
        <w:t xml:space="preserve"> está en posibilidad de cumplir con la </w:t>
      </w:r>
      <w:r w:rsidRPr="004A1108">
        <w:rPr>
          <w:rFonts w:cs="Arial"/>
          <w:sz w:val="17"/>
          <w:szCs w:val="17"/>
          <w:lang w:eastAsia="es-MX"/>
        </w:rPr>
        <w:t>regla</w:t>
      </w:r>
      <w:r w:rsidRPr="004A1108">
        <w:rPr>
          <w:rFonts w:cs="Arial"/>
          <w:sz w:val="17"/>
          <w:szCs w:val="17"/>
          <w:lang w:val="es-ES_tradnl" w:eastAsia="es-MX"/>
        </w:rPr>
        <w:t xml:space="preserve"> 2.7.1.32 de la RMF, al recibir el pago, el </w:t>
      </w:r>
      <w:r w:rsidRPr="004A1108">
        <w:rPr>
          <w:rFonts w:cs="Arial"/>
          <w:b/>
          <w:bCs/>
          <w:sz w:val="17"/>
          <w:szCs w:val="17"/>
          <w:lang w:val="es-ES_tradnl" w:eastAsia="es-MX"/>
        </w:rPr>
        <w:t>“Proveedor”</w:t>
      </w:r>
      <w:r w:rsidRPr="004A1108">
        <w:rPr>
          <w:rFonts w:cs="Arial"/>
          <w:sz w:val="17"/>
          <w:szCs w:val="17"/>
          <w:lang w:val="es-ES_tradnl" w:eastAsia="es-MX"/>
        </w:rPr>
        <w:t xml:space="preserve"> deberá enviar el </w:t>
      </w:r>
      <w:r w:rsidRPr="004A1108">
        <w:rPr>
          <w:rFonts w:cs="Arial"/>
          <w:b/>
          <w:bCs/>
          <w:sz w:val="17"/>
          <w:szCs w:val="17"/>
          <w:lang w:val="es-ES_tradnl" w:eastAsia="es-MX"/>
        </w:rPr>
        <w:t xml:space="preserve">CFDI complemento de pago </w:t>
      </w:r>
      <w:r w:rsidRPr="004A1108">
        <w:rPr>
          <w:rFonts w:cs="Arial"/>
          <w:sz w:val="17"/>
          <w:szCs w:val="17"/>
          <w:lang w:val="es-ES_tradnl" w:eastAsia="es-MX"/>
        </w:rPr>
        <w:t xml:space="preserve">correspondiente, al correo electrónico de la Subdirección de Cuentas por Pagar </w:t>
      </w:r>
      <w:r>
        <w:rPr>
          <w:rFonts w:cs="Arial"/>
          <w:sz w:val="17"/>
          <w:szCs w:val="17"/>
          <w:lang w:val="es-ES_tradnl" w:eastAsia="es-MX"/>
        </w:rPr>
        <w:t xml:space="preserve">de la </w:t>
      </w:r>
      <w:r>
        <w:rPr>
          <w:rFonts w:cs="Arial"/>
          <w:b/>
          <w:bCs/>
          <w:sz w:val="17"/>
          <w:szCs w:val="17"/>
          <w:lang w:val="es-ES_tradnl" w:eastAsia="es-MX"/>
        </w:rPr>
        <w:t>DEA</w:t>
      </w:r>
      <w:r w:rsidRPr="004A1108">
        <w:rPr>
          <w:rFonts w:cs="Arial"/>
          <w:sz w:val="17"/>
          <w:szCs w:val="17"/>
          <w:lang w:val="es-ES_tradnl" w:eastAsia="es-MX"/>
        </w:rPr>
        <w:t xml:space="preserve"> (</w:t>
      </w:r>
      <w:hyperlink r:id="rId42" w:history="1">
        <w:r w:rsidRPr="004A1108">
          <w:rPr>
            <w:rStyle w:val="Hipervnculo"/>
            <w:rFonts w:cs="Arial"/>
            <w:sz w:val="17"/>
            <w:szCs w:val="17"/>
            <w:lang w:val="es-ES_tradnl" w:eastAsia="es-MX"/>
          </w:rPr>
          <w:t>complementodepago.scp@ine.</w:t>
        </w:r>
      </w:hyperlink>
      <w:r w:rsidRPr="004A1108">
        <w:rPr>
          <w:rFonts w:cs="Arial"/>
          <w:sz w:val="17"/>
          <w:szCs w:val="17"/>
          <w:u w:val="single"/>
          <w:lang w:val="es-ES_tradnl" w:eastAsia="es-MX"/>
        </w:rPr>
        <w:t>mx</w:t>
      </w:r>
      <w:r w:rsidRPr="004A1108">
        <w:rPr>
          <w:rFonts w:cs="Arial"/>
          <w:sz w:val="17"/>
          <w:szCs w:val="17"/>
          <w:lang w:val="es-ES_tradnl" w:eastAsia="es-MX"/>
        </w:rPr>
        <w:t>), de</w:t>
      </w:r>
      <w:r>
        <w:rPr>
          <w:rFonts w:cs="Arial"/>
          <w:sz w:val="17"/>
          <w:szCs w:val="17"/>
          <w:lang w:val="es-ES_tradnl" w:eastAsia="es-MX"/>
        </w:rPr>
        <w:t xml:space="preserve"> </w:t>
      </w:r>
      <w:r w:rsidRPr="004A1108">
        <w:rPr>
          <w:rFonts w:cs="Arial"/>
          <w:sz w:val="17"/>
          <w:szCs w:val="17"/>
          <w:lang w:val="es-ES_tradnl" w:eastAsia="es-MX"/>
        </w:rPr>
        <w:t>l</w:t>
      </w:r>
      <w:r>
        <w:rPr>
          <w:rFonts w:cs="Arial"/>
          <w:sz w:val="17"/>
          <w:szCs w:val="17"/>
          <w:lang w:val="es-ES_tradnl" w:eastAsia="es-MX"/>
        </w:rPr>
        <w:t>a</w:t>
      </w:r>
      <w:r w:rsidRPr="004A1108">
        <w:rPr>
          <w:rFonts w:cs="Arial"/>
          <w:sz w:val="17"/>
          <w:szCs w:val="17"/>
          <w:lang w:val="es-ES_tradnl" w:eastAsia="es-MX"/>
        </w:rPr>
        <w:t xml:space="preserve"> </w:t>
      </w:r>
      <w:r>
        <w:rPr>
          <w:rFonts w:cs="Arial"/>
          <w:sz w:val="17"/>
          <w:szCs w:val="17"/>
          <w:lang w:val="es-ES_tradnl" w:eastAsia="es-MX"/>
        </w:rPr>
        <w:t xml:space="preserve">persona </w:t>
      </w:r>
      <w:r w:rsidRPr="004A1108">
        <w:rPr>
          <w:rFonts w:cs="Arial"/>
          <w:sz w:val="17"/>
          <w:szCs w:val="17"/>
          <w:lang w:val="es-ES_tradnl" w:eastAsia="es-MX"/>
        </w:rPr>
        <w:t>Administrador</w:t>
      </w:r>
      <w:r>
        <w:rPr>
          <w:rFonts w:cs="Arial"/>
          <w:sz w:val="17"/>
          <w:szCs w:val="17"/>
          <w:lang w:val="es-ES_tradnl" w:eastAsia="es-MX"/>
        </w:rPr>
        <w:t>a</w:t>
      </w:r>
      <w:r w:rsidRPr="004A1108">
        <w:rPr>
          <w:rFonts w:cs="Arial"/>
          <w:sz w:val="17"/>
          <w:szCs w:val="17"/>
          <w:lang w:val="es-ES_tradnl" w:eastAsia="es-MX"/>
        </w:rPr>
        <w:t xml:space="preserve"> del Contrato </w:t>
      </w:r>
      <w:r w:rsidRPr="004A1108">
        <w:rPr>
          <w:rFonts w:cs="Arial"/>
          <w:sz w:val="17"/>
          <w:szCs w:val="17"/>
          <w:lang w:eastAsia="es-MX"/>
        </w:rPr>
        <w:t>(</w:t>
      </w:r>
      <w:hyperlink r:id="rId43" w:history="1">
        <w:r w:rsidRPr="004A1108">
          <w:rPr>
            <w:rStyle w:val="Hipervnculo"/>
            <w:rFonts w:cs="Arial"/>
            <w:sz w:val="17"/>
            <w:szCs w:val="17"/>
            <w:lang w:eastAsia="es-MX"/>
          </w:rPr>
          <w:t>_______@ine.mx</w:t>
        </w:r>
      </w:hyperlink>
      <w:r w:rsidRPr="004A1108">
        <w:rPr>
          <w:rFonts w:cs="Arial"/>
          <w:sz w:val="17"/>
          <w:szCs w:val="17"/>
          <w:lang w:eastAsia="es-MX"/>
        </w:rPr>
        <w:t>)</w:t>
      </w:r>
      <w:r>
        <w:rPr>
          <w:rFonts w:cs="Arial"/>
          <w:sz w:val="17"/>
          <w:szCs w:val="17"/>
          <w:lang w:eastAsia="es-MX"/>
        </w:rPr>
        <w:t xml:space="preserve"> y </w:t>
      </w:r>
      <w:r w:rsidRPr="004A1108">
        <w:rPr>
          <w:rFonts w:cs="Arial"/>
          <w:sz w:val="17"/>
          <w:szCs w:val="17"/>
          <w:lang w:val="es-ES_tradnl" w:eastAsia="es-MX"/>
        </w:rPr>
        <w:t>de</w:t>
      </w:r>
      <w:r>
        <w:rPr>
          <w:rFonts w:cs="Arial"/>
          <w:sz w:val="17"/>
          <w:szCs w:val="17"/>
          <w:lang w:val="es-ES_tradnl" w:eastAsia="es-MX"/>
        </w:rPr>
        <w:t xml:space="preserve"> </w:t>
      </w:r>
      <w:r w:rsidRPr="004A1108">
        <w:rPr>
          <w:rFonts w:cs="Arial"/>
          <w:sz w:val="17"/>
          <w:szCs w:val="17"/>
          <w:lang w:val="es-ES_tradnl" w:eastAsia="es-MX"/>
        </w:rPr>
        <w:t>l</w:t>
      </w:r>
      <w:r>
        <w:rPr>
          <w:rFonts w:cs="Arial"/>
          <w:sz w:val="17"/>
          <w:szCs w:val="17"/>
          <w:lang w:val="es-ES_tradnl" w:eastAsia="es-MX"/>
        </w:rPr>
        <w:t>a</w:t>
      </w:r>
      <w:r w:rsidRPr="004A1108">
        <w:rPr>
          <w:rFonts w:cs="Arial"/>
          <w:sz w:val="17"/>
          <w:szCs w:val="17"/>
          <w:lang w:val="es-ES_tradnl" w:eastAsia="es-MX"/>
        </w:rPr>
        <w:t xml:space="preserve"> </w:t>
      </w:r>
      <w:r>
        <w:rPr>
          <w:rFonts w:cs="Arial"/>
          <w:sz w:val="17"/>
          <w:szCs w:val="17"/>
          <w:lang w:val="es-ES_tradnl" w:eastAsia="es-MX"/>
        </w:rPr>
        <w:t>persona Supervisora</w:t>
      </w:r>
      <w:r w:rsidRPr="004A1108">
        <w:rPr>
          <w:rFonts w:cs="Arial"/>
          <w:sz w:val="17"/>
          <w:szCs w:val="17"/>
          <w:lang w:val="es-ES_tradnl" w:eastAsia="es-MX"/>
        </w:rPr>
        <w:t xml:space="preserve"> del Contrato </w:t>
      </w:r>
      <w:r w:rsidRPr="004A1108">
        <w:rPr>
          <w:rFonts w:cs="Arial"/>
          <w:sz w:val="17"/>
          <w:szCs w:val="17"/>
          <w:lang w:eastAsia="es-MX"/>
        </w:rPr>
        <w:t>(</w:t>
      </w:r>
      <w:hyperlink r:id="rId44" w:history="1">
        <w:r w:rsidRPr="004A1108">
          <w:rPr>
            <w:rStyle w:val="Hipervnculo"/>
            <w:rFonts w:cs="Arial"/>
            <w:sz w:val="17"/>
            <w:szCs w:val="17"/>
            <w:lang w:eastAsia="es-MX"/>
          </w:rPr>
          <w:t>_______@ine.mx</w:t>
        </w:r>
      </w:hyperlink>
      <w:r w:rsidRPr="004A1108">
        <w:rPr>
          <w:rFonts w:cs="Arial"/>
          <w:sz w:val="17"/>
          <w:szCs w:val="17"/>
          <w:lang w:eastAsia="es-MX"/>
        </w:rPr>
        <w:t>),</w:t>
      </w:r>
      <w:r w:rsidRPr="004A1108">
        <w:rPr>
          <w:rFonts w:cs="Arial"/>
          <w:sz w:val="17"/>
          <w:szCs w:val="17"/>
          <w:lang w:val="es-ES_tradnl" w:eastAsia="es-MX"/>
        </w:rPr>
        <w:t xml:space="preserve"> indicando obligatoriamente como referencia el número de Oficio de Solicitud de Pago (OSP), mismo que le será notificado por la Subdirección de Operación Financiera, vía correo electrónico; dicho envío deberá </w:t>
      </w:r>
      <w:r w:rsidRPr="004A1108">
        <w:rPr>
          <w:rFonts w:cs="Arial"/>
          <w:sz w:val="17"/>
          <w:szCs w:val="17"/>
          <w:lang w:eastAsia="es-MX"/>
        </w:rPr>
        <w:t>realizarse</w:t>
      </w:r>
      <w:r w:rsidRPr="004A1108">
        <w:rPr>
          <w:rFonts w:cs="Arial"/>
          <w:sz w:val="17"/>
          <w:szCs w:val="17"/>
          <w:lang w:val="es-ES_tradnl" w:eastAsia="es-MX"/>
        </w:rPr>
        <w:t xml:space="preserve"> dentro de los primeros </w:t>
      </w:r>
      <w:r>
        <w:rPr>
          <w:rFonts w:cs="Arial"/>
          <w:sz w:val="17"/>
          <w:szCs w:val="17"/>
          <w:lang w:val="es-ES_tradnl" w:eastAsia="es-MX"/>
        </w:rPr>
        <w:t>5</w:t>
      </w:r>
      <w:r w:rsidRPr="004A1108">
        <w:rPr>
          <w:rFonts w:cs="Arial"/>
          <w:sz w:val="17"/>
          <w:szCs w:val="17"/>
          <w:lang w:val="es-ES_tradnl" w:eastAsia="es-MX"/>
        </w:rPr>
        <w:t xml:space="preserve"> (</w:t>
      </w:r>
      <w:r>
        <w:rPr>
          <w:rFonts w:cs="Arial"/>
          <w:sz w:val="17"/>
          <w:szCs w:val="17"/>
          <w:lang w:val="es-ES_tradnl" w:eastAsia="es-MX"/>
        </w:rPr>
        <w:t>cinco</w:t>
      </w:r>
      <w:r w:rsidRPr="004A1108">
        <w:rPr>
          <w:rFonts w:cs="Arial"/>
          <w:sz w:val="17"/>
          <w:szCs w:val="17"/>
          <w:lang w:val="es-ES_tradnl" w:eastAsia="es-MX"/>
        </w:rPr>
        <w:t xml:space="preserve">) días naturales del mes siguiente a aquel en que haya recibido el pago correspondiente. </w:t>
      </w:r>
    </w:p>
    <w:p w14:paraId="7389F06D" w14:textId="77777777" w:rsidR="00923708" w:rsidRPr="004A1108" w:rsidRDefault="00923708" w:rsidP="00923708">
      <w:pPr>
        <w:pStyle w:val="Textoindependiente"/>
        <w:ind w:right="-94"/>
        <w:rPr>
          <w:rFonts w:cs="Arial"/>
          <w:sz w:val="17"/>
          <w:szCs w:val="17"/>
          <w:u w:val="single"/>
          <w:lang w:eastAsia="es-MX"/>
        </w:rPr>
      </w:pPr>
    </w:p>
    <w:p w14:paraId="0DD9698E" w14:textId="77777777" w:rsidR="00923708" w:rsidRPr="004A11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Para efectos del plazo anterior, se considerará como fecha de recepción del pago, aquella en que el </w:t>
      </w:r>
      <w:r w:rsidRPr="004A1108">
        <w:rPr>
          <w:rFonts w:cs="Arial"/>
          <w:b/>
          <w:bCs/>
          <w:sz w:val="17"/>
          <w:szCs w:val="17"/>
          <w:lang w:val="es-ES_tradnl" w:eastAsia="es-MX"/>
        </w:rPr>
        <w:t>“Proveedor”</w:t>
      </w:r>
      <w:r w:rsidRPr="004A1108">
        <w:rPr>
          <w:rFonts w:cs="Arial"/>
          <w:sz w:val="17"/>
          <w:szCs w:val="17"/>
          <w:lang w:val="es-ES_tradnl" w:eastAsia="es-MX"/>
        </w:rPr>
        <w:t xml:space="preserve"> haya recibido la transferencia </w:t>
      </w:r>
      <w:r w:rsidRPr="004A1108">
        <w:rPr>
          <w:rFonts w:cs="Arial"/>
          <w:sz w:val="17"/>
          <w:szCs w:val="17"/>
          <w:lang w:eastAsia="es-MX"/>
        </w:rPr>
        <w:t>electrónica</w:t>
      </w:r>
      <w:r w:rsidRPr="004A1108">
        <w:rPr>
          <w:rFonts w:cs="Arial"/>
          <w:sz w:val="17"/>
          <w:szCs w:val="17"/>
          <w:lang w:val="es-ES_tradnl" w:eastAsia="es-MX"/>
        </w:rPr>
        <w:t xml:space="preserve"> en la cuenta bancaria señalada para tal efecto, o bien, en la que haya recibido el cheque correspondiente, en la Caja General de la </w:t>
      </w:r>
      <w:r w:rsidRPr="00B55844">
        <w:rPr>
          <w:rFonts w:cs="Arial"/>
          <w:b/>
          <w:bCs/>
          <w:sz w:val="17"/>
          <w:szCs w:val="17"/>
          <w:lang w:val="es-ES_tradnl" w:eastAsia="es-MX"/>
        </w:rPr>
        <w:t>DEA</w:t>
      </w:r>
      <w:r>
        <w:rPr>
          <w:rFonts w:cs="Arial"/>
          <w:sz w:val="17"/>
          <w:szCs w:val="17"/>
          <w:lang w:val="es-ES_tradnl" w:eastAsia="es-MX"/>
        </w:rPr>
        <w:t xml:space="preserve"> </w:t>
      </w:r>
      <w:r w:rsidRPr="004A1108">
        <w:rPr>
          <w:rFonts w:cs="Arial"/>
          <w:sz w:val="17"/>
          <w:szCs w:val="17"/>
          <w:lang w:val="es-ES_tradnl" w:eastAsia="es-MX"/>
        </w:rPr>
        <w:t xml:space="preserve">ubicada en Periférico Sur, número 4124, piso 1, Colonia Jardines del Pedregal, </w:t>
      </w:r>
      <w:r w:rsidRPr="004A1108">
        <w:rPr>
          <w:rFonts w:cs="Arial"/>
          <w:b/>
          <w:sz w:val="17"/>
          <w:szCs w:val="17"/>
          <w:lang w:eastAsia="es-MX"/>
        </w:rPr>
        <w:t>Demarcación Territorial</w:t>
      </w:r>
      <w:r w:rsidRPr="004A1108">
        <w:rPr>
          <w:rFonts w:cs="Arial"/>
          <w:sz w:val="17"/>
          <w:szCs w:val="17"/>
          <w:lang w:val="es-ES_tradnl" w:eastAsia="es-MX"/>
        </w:rPr>
        <w:t xml:space="preserve"> Álvaro Obregón, código postal 01900, Ciudad de México.</w:t>
      </w:r>
    </w:p>
    <w:p w14:paraId="68B32C0C" w14:textId="77777777" w:rsidR="00923708" w:rsidRPr="004A1108" w:rsidRDefault="00923708" w:rsidP="00923708">
      <w:pPr>
        <w:pStyle w:val="Textoindependiente"/>
        <w:ind w:right="-94"/>
        <w:rPr>
          <w:rFonts w:cs="Arial"/>
          <w:sz w:val="14"/>
          <w:szCs w:val="14"/>
          <w:lang w:val="es-ES_tradnl" w:eastAsia="es-MX"/>
        </w:rPr>
      </w:pPr>
    </w:p>
    <w:p w14:paraId="3CADC2CB" w14:textId="77777777" w:rsidR="00923708" w:rsidRPr="004A11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lastRenderedPageBreak/>
        <w:t xml:space="preserve">En caso de que no se reciba el </w:t>
      </w:r>
      <w:r w:rsidRPr="004A1108">
        <w:rPr>
          <w:rFonts w:cs="Arial"/>
          <w:b/>
          <w:bCs/>
          <w:sz w:val="17"/>
          <w:szCs w:val="17"/>
          <w:lang w:val="es-ES_tradnl" w:eastAsia="es-MX"/>
        </w:rPr>
        <w:t>CFDI complemento de pago</w:t>
      </w:r>
      <w:r w:rsidRPr="004A1108">
        <w:rPr>
          <w:rFonts w:cs="Arial"/>
          <w:sz w:val="17"/>
          <w:szCs w:val="17"/>
          <w:lang w:val="es-ES_tradnl" w:eastAsia="es-MX"/>
        </w:rPr>
        <w:t xml:space="preserve"> correspondiente en el plazo antes señalado, la Subdirección de Cuentas por Pagar, realizará la denuncia </w:t>
      </w:r>
      <w:r w:rsidRPr="004A1108">
        <w:rPr>
          <w:rFonts w:cs="Arial"/>
          <w:sz w:val="17"/>
          <w:szCs w:val="17"/>
          <w:lang w:eastAsia="es-MX"/>
        </w:rPr>
        <w:t>correspondiente</w:t>
      </w:r>
      <w:r w:rsidRPr="004A1108">
        <w:rPr>
          <w:rFonts w:cs="Arial"/>
          <w:sz w:val="17"/>
          <w:szCs w:val="17"/>
          <w:lang w:val="es-ES_tradnl" w:eastAsia="es-MX"/>
        </w:rPr>
        <w:t xml:space="preserve"> ante el Servicio de Administración Tributaria.</w:t>
      </w:r>
    </w:p>
    <w:p w14:paraId="7116B7F1" w14:textId="77777777" w:rsidR="00923708" w:rsidRPr="004A1108" w:rsidRDefault="00923708" w:rsidP="00923708">
      <w:pPr>
        <w:pStyle w:val="Textoindependiente"/>
        <w:ind w:right="-94"/>
        <w:rPr>
          <w:rFonts w:cs="Arial"/>
          <w:sz w:val="14"/>
          <w:szCs w:val="14"/>
          <w:lang w:val="es-ES_tradnl" w:eastAsia="es-MX"/>
        </w:rPr>
      </w:pPr>
    </w:p>
    <w:p w14:paraId="0F9B7C5C" w14:textId="77777777" w:rsidR="00923708" w:rsidRDefault="00923708" w:rsidP="00923708">
      <w:pPr>
        <w:pStyle w:val="Textoindependiente"/>
        <w:ind w:right="-94"/>
        <w:rPr>
          <w:rFonts w:cs="Arial"/>
          <w:sz w:val="17"/>
          <w:szCs w:val="17"/>
          <w:lang w:val="es-ES_tradnl" w:eastAsia="es-MX"/>
        </w:rPr>
      </w:pPr>
      <w:r w:rsidRPr="004A1108">
        <w:rPr>
          <w:rFonts w:cs="Arial"/>
          <w:sz w:val="17"/>
          <w:szCs w:val="17"/>
          <w:lang w:val="es-ES_tradnl" w:eastAsia="es-MX"/>
        </w:rPr>
        <w:t xml:space="preserve">Si el </w:t>
      </w:r>
      <w:r w:rsidRPr="004A1108">
        <w:rPr>
          <w:rFonts w:cs="Arial"/>
          <w:b/>
          <w:bCs/>
          <w:sz w:val="17"/>
          <w:szCs w:val="17"/>
          <w:lang w:val="es-ES_tradnl" w:eastAsia="es-MX"/>
        </w:rPr>
        <w:t>“Proveedor”</w:t>
      </w:r>
      <w:r w:rsidRPr="004A1108">
        <w:rPr>
          <w:rFonts w:cs="Arial"/>
          <w:sz w:val="17"/>
          <w:szCs w:val="17"/>
          <w:lang w:val="es-ES_tradnl" w:eastAsia="es-MX"/>
        </w:rPr>
        <w:t xml:space="preserve"> está en posibilidad de cumplir con la </w:t>
      </w:r>
      <w:r w:rsidRPr="004A1108">
        <w:rPr>
          <w:rFonts w:cs="Arial"/>
          <w:sz w:val="17"/>
          <w:szCs w:val="17"/>
          <w:lang w:eastAsia="es-MX"/>
        </w:rPr>
        <w:t>regla</w:t>
      </w:r>
      <w:r w:rsidRPr="004A1108">
        <w:rPr>
          <w:rFonts w:cs="Arial"/>
          <w:sz w:val="17"/>
          <w:szCs w:val="17"/>
          <w:lang w:val="es-ES_tradnl" w:eastAsia="es-MX"/>
        </w:rPr>
        <w:t xml:space="preserve"> 2.7.1.39 de la RMF, deberá emitir el </w:t>
      </w:r>
      <w:r w:rsidRPr="004A1108">
        <w:rPr>
          <w:rFonts w:cs="Arial"/>
          <w:b/>
          <w:bCs/>
          <w:sz w:val="17"/>
          <w:szCs w:val="17"/>
          <w:lang w:val="es-ES_tradnl" w:eastAsia="es-MX"/>
        </w:rPr>
        <w:t>CFDI</w:t>
      </w:r>
      <w:r w:rsidRPr="004A1108">
        <w:rPr>
          <w:rFonts w:cs="Arial"/>
          <w:sz w:val="17"/>
          <w:szCs w:val="17"/>
          <w:lang w:val="es-ES_tradnl" w:eastAsia="es-MX"/>
        </w:rPr>
        <w:t xml:space="preserve"> correspondiente dentro de los plazos establecidos por la Dirección de Recursos Financieros para su recepción.</w:t>
      </w:r>
    </w:p>
    <w:p w14:paraId="5AFE86CC" w14:textId="77777777" w:rsidR="00923708" w:rsidRDefault="00923708" w:rsidP="00923708">
      <w:pPr>
        <w:pStyle w:val="Textoindependiente"/>
        <w:ind w:right="-94"/>
        <w:rPr>
          <w:rFonts w:cs="Arial"/>
          <w:sz w:val="17"/>
          <w:szCs w:val="17"/>
          <w:lang w:val="es-ES_tradnl" w:eastAsia="es-MX"/>
        </w:rPr>
      </w:pPr>
    </w:p>
    <w:p w14:paraId="718634D8" w14:textId="77777777" w:rsidR="00923708" w:rsidRPr="00446E4F" w:rsidRDefault="00923708" w:rsidP="00923708">
      <w:pPr>
        <w:pStyle w:val="Textoindependiente"/>
        <w:ind w:right="-94"/>
        <w:rPr>
          <w:rFonts w:cs="Arial"/>
          <w:sz w:val="17"/>
          <w:szCs w:val="17"/>
          <w:lang w:eastAsia="es-MX"/>
        </w:rPr>
      </w:pPr>
      <w:r w:rsidRPr="00446E4F">
        <w:rPr>
          <w:rFonts w:cs="Arial"/>
          <w:sz w:val="17"/>
          <w:szCs w:val="17"/>
          <w:lang w:eastAsia="es-MX"/>
        </w:rPr>
        <w:t xml:space="preserve">Al final de cada ejercicio fiscal, cuando por la naturaleza del servicio o por las fechas de entrega de los bienes, así como la fecha en la que las solicitudes de pago ingresen a la ventanilla de la Subdirección de Cuentas por Pagar de la </w:t>
      </w:r>
      <w:r w:rsidRPr="00446E4F">
        <w:rPr>
          <w:rFonts w:cs="Arial"/>
          <w:b/>
          <w:bCs/>
          <w:sz w:val="17"/>
          <w:szCs w:val="17"/>
          <w:lang w:eastAsia="es-MX"/>
        </w:rPr>
        <w:t>DRF</w:t>
      </w:r>
      <w:r w:rsidRPr="00446E4F">
        <w:rPr>
          <w:rFonts w:cs="Arial"/>
          <w:sz w:val="17"/>
          <w:szCs w:val="17"/>
          <w:lang w:eastAsia="es-MX"/>
        </w:rPr>
        <w:t xml:space="preserve">, los pagos se deban registrar como pasivos circulantes, los </w:t>
      </w:r>
      <w:r w:rsidRPr="00446E4F">
        <w:rPr>
          <w:rFonts w:cs="Arial"/>
          <w:b/>
          <w:bCs/>
          <w:sz w:val="17"/>
          <w:szCs w:val="17"/>
          <w:lang w:eastAsia="es-MX"/>
        </w:rPr>
        <w:t>CFDI</w:t>
      </w:r>
      <w:r w:rsidRPr="00446E4F">
        <w:rPr>
          <w:rFonts w:cs="Arial"/>
          <w:sz w:val="17"/>
          <w:szCs w:val="17"/>
          <w:lang w:eastAsia="es-MX"/>
        </w:rPr>
        <w:t xml:space="preserve"> deberán en todos los casos apegarse a la regla 2.7.1.32.</w:t>
      </w:r>
    </w:p>
    <w:p w14:paraId="44A64285" w14:textId="77777777" w:rsidR="00923708" w:rsidRPr="004A1108" w:rsidRDefault="00923708" w:rsidP="00923708">
      <w:pPr>
        <w:pStyle w:val="Textoindependiente"/>
        <w:ind w:right="-94"/>
        <w:rPr>
          <w:rFonts w:cs="Arial"/>
          <w:sz w:val="17"/>
          <w:szCs w:val="17"/>
          <w:lang w:val="es-ES_tradnl" w:eastAsia="es-MX"/>
        </w:rPr>
      </w:pPr>
    </w:p>
    <w:p w14:paraId="3952D27E" w14:textId="77777777" w:rsidR="00923708" w:rsidRPr="004A1108" w:rsidRDefault="00923708" w:rsidP="00923708">
      <w:pPr>
        <w:pStyle w:val="Textoindependiente"/>
        <w:ind w:right="-94"/>
        <w:rPr>
          <w:rFonts w:cs="Arial"/>
          <w:sz w:val="17"/>
          <w:szCs w:val="17"/>
          <w:lang w:eastAsia="es-MX"/>
        </w:rPr>
      </w:pPr>
      <w:r w:rsidRPr="004A1108">
        <w:rPr>
          <w:rFonts w:cs="Arial"/>
          <w:sz w:val="17"/>
          <w:szCs w:val="17"/>
          <w:lang w:val="es-ES_tradnl" w:eastAsia="es-MX"/>
        </w:rPr>
        <w:t xml:space="preserve">En términos de los artículos 60 del </w:t>
      </w:r>
      <w:r w:rsidRPr="004A1108">
        <w:rPr>
          <w:rFonts w:cs="Arial"/>
          <w:b/>
          <w:bCs/>
          <w:sz w:val="17"/>
          <w:szCs w:val="17"/>
          <w:lang w:val="es-ES_tradnl" w:eastAsia="es-MX"/>
        </w:rPr>
        <w:t>“Reglamento”</w:t>
      </w:r>
      <w:r w:rsidRPr="004A1108">
        <w:rPr>
          <w:rFonts w:cs="Arial"/>
          <w:sz w:val="17"/>
          <w:szCs w:val="17"/>
          <w:lang w:eastAsia="es-MX"/>
        </w:rPr>
        <w:t xml:space="preserve"> y 163 de las </w:t>
      </w:r>
      <w:r w:rsidRPr="004A1108">
        <w:rPr>
          <w:rFonts w:cs="Arial"/>
          <w:b/>
          <w:bCs/>
          <w:sz w:val="17"/>
          <w:szCs w:val="17"/>
          <w:lang w:eastAsia="es-MX"/>
        </w:rPr>
        <w:t>“POBALINES”</w:t>
      </w:r>
      <w:r w:rsidRPr="004A1108">
        <w:rPr>
          <w:rFonts w:cs="Arial"/>
          <w:sz w:val="17"/>
          <w:szCs w:val="17"/>
          <w:lang w:eastAsia="es-MX"/>
        </w:rPr>
        <w:t xml:space="preserve">, para el caso de cualquiera de los supuestos anteriores, la fecha de </w:t>
      </w:r>
      <w:r w:rsidRPr="004A1108">
        <w:rPr>
          <w:rFonts w:cs="Arial"/>
          <w:sz w:val="17"/>
          <w:szCs w:val="17"/>
          <w:lang w:val="es-ES_tradnl" w:eastAsia="es-MX"/>
        </w:rPr>
        <w:t xml:space="preserve">pago no podrá exceder de 20 (veinte) días naturales contados a partir de la fecha en que el </w:t>
      </w:r>
      <w:r w:rsidRPr="004A1108">
        <w:rPr>
          <w:rFonts w:cs="Arial"/>
          <w:b/>
          <w:sz w:val="17"/>
          <w:szCs w:val="17"/>
          <w:lang w:val="es-ES_tradnl" w:eastAsia="es-MX"/>
        </w:rPr>
        <w:t>“Instituto”</w:t>
      </w:r>
      <w:r w:rsidRPr="004A1108">
        <w:rPr>
          <w:rFonts w:cs="Arial"/>
          <w:sz w:val="17"/>
          <w:szCs w:val="17"/>
          <w:lang w:val="es-ES_tradnl" w:eastAsia="es-MX"/>
        </w:rPr>
        <w:t xml:space="preserve"> reciba por parte del </w:t>
      </w:r>
      <w:r w:rsidRPr="004A1108">
        <w:rPr>
          <w:rFonts w:cs="Arial"/>
          <w:b/>
          <w:sz w:val="17"/>
          <w:szCs w:val="17"/>
          <w:lang w:val="es-ES_tradnl" w:eastAsia="es-MX"/>
        </w:rPr>
        <w:t>“Proveedor”</w:t>
      </w:r>
      <w:r w:rsidRPr="004A1108">
        <w:rPr>
          <w:rFonts w:cs="Arial"/>
          <w:sz w:val="17"/>
          <w:szCs w:val="17"/>
          <w:lang w:val="es-ES_tradnl" w:eastAsia="es-MX"/>
        </w:rPr>
        <w:t xml:space="preserve">, </w:t>
      </w:r>
      <w:r w:rsidRPr="004A1108">
        <w:rPr>
          <w:rFonts w:cs="Arial"/>
          <w:sz w:val="17"/>
          <w:szCs w:val="17"/>
          <w:lang w:eastAsia="es-MX"/>
        </w:rPr>
        <w:t>el</w:t>
      </w:r>
      <w:r w:rsidRPr="004A1108">
        <w:rPr>
          <w:rFonts w:cs="Arial"/>
          <w:sz w:val="17"/>
          <w:szCs w:val="17"/>
          <w:lang w:val="es-ES_tradnl" w:eastAsia="es-MX"/>
        </w:rPr>
        <w:t xml:space="preserve"> </w:t>
      </w:r>
      <w:r w:rsidRPr="004A1108">
        <w:rPr>
          <w:rFonts w:cs="Arial"/>
          <w:b/>
          <w:bCs/>
          <w:sz w:val="17"/>
          <w:szCs w:val="17"/>
          <w:lang w:eastAsia="es-MX"/>
        </w:rPr>
        <w:t>CFDI</w:t>
      </w:r>
      <w:r w:rsidRPr="004A1108">
        <w:rPr>
          <w:rFonts w:cs="Arial"/>
          <w:sz w:val="17"/>
          <w:szCs w:val="17"/>
          <w:lang w:eastAsia="es-MX"/>
        </w:rPr>
        <w:t xml:space="preserve"> correspondiente, previa </w:t>
      </w:r>
      <w:r w:rsidRPr="004A1108">
        <w:rPr>
          <w:rFonts w:cs="Arial"/>
          <w:sz w:val="17"/>
          <w:szCs w:val="17"/>
          <w:lang w:val="es-ES_tradnl" w:eastAsia="es-MX"/>
        </w:rPr>
        <w:t>liberación</w:t>
      </w:r>
      <w:r w:rsidRPr="004A1108">
        <w:rPr>
          <w:rFonts w:cs="Arial"/>
          <w:sz w:val="17"/>
          <w:szCs w:val="17"/>
          <w:lang w:eastAsia="es-MX"/>
        </w:rPr>
        <w:t xml:space="preserve"> del pago por parte del Administrador del Contrato, quien, en su caso, deberá </w:t>
      </w:r>
      <w:r w:rsidRPr="004A1108">
        <w:rPr>
          <w:rFonts w:cs="Arial"/>
          <w:sz w:val="17"/>
          <w:szCs w:val="17"/>
          <w:lang w:val="es-ES_tradnl" w:eastAsia="es-MX"/>
        </w:rPr>
        <w:t xml:space="preserve">adjuntar el comprobante de pago por concepto de penas convencionales, </w:t>
      </w:r>
      <w:r w:rsidRPr="004A1108">
        <w:rPr>
          <w:rFonts w:cs="Arial"/>
          <w:sz w:val="17"/>
          <w:szCs w:val="17"/>
          <w:lang w:eastAsia="es-MX"/>
        </w:rPr>
        <w:t>contractuales</w:t>
      </w:r>
      <w:r w:rsidRPr="004A1108">
        <w:rPr>
          <w:rFonts w:cs="Arial"/>
          <w:sz w:val="17"/>
          <w:szCs w:val="17"/>
          <w:lang w:val="es-ES_tradnl" w:eastAsia="es-MX"/>
        </w:rPr>
        <w:t xml:space="preserve"> o deducciones a favor del </w:t>
      </w:r>
      <w:r w:rsidRPr="004A1108">
        <w:rPr>
          <w:rFonts w:cs="Arial"/>
          <w:b/>
          <w:bCs/>
          <w:sz w:val="17"/>
          <w:szCs w:val="17"/>
          <w:lang w:eastAsia="es-MX"/>
        </w:rPr>
        <w:t>“Instituto”</w:t>
      </w:r>
      <w:r w:rsidRPr="004A1108">
        <w:rPr>
          <w:rFonts w:cs="Arial"/>
          <w:sz w:val="17"/>
          <w:szCs w:val="17"/>
          <w:lang w:val="es-ES_tradnl" w:eastAsia="es-MX"/>
        </w:rPr>
        <w:t>.</w:t>
      </w:r>
    </w:p>
    <w:p w14:paraId="3961EE03" w14:textId="77777777" w:rsidR="00923708" w:rsidRPr="004A1108" w:rsidRDefault="00923708" w:rsidP="00923708">
      <w:pPr>
        <w:pStyle w:val="Textoindependiente"/>
        <w:ind w:right="-94"/>
        <w:rPr>
          <w:rFonts w:cs="Arial"/>
          <w:sz w:val="14"/>
          <w:szCs w:val="14"/>
        </w:rPr>
      </w:pPr>
    </w:p>
    <w:p w14:paraId="7CF4B271" w14:textId="77777777" w:rsidR="00923708" w:rsidRPr="004A1108" w:rsidRDefault="00923708" w:rsidP="00923708">
      <w:pPr>
        <w:pStyle w:val="Textoindependiente"/>
        <w:ind w:right="-94"/>
        <w:outlineLvl w:val="0"/>
        <w:rPr>
          <w:rFonts w:cs="Arial"/>
          <w:b/>
          <w:sz w:val="17"/>
          <w:szCs w:val="17"/>
          <w:u w:val="single"/>
        </w:rPr>
      </w:pPr>
      <w:proofErr w:type="gramStart"/>
      <w:r w:rsidRPr="004A1108">
        <w:rPr>
          <w:rFonts w:cs="Arial"/>
          <w:b/>
          <w:sz w:val="17"/>
          <w:szCs w:val="17"/>
          <w:u w:val="single"/>
        </w:rPr>
        <w:t>Cuarta.-</w:t>
      </w:r>
      <w:proofErr w:type="gramEnd"/>
      <w:r w:rsidRPr="004A1108">
        <w:rPr>
          <w:rFonts w:cs="Arial"/>
          <w:b/>
          <w:sz w:val="17"/>
          <w:szCs w:val="17"/>
          <w:u w:val="single"/>
        </w:rPr>
        <w:t xml:space="preserve"> Vigencia.</w:t>
      </w:r>
    </w:p>
    <w:p w14:paraId="526E9295" w14:textId="77777777" w:rsidR="00923708" w:rsidRPr="004A1108" w:rsidRDefault="00923708" w:rsidP="00923708">
      <w:pPr>
        <w:pStyle w:val="Texto0"/>
        <w:tabs>
          <w:tab w:val="left" w:pos="-709"/>
        </w:tabs>
        <w:spacing w:after="0" w:line="240" w:lineRule="auto"/>
        <w:ind w:right="-94" w:firstLine="0"/>
        <w:outlineLvl w:val="0"/>
        <w:rPr>
          <w:rFonts w:cs="Arial"/>
          <w:sz w:val="17"/>
          <w:szCs w:val="17"/>
        </w:rPr>
      </w:pPr>
      <w:r w:rsidRPr="004A1108">
        <w:rPr>
          <w:rFonts w:cs="Arial"/>
          <w:sz w:val="17"/>
          <w:szCs w:val="17"/>
        </w:rPr>
        <w:t xml:space="preserve">La vigencia del presente </w:t>
      </w:r>
      <w:r>
        <w:rPr>
          <w:rFonts w:cs="Arial"/>
          <w:sz w:val="17"/>
          <w:szCs w:val="17"/>
        </w:rPr>
        <w:t>C</w:t>
      </w:r>
      <w:r w:rsidRPr="004A1108">
        <w:rPr>
          <w:rFonts w:cs="Arial"/>
          <w:sz w:val="17"/>
          <w:szCs w:val="17"/>
        </w:rPr>
        <w:t xml:space="preserve">ontrato </w:t>
      </w:r>
      <w:r w:rsidRPr="00C97047">
        <w:rPr>
          <w:rFonts w:cs="Arial"/>
          <w:sz w:val="17"/>
          <w:szCs w:val="17"/>
        </w:rPr>
        <w:t xml:space="preserve">será del </w:t>
      </w:r>
      <w:r w:rsidRPr="00C97047">
        <w:rPr>
          <w:rFonts w:cs="Arial"/>
          <w:sz w:val="17"/>
          <w:szCs w:val="17"/>
          <w:highlight w:val="lightGray"/>
        </w:rPr>
        <w:t>_</w:t>
      </w:r>
      <w:r>
        <w:rPr>
          <w:rFonts w:cs="Arial"/>
          <w:sz w:val="17"/>
          <w:szCs w:val="17"/>
          <w:highlight w:val="lightGray"/>
        </w:rPr>
        <w:t>día</w:t>
      </w:r>
      <w:r w:rsidRPr="00703AD0">
        <w:rPr>
          <w:rFonts w:cs="Arial"/>
          <w:sz w:val="17"/>
          <w:szCs w:val="17"/>
          <w:highlight w:val="lightGray"/>
        </w:rPr>
        <w:t>__ de _</w:t>
      </w:r>
      <w:r>
        <w:rPr>
          <w:rFonts w:cs="Arial"/>
          <w:sz w:val="17"/>
          <w:szCs w:val="17"/>
          <w:highlight w:val="lightGray"/>
        </w:rPr>
        <w:t>mes</w:t>
      </w:r>
      <w:r w:rsidRPr="00703AD0">
        <w:rPr>
          <w:rFonts w:cs="Arial"/>
          <w:sz w:val="17"/>
          <w:szCs w:val="17"/>
          <w:highlight w:val="lightGray"/>
        </w:rPr>
        <w:t>__ de _</w:t>
      </w:r>
      <w:r>
        <w:rPr>
          <w:rFonts w:cs="Arial"/>
          <w:sz w:val="17"/>
          <w:szCs w:val="17"/>
          <w:highlight w:val="lightGray"/>
        </w:rPr>
        <w:t>año</w:t>
      </w:r>
      <w:r w:rsidRPr="00703AD0">
        <w:rPr>
          <w:rFonts w:cs="Arial"/>
          <w:sz w:val="17"/>
          <w:szCs w:val="17"/>
          <w:highlight w:val="lightGray"/>
        </w:rPr>
        <w:t>__ al _</w:t>
      </w:r>
      <w:r>
        <w:rPr>
          <w:rFonts w:cs="Arial"/>
          <w:sz w:val="17"/>
          <w:szCs w:val="17"/>
          <w:highlight w:val="lightGray"/>
        </w:rPr>
        <w:t>día</w:t>
      </w:r>
      <w:r w:rsidRPr="00703AD0">
        <w:rPr>
          <w:rFonts w:cs="Arial"/>
          <w:sz w:val="17"/>
          <w:szCs w:val="17"/>
          <w:highlight w:val="lightGray"/>
        </w:rPr>
        <w:t>__</w:t>
      </w:r>
      <w:r w:rsidRPr="00703AD0">
        <w:rPr>
          <w:rFonts w:cs="Arial"/>
          <w:sz w:val="17"/>
          <w:szCs w:val="17"/>
          <w:highlight w:val="lightGray"/>
          <w:shd w:val="clear" w:color="auto" w:fill="FFFFFF"/>
        </w:rPr>
        <w:t xml:space="preserve"> de _</w:t>
      </w:r>
      <w:r>
        <w:rPr>
          <w:rFonts w:cs="Arial"/>
          <w:sz w:val="17"/>
          <w:szCs w:val="17"/>
          <w:highlight w:val="lightGray"/>
          <w:shd w:val="clear" w:color="auto" w:fill="FFFFFF"/>
        </w:rPr>
        <w:t>mes</w:t>
      </w:r>
      <w:r w:rsidRPr="00703AD0">
        <w:rPr>
          <w:rFonts w:cs="Arial"/>
          <w:sz w:val="17"/>
          <w:szCs w:val="17"/>
          <w:highlight w:val="lightGray"/>
          <w:shd w:val="clear" w:color="auto" w:fill="FFFFFF"/>
        </w:rPr>
        <w:t>__ de _</w:t>
      </w:r>
      <w:r>
        <w:rPr>
          <w:rFonts w:cs="Arial"/>
          <w:sz w:val="17"/>
          <w:szCs w:val="17"/>
          <w:highlight w:val="lightGray"/>
          <w:shd w:val="clear" w:color="auto" w:fill="FFFFFF"/>
        </w:rPr>
        <w:t>año</w:t>
      </w:r>
      <w:r w:rsidRPr="00703AD0">
        <w:rPr>
          <w:rFonts w:cs="Arial"/>
          <w:sz w:val="17"/>
          <w:szCs w:val="17"/>
          <w:highlight w:val="lightGray"/>
          <w:shd w:val="clear" w:color="auto" w:fill="FFFFFF"/>
        </w:rPr>
        <w:t>__</w:t>
      </w:r>
      <w:r w:rsidRPr="004A1108">
        <w:rPr>
          <w:rFonts w:cs="Arial"/>
          <w:sz w:val="17"/>
          <w:szCs w:val="17"/>
          <w:shd w:val="clear" w:color="auto" w:fill="FFFFFF"/>
        </w:rPr>
        <w:t>.</w:t>
      </w:r>
    </w:p>
    <w:p w14:paraId="76FA4FF1" w14:textId="77777777" w:rsidR="00923708" w:rsidRPr="004A1108" w:rsidRDefault="00923708" w:rsidP="00923708">
      <w:pPr>
        <w:pStyle w:val="Texto0"/>
        <w:tabs>
          <w:tab w:val="left" w:pos="-709"/>
        </w:tabs>
        <w:spacing w:after="0" w:line="240" w:lineRule="auto"/>
        <w:ind w:left="708" w:right="-94" w:hanging="708"/>
        <w:rPr>
          <w:rFonts w:cs="Arial"/>
          <w:sz w:val="14"/>
          <w:szCs w:val="14"/>
        </w:rPr>
      </w:pPr>
    </w:p>
    <w:p w14:paraId="7BD9CD61" w14:textId="77777777" w:rsidR="00923708" w:rsidRPr="004A1108" w:rsidRDefault="00923708" w:rsidP="00923708">
      <w:pPr>
        <w:pStyle w:val="Textoindependiente"/>
        <w:ind w:right="-94"/>
        <w:outlineLvl w:val="0"/>
        <w:rPr>
          <w:rFonts w:cs="Arial"/>
          <w:b/>
          <w:sz w:val="17"/>
          <w:szCs w:val="17"/>
          <w:u w:val="single"/>
        </w:rPr>
      </w:pPr>
      <w:proofErr w:type="gramStart"/>
      <w:r w:rsidRPr="004A1108">
        <w:rPr>
          <w:rFonts w:cs="Arial"/>
          <w:b/>
          <w:sz w:val="17"/>
          <w:szCs w:val="17"/>
          <w:u w:val="single"/>
        </w:rPr>
        <w:t>Quinta.-</w:t>
      </w:r>
      <w:proofErr w:type="gramEnd"/>
      <w:r w:rsidRPr="004A1108">
        <w:rPr>
          <w:rFonts w:cs="Arial"/>
          <w:b/>
          <w:sz w:val="17"/>
          <w:szCs w:val="17"/>
          <w:u w:val="single"/>
        </w:rPr>
        <w:t xml:space="preserve"> Plazo, lugar y condiciones para la </w:t>
      </w:r>
      <w:r w:rsidRPr="00703AD0">
        <w:rPr>
          <w:rFonts w:cs="Arial"/>
          <w:b/>
          <w:sz w:val="17"/>
          <w:szCs w:val="17"/>
          <w:highlight w:val="lightGray"/>
          <w:u w:val="single"/>
        </w:rPr>
        <w:t>entrega de los bienes o prestación del servicio</w:t>
      </w:r>
      <w:r w:rsidRPr="004A1108">
        <w:rPr>
          <w:rFonts w:cs="Arial"/>
          <w:b/>
          <w:sz w:val="17"/>
          <w:szCs w:val="17"/>
          <w:u w:val="single"/>
        </w:rPr>
        <w:t>.</w:t>
      </w:r>
    </w:p>
    <w:p w14:paraId="6DA8F3C1" w14:textId="77777777" w:rsidR="00923708" w:rsidRPr="00446E4F" w:rsidRDefault="00923708" w:rsidP="00923708">
      <w:pPr>
        <w:pStyle w:val="Textoindependiente"/>
        <w:shd w:val="clear" w:color="auto" w:fill="FFFFFF" w:themeFill="background1"/>
        <w:autoSpaceDE w:val="0"/>
        <w:autoSpaceDN w:val="0"/>
        <w:adjustRightInd w:val="0"/>
        <w:ind w:right="48"/>
        <w:rPr>
          <w:rFonts w:cs="Arial"/>
          <w:sz w:val="17"/>
          <w:szCs w:val="17"/>
        </w:rPr>
      </w:pPr>
      <w:r w:rsidRPr="00446E4F">
        <w:rPr>
          <w:rFonts w:cs="Arial"/>
          <w:sz w:val="17"/>
          <w:szCs w:val="17"/>
        </w:rPr>
        <w:t xml:space="preserve">El </w:t>
      </w:r>
      <w:r w:rsidRPr="00446E4F">
        <w:rPr>
          <w:rFonts w:cs="Arial"/>
          <w:b/>
          <w:bCs/>
          <w:sz w:val="17"/>
          <w:szCs w:val="17"/>
        </w:rPr>
        <w:t xml:space="preserve">“Proveedor” </w:t>
      </w:r>
      <w:r w:rsidRPr="00446E4F">
        <w:rPr>
          <w:rFonts w:cs="Arial"/>
          <w:sz w:val="17"/>
          <w:szCs w:val="17"/>
        </w:rPr>
        <w:t xml:space="preserve">deberá </w:t>
      </w:r>
      <w:r w:rsidRPr="00446E4F">
        <w:rPr>
          <w:rFonts w:cs="Arial"/>
          <w:sz w:val="17"/>
          <w:szCs w:val="17"/>
          <w:shd w:val="clear" w:color="auto" w:fill="D9D9D9" w:themeFill="background1" w:themeFillShade="D9"/>
        </w:rPr>
        <w:t>entregar los bienes y/o prestar el servicio</w:t>
      </w:r>
      <w:r w:rsidRPr="00446E4F">
        <w:rPr>
          <w:rFonts w:cs="Arial"/>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conforme a lo señalado en el numeral </w:t>
      </w:r>
      <w:r w:rsidRPr="00446E4F">
        <w:rPr>
          <w:rFonts w:cs="Arial"/>
          <w:sz w:val="17"/>
          <w:szCs w:val="17"/>
          <w:highlight w:val="lightGray"/>
          <w:shd w:val="clear" w:color="auto" w:fill="FFFFFF"/>
        </w:rPr>
        <w:t>___________________</w:t>
      </w:r>
      <w:r w:rsidRPr="00446E4F">
        <w:rPr>
          <w:rFonts w:cs="Arial"/>
          <w:sz w:val="17"/>
          <w:szCs w:val="17"/>
        </w:rPr>
        <w:t xml:space="preserve"> </w:t>
      </w:r>
      <w:r w:rsidRPr="00446E4F">
        <w:rPr>
          <w:rFonts w:cs="Arial"/>
          <w:b/>
          <w:bCs/>
          <w:sz w:val="17"/>
          <w:szCs w:val="17"/>
        </w:rPr>
        <w:t xml:space="preserve">Plazo, lugar y condiciones para la </w:t>
      </w:r>
      <w:r w:rsidRPr="00446E4F">
        <w:rPr>
          <w:rFonts w:cs="Arial"/>
          <w:b/>
          <w:bCs/>
          <w:sz w:val="17"/>
          <w:szCs w:val="17"/>
          <w:shd w:val="clear" w:color="auto" w:fill="D9D9D9" w:themeFill="background1" w:themeFillShade="D9"/>
        </w:rPr>
        <w:t>entregar los bienes y/o prestación del servicio</w:t>
      </w:r>
      <w:r w:rsidRPr="00446E4F">
        <w:rPr>
          <w:rFonts w:cs="Arial"/>
          <w:b/>
          <w:bCs/>
          <w:sz w:val="17"/>
          <w:szCs w:val="17"/>
        </w:rPr>
        <w:t xml:space="preserve"> </w:t>
      </w:r>
      <w:r w:rsidRPr="00446E4F">
        <w:rPr>
          <w:rFonts w:cs="Arial"/>
          <w:sz w:val="17"/>
          <w:szCs w:val="17"/>
          <w:shd w:val="clear" w:color="auto" w:fill="D9D9D9" w:themeFill="background1" w:themeFillShade="D9"/>
        </w:rPr>
        <w:t>(según corresponda)</w:t>
      </w:r>
      <w:r w:rsidRPr="00446E4F">
        <w:rPr>
          <w:rFonts w:cs="Arial"/>
          <w:sz w:val="17"/>
          <w:szCs w:val="17"/>
        </w:rPr>
        <w:t xml:space="preserve"> de la convocatoria a la invitación señalada en la </w:t>
      </w:r>
      <w:r w:rsidRPr="00446E4F">
        <w:rPr>
          <w:rFonts w:cs="Arial"/>
          <w:b/>
          <w:bCs/>
          <w:sz w:val="17"/>
          <w:szCs w:val="17"/>
        </w:rPr>
        <w:t>Declaración I.2</w:t>
      </w:r>
      <w:r w:rsidRPr="00446E4F">
        <w:rPr>
          <w:rFonts w:cs="Arial"/>
          <w:sz w:val="17"/>
          <w:szCs w:val="17"/>
        </w:rPr>
        <w:t xml:space="preserve"> del presente Contrato, la cual se encuentra contenida en su </w:t>
      </w:r>
      <w:r w:rsidRPr="00446E4F">
        <w:rPr>
          <w:rFonts w:cs="Arial"/>
          <w:b/>
          <w:bCs/>
          <w:sz w:val="17"/>
          <w:szCs w:val="17"/>
        </w:rPr>
        <w:t>“Anexo Único”</w:t>
      </w:r>
      <w:r w:rsidRPr="00446E4F">
        <w:rPr>
          <w:rFonts w:cs="Arial"/>
          <w:sz w:val="17"/>
          <w:szCs w:val="17"/>
        </w:rPr>
        <w:t>; así como en los demás apartados que sean aplicables.</w:t>
      </w:r>
    </w:p>
    <w:p w14:paraId="059C1426" w14:textId="77777777" w:rsidR="00923708" w:rsidRPr="00446E4F" w:rsidRDefault="00923708" w:rsidP="00923708">
      <w:pPr>
        <w:pStyle w:val="Textoindependiente"/>
        <w:ind w:right="-94"/>
        <w:rPr>
          <w:rFonts w:cs="Arial"/>
          <w:sz w:val="14"/>
          <w:szCs w:val="14"/>
        </w:rPr>
      </w:pPr>
    </w:p>
    <w:p w14:paraId="4FBDB1F9" w14:textId="77777777" w:rsidR="00923708" w:rsidRPr="00446E4F" w:rsidRDefault="00923708" w:rsidP="00923708">
      <w:pPr>
        <w:pStyle w:val="Textoindependiente3"/>
        <w:ind w:right="-94"/>
        <w:outlineLvl w:val="0"/>
        <w:rPr>
          <w:rFonts w:cs="Arial"/>
          <w:sz w:val="17"/>
          <w:szCs w:val="17"/>
          <w:u w:val="single"/>
        </w:rPr>
      </w:pPr>
      <w:proofErr w:type="gramStart"/>
      <w:r w:rsidRPr="00446E4F">
        <w:rPr>
          <w:rFonts w:cs="Arial"/>
          <w:sz w:val="17"/>
          <w:szCs w:val="17"/>
          <w:u w:val="single"/>
        </w:rPr>
        <w:t>Sexta.-</w:t>
      </w:r>
      <w:proofErr w:type="gramEnd"/>
      <w:r w:rsidRPr="00446E4F">
        <w:rPr>
          <w:rFonts w:cs="Arial"/>
          <w:sz w:val="17"/>
          <w:szCs w:val="17"/>
          <w:u w:val="single"/>
        </w:rPr>
        <w:t xml:space="preserve"> Administración </w:t>
      </w:r>
      <w:r w:rsidRPr="00446E4F">
        <w:rPr>
          <w:rFonts w:cs="Arial"/>
          <w:sz w:val="17"/>
          <w:szCs w:val="17"/>
          <w:highlight w:val="lightGray"/>
          <w:u w:val="single"/>
        </w:rPr>
        <w:t>(si aplica- y Supervisión)</w:t>
      </w:r>
      <w:r w:rsidRPr="00446E4F">
        <w:rPr>
          <w:rFonts w:cs="Arial"/>
          <w:sz w:val="17"/>
          <w:szCs w:val="17"/>
          <w:u w:val="single"/>
        </w:rPr>
        <w:t xml:space="preserve"> del Contrato.</w:t>
      </w:r>
    </w:p>
    <w:p w14:paraId="3B6171D4" w14:textId="77777777" w:rsidR="00923708" w:rsidRPr="004A1108" w:rsidRDefault="00923708" w:rsidP="00923708">
      <w:pPr>
        <w:ind w:right="-94"/>
        <w:jc w:val="both"/>
        <w:rPr>
          <w:rFonts w:ascii="Arial" w:hAnsi="Arial" w:cs="Arial"/>
          <w:sz w:val="17"/>
          <w:szCs w:val="17"/>
        </w:rPr>
      </w:pPr>
      <w:r w:rsidRPr="00446E4F">
        <w:rPr>
          <w:rFonts w:ascii="Arial" w:hAnsi="Arial" w:cs="Arial"/>
          <w:sz w:val="17"/>
          <w:szCs w:val="17"/>
        </w:rPr>
        <w:t xml:space="preserve">En términos de lo previsto en el artículo 68 del </w:t>
      </w:r>
      <w:r w:rsidRPr="00446E4F">
        <w:rPr>
          <w:rFonts w:ascii="Arial" w:hAnsi="Arial" w:cs="Arial"/>
          <w:b/>
          <w:sz w:val="17"/>
          <w:szCs w:val="17"/>
        </w:rPr>
        <w:t>“Reglamento”</w:t>
      </w:r>
      <w:r w:rsidRPr="00446E4F">
        <w:rPr>
          <w:rFonts w:ascii="Arial" w:hAnsi="Arial" w:cs="Arial"/>
          <w:sz w:val="17"/>
          <w:szCs w:val="17"/>
        </w:rPr>
        <w:t xml:space="preserve">, el responsable de administrar y vigilar el cumplimiento del presente Contrato es el Titular de </w:t>
      </w:r>
      <w:r w:rsidRPr="00446E4F">
        <w:rPr>
          <w:rFonts w:ascii="Arial" w:hAnsi="Arial" w:cs="Arial"/>
          <w:sz w:val="17"/>
          <w:szCs w:val="17"/>
          <w:highlight w:val="lightGray"/>
          <w:u w:val="single"/>
        </w:rPr>
        <w:t>(nombre del área)</w:t>
      </w:r>
      <w:r w:rsidRPr="00446E4F">
        <w:rPr>
          <w:rFonts w:ascii="Arial" w:hAnsi="Arial" w:cs="Arial"/>
          <w:sz w:val="17"/>
          <w:szCs w:val="17"/>
        </w:rPr>
        <w:t xml:space="preserve">, adscrita </w:t>
      </w:r>
      <w:r w:rsidRPr="004A1108">
        <w:rPr>
          <w:rFonts w:ascii="Arial" w:hAnsi="Arial" w:cs="Arial"/>
          <w:sz w:val="17"/>
          <w:szCs w:val="17"/>
        </w:rPr>
        <w:t xml:space="preserve">a la </w:t>
      </w:r>
      <w:r w:rsidRPr="00703AD0">
        <w:rPr>
          <w:rFonts w:ascii="Arial" w:hAnsi="Arial" w:cs="Arial"/>
          <w:sz w:val="17"/>
          <w:szCs w:val="17"/>
          <w:highlight w:val="lightGray"/>
          <w:u w:val="single"/>
        </w:rPr>
        <w:t>(Área Requirente)</w:t>
      </w:r>
      <w:r w:rsidRPr="004A1108">
        <w:rPr>
          <w:rFonts w:ascii="Arial" w:hAnsi="Arial" w:cs="Arial"/>
          <w:sz w:val="17"/>
          <w:szCs w:val="17"/>
        </w:rPr>
        <w:t xml:space="preserve"> del </w:t>
      </w:r>
      <w:r w:rsidRPr="004A1108">
        <w:rPr>
          <w:rFonts w:ascii="Arial" w:hAnsi="Arial" w:cs="Arial"/>
          <w:b/>
          <w:sz w:val="17"/>
          <w:szCs w:val="17"/>
        </w:rPr>
        <w:t>“Instituto”</w:t>
      </w:r>
      <w:r w:rsidRPr="004A1108">
        <w:rPr>
          <w:rFonts w:ascii="Arial" w:hAnsi="Arial" w:cs="Arial"/>
          <w:sz w:val="17"/>
          <w:szCs w:val="17"/>
        </w:rPr>
        <w:t xml:space="preserve">, </w:t>
      </w:r>
      <w:r w:rsidRPr="004A1108">
        <w:rPr>
          <w:rFonts w:ascii="Arial" w:hAnsi="Arial" w:cs="Arial"/>
          <w:bCs/>
          <w:sz w:val="17"/>
          <w:szCs w:val="17"/>
        </w:rPr>
        <w:t>y señala como domicilio p</w:t>
      </w:r>
      <w:r w:rsidRPr="004A1108">
        <w:rPr>
          <w:rFonts w:ascii="Arial" w:hAnsi="Arial" w:cs="Arial"/>
          <w:sz w:val="17"/>
          <w:szCs w:val="17"/>
        </w:rPr>
        <w:t xml:space="preserve">ara los efectos del presente </w:t>
      </w:r>
      <w:r>
        <w:rPr>
          <w:rFonts w:ascii="Arial" w:hAnsi="Arial" w:cs="Arial"/>
          <w:sz w:val="17"/>
          <w:szCs w:val="17"/>
        </w:rPr>
        <w:t>C</w:t>
      </w:r>
      <w:r w:rsidRPr="004A1108">
        <w:rPr>
          <w:rFonts w:ascii="Arial" w:hAnsi="Arial" w:cs="Arial"/>
          <w:sz w:val="17"/>
          <w:szCs w:val="17"/>
        </w:rPr>
        <w:t>ontrato, el ubicado en (</w:t>
      </w:r>
      <w:r w:rsidRPr="00703AD0">
        <w:rPr>
          <w:rFonts w:ascii="Arial" w:hAnsi="Arial" w:cs="Arial"/>
          <w:sz w:val="17"/>
          <w:szCs w:val="17"/>
          <w:highlight w:val="lightGray"/>
          <w:u w:val="single"/>
        </w:rPr>
        <w:t>señalar domicilio</w:t>
      </w:r>
      <w:r w:rsidRPr="004A1108">
        <w:rPr>
          <w:rFonts w:ascii="Arial" w:hAnsi="Arial" w:cs="Arial"/>
          <w:sz w:val="17"/>
          <w:szCs w:val="17"/>
        </w:rPr>
        <w:t>).</w:t>
      </w:r>
    </w:p>
    <w:p w14:paraId="245899B9" w14:textId="77777777" w:rsidR="00923708" w:rsidRPr="004A1108" w:rsidRDefault="00923708" w:rsidP="00923708">
      <w:pPr>
        <w:ind w:right="-94"/>
        <w:jc w:val="both"/>
        <w:rPr>
          <w:rFonts w:ascii="Arial" w:hAnsi="Arial" w:cs="Arial"/>
          <w:sz w:val="14"/>
          <w:szCs w:val="14"/>
        </w:rPr>
      </w:pPr>
    </w:p>
    <w:p w14:paraId="760E2186"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términos de los artículos </w:t>
      </w:r>
      <w:r w:rsidRPr="008D6F21">
        <w:rPr>
          <w:rFonts w:ascii="Arial" w:hAnsi="Arial" w:cs="Arial"/>
          <w:sz w:val="17"/>
          <w:szCs w:val="17"/>
        </w:rPr>
        <w:t xml:space="preserve">27 del </w:t>
      </w:r>
      <w:r w:rsidRPr="00056B77">
        <w:rPr>
          <w:rFonts w:ascii="Arial" w:hAnsi="Arial" w:cs="Arial"/>
          <w:b/>
          <w:bCs/>
          <w:sz w:val="17"/>
          <w:szCs w:val="17"/>
        </w:rPr>
        <w:t>“Reglamento”</w:t>
      </w:r>
      <w:r>
        <w:rPr>
          <w:rFonts w:ascii="Arial" w:hAnsi="Arial" w:cs="Arial"/>
          <w:b/>
          <w:bCs/>
          <w:sz w:val="17"/>
          <w:szCs w:val="17"/>
        </w:rPr>
        <w:t xml:space="preserve"> </w:t>
      </w:r>
      <w:r>
        <w:rPr>
          <w:rFonts w:ascii="Arial" w:hAnsi="Arial" w:cs="Arial"/>
          <w:sz w:val="17"/>
          <w:szCs w:val="17"/>
        </w:rPr>
        <w:t xml:space="preserve">y </w:t>
      </w:r>
      <w:r w:rsidRPr="004A1108">
        <w:rPr>
          <w:rFonts w:ascii="Arial" w:hAnsi="Arial" w:cs="Arial"/>
          <w:sz w:val="17"/>
          <w:szCs w:val="17"/>
        </w:rPr>
        <w:t xml:space="preserve">105, fracción VIII, </w:t>
      </w:r>
      <w:r>
        <w:rPr>
          <w:rFonts w:ascii="Arial" w:hAnsi="Arial" w:cs="Arial"/>
          <w:sz w:val="17"/>
          <w:szCs w:val="17"/>
        </w:rPr>
        <w:t xml:space="preserve">143 y </w:t>
      </w:r>
      <w:r w:rsidRPr="004A1108">
        <w:rPr>
          <w:rFonts w:ascii="Arial" w:hAnsi="Arial" w:cs="Arial"/>
          <w:sz w:val="17"/>
          <w:szCs w:val="17"/>
        </w:rPr>
        <w:t xml:space="preserve">155 de las </w:t>
      </w:r>
      <w:r w:rsidRPr="004A1108">
        <w:rPr>
          <w:rFonts w:ascii="Arial" w:hAnsi="Arial" w:cs="Arial"/>
          <w:b/>
          <w:bCs/>
          <w:sz w:val="17"/>
          <w:szCs w:val="17"/>
        </w:rPr>
        <w:t>“POBALINES”</w:t>
      </w:r>
      <w:r w:rsidRPr="004A1108">
        <w:rPr>
          <w:rFonts w:ascii="Arial" w:hAnsi="Arial" w:cs="Arial"/>
          <w:sz w:val="17"/>
          <w:szCs w:val="17"/>
        </w:rPr>
        <w:t xml:space="preserve">, el responsable de administrar y vigilar el presente </w:t>
      </w:r>
      <w:r>
        <w:rPr>
          <w:rFonts w:ascii="Arial" w:hAnsi="Arial" w:cs="Arial"/>
          <w:sz w:val="17"/>
          <w:szCs w:val="17"/>
        </w:rPr>
        <w:t>C</w:t>
      </w:r>
      <w:r w:rsidRPr="004A1108">
        <w:rPr>
          <w:rFonts w:ascii="Arial" w:hAnsi="Arial" w:cs="Arial"/>
          <w:sz w:val="17"/>
          <w:szCs w:val="17"/>
        </w:rPr>
        <w:t xml:space="preserve">ontrato deberá informar por escrito a la </w:t>
      </w:r>
      <w:r w:rsidRPr="00703AD0">
        <w:rPr>
          <w:rFonts w:ascii="Arial" w:hAnsi="Arial" w:cs="Arial"/>
          <w:sz w:val="17"/>
          <w:szCs w:val="17"/>
          <w:highlight w:val="lightGray"/>
          <w:u w:val="single"/>
        </w:rPr>
        <w:t>(nombre del área)</w:t>
      </w:r>
      <w:r w:rsidRPr="004A1108">
        <w:rPr>
          <w:rFonts w:ascii="Arial" w:hAnsi="Arial" w:cs="Arial"/>
          <w:sz w:val="17"/>
          <w:szCs w:val="17"/>
        </w:rPr>
        <w:t>, lo siguiente:</w:t>
      </w:r>
    </w:p>
    <w:p w14:paraId="17291149" w14:textId="77777777" w:rsidR="00923708" w:rsidRPr="004A1108" w:rsidRDefault="00923708" w:rsidP="00923708">
      <w:pPr>
        <w:ind w:right="-94"/>
        <w:jc w:val="both"/>
        <w:rPr>
          <w:rFonts w:ascii="Arial" w:hAnsi="Arial" w:cs="Arial"/>
          <w:sz w:val="17"/>
          <w:szCs w:val="17"/>
        </w:rPr>
      </w:pPr>
    </w:p>
    <w:p w14:paraId="1D88DDE3"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De los atrasos e incumplimientos, así como el cálculo de las penas convencionales </w:t>
      </w:r>
      <w:r w:rsidRPr="00703AD0">
        <w:rPr>
          <w:rFonts w:ascii="Arial" w:hAnsi="Arial" w:cs="Arial"/>
          <w:snapToGrid w:val="0"/>
          <w:sz w:val="17"/>
          <w:szCs w:val="17"/>
          <w:highlight w:val="lightGray"/>
          <w:u w:val="single"/>
          <w:lang w:val="es-ES_tradnl"/>
        </w:rPr>
        <w:t>(y deducciones, si aplican)</w:t>
      </w:r>
      <w:r w:rsidRPr="004A1108">
        <w:rPr>
          <w:rFonts w:ascii="Arial" w:hAnsi="Arial" w:cs="Arial"/>
          <w:snapToGrid w:val="0"/>
          <w:sz w:val="17"/>
          <w:szCs w:val="17"/>
          <w:lang w:val="es-ES_tradnl"/>
        </w:rPr>
        <w:t xml:space="preserve"> correspondientes, anexando los documentos probatorios del incumplimiento en que incurra 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26B50211"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z w:val="17"/>
          <w:szCs w:val="17"/>
        </w:rPr>
        <w:t>Visto bueno para la liberación de la garantía de cumplimiento.</w:t>
      </w:r>
    </w:p>
    <w:p w14:paraId="091D0D49" w14:textId="77777777" w:rsidR="00923708" w:rsidRPr="004A1108" w:rsidRDefault="00923708">
      <w:pPr>
        <w:numPr>
          <w:ilvl w:val="0"/>
          <w:numId w:val="86"/>
        </w:numPr>
        <w:ind w:left="720" w:right="-94"/>
        <w:contextualSpacing/>
        <w:jc w:val="both"/>
        <w:rPr>
          <w:rFonts w:ascii="Arial" w:hAnsi="Arial" w:cs="Arial"/>
          <w:sz w:val="17"/>
          <w:szCs w:val="17"/>
        </w:rPr>
      </w:pPr>
      <w:r w:rsidRPr="004A1108">
        <w:rPr>
          <w:rFonts w:ascii="Arial" w:hAnsi="Arial" w:cs="Arial"/>
          <w:snapToGrid w:val="0"/>
          <w:sz w:val="17"/>
          <w:szCs w:val="17"/>
          <w:lang w:val="es-ES_tradnl"/>
        </w:rPr>
        <w:t xml:space="preserve">Evaluación del </w:t>
      </w:r>
      <w:r w:rsidRPr="004A1108">
        <w:rPr>
          <w:rFonts w:ascii="Arial" w:hAnsi="Arial" w:cs="Arial"/>
          <w:b/>
          <w:bCs/>
          <w:snapToGrid w:val="0"/>
          <w:sz w:val="17"/>
          <w:szCs w:val="17"/>
          <w:lang w:val="es-ES_tradnl"/>
        </w:rPr>
        <w:t>“Proveedor”</w:t>
      </w:r>
      <w:r w:rsidRPr="004A1108">
        <w:rPr>
          <w:rFonts w:ascii="Arial" w:hAnsi="Arial" w:cs="Arial"/>
          <w:snapToGrid w:val="0"/>
          <w:sz w:val="17"/>
          <w:szCs w:val="17"/>
          <w:lang w:val="es-ES_tradnl"/>
        </w:rPr>
        <w:t>.</w:t>
      </w:r>
    </w:p>
    <w:p w14:paraId="3A936B75" w14:textId="77777777" w:rsidR="00923708" w:rsidRPr="004A1108" w:rsidRDefault="00923708" w:rsidP="00923708">
      <w:pPr>
        <w:ind w:right="-94"/>
        <w:contextualSpacing/>
        <w:jc w:val="both"/>
        <w:rPr>
          <w:rFonts w:ascii="Arial" w:hAnsi="Arial" w:cs="Arial"/>
          <w:snapToGrid w:val="0"/>
          <w:sz w:val="17"/>
          <w:szCs w:val="17"/>
          <w:lang w:val="es-ES_tradnl"/>
        </w:rPr>
      </w:pPr>
    </w:p>
    <w:p w14:paraId="448E3B59" w14:textId="77777777" w:rsidR="00923708" w:rsidRPr="004A1108" w:rsidRDefault="00923708" w:rsidP="00923708">
      <w:pPr>
        <w:ind w:right="-94"/>
        <w:contextualSpacing/>
        <w:jc w:val="both"/>
        <w:rPr>
          <w:rFonts w:ascii="Arial" w:hAnsi="Arial" w:cs="Arial"/>
          <w:snapToGrid w:val="0"/>
          <w:sz w:val="17"/>
          <w:szCs w:val="17"/>
          <w:lang w:val="es-ES_tradnl"/>
        </w:rPr>
      </w:pPr>
      <w:r w:rsidRPr="00703AD0">
        <w:rPr>
          <w:rFonts w:ascii="Arial" w:hAnsi="Arial" w:cs="Arial"/>
          <w:snapToGrid w:val="0"/>
          <w:sz w:val="17"/>
          <w:szCs w:val="17"/>
          <w:highlight w:val="lightGray"/>
          <w:lang w:val="es-ES_tradnl"/>
        </w:rPr>
        <w:t xml:space="preserve">(Si aplica) </w:t>
      </w:r>
      <w:r w:rsidRPr="00703AD0">
        <w:rPr>
          <w:rFonts w:ascii="Arial" w:hAnsi="Arial" w:cs="Arial"/>
          <w:snapToGrid w:val="0"/>
          <w:sz w:val="17"/>
          <w:szCs w:val="17"/>
          <w:highlight w:val="lightGray"/>
        </w:rPr>
        <w:t xml:space="preserve">Con fundamento en los artículos 68 del </w:t>
      </w:r>
      <w:r w:rsidRPr="00703AD0">
        <w:rPr>
          <w:rFonts w:ascii="Arial" w:hAnsi="Arial" w:cs="Arial"/>
          <w:b/>
          <w:snapToGrid w:val="0"/>
          <w:sz w:val="17"/>
          <w:szCs w:val="17"/>
          <w:highlight w:val="lightGray"/>
        </w:rPr>
        <w:t>“Reglamento”</w:t>
      </w:r>
      <w:r w:rsidRPr="00703AD0">
        <w:rPr>
          <w:rFonts w:ascii="Arial" w:hAnsi="Arial" w:cs="Arial"/>
          <w:snapToGrid w:val="0"/>
          <w:sz w:val="17"/>
          <w:szCs w:val="17"/>
          <w:highlight w:val="lightGray"/>
        </w:rPr>
        <w:t xml:space="preserve">, 143, último párrafo y 144 de las </w:t>
      </w:r>
      <w:r w:rsidRPr="00703AD0">
        <w:rPr>
          <w:rFonts w:ascii="Arial" w:hAnsi="Arial" w:cs="Arial"/>
          <w:b/>
          <w:bCs/>
          <w:snapToGrid w:val="0"/>
          <w:sz w:val="17"/>
          <w:szCs w:val="17"/>
          <w:highlight w:val="lightGray"/>
        </w:rPr>
        <w:t>“POBALINES”</w:t>
      </w:r>
      <w:r w:rsidRPr="00703AD0">
        <w:rPr>
          <w:rFonts w:ascii="Arial" w:hAnsi="Arial" w:cs="Arial"/>
          <w:snapToGrid w:val="0"/>
          <w:sz w:val="17"/>
          <w:szCs w:val="17"/>
          <w:highlight w:val="lightGray"/>
        </w:rPr>
        <w:t>,</w:t>
      </w:r>
      <w:r w:rsidRPr="00703AD0">
        <w:rPr>
          <w:rFonts w:ascii="Arial" w:hAnsi="Arial" w:cs="Arial"/>
          <w:b/>
          <w:bCs/>
          <w:snapToGrid w:val="0"/>
          <w:sz w:val="17"/>
          <w:szCs w:val="17"/>
          <w:highlight w:val="lightGray"/>
        </w:rPr>
        <w:t xml:space="preserve"> </w:t>
      </w:r>
      <w:r w:rsidRPr="00703AD0">
        <w:rPr>
          <w:rFonts w:ascii="Arial" w:hAnsi="Arial" w:cs="Arial"/>
          <w:snapToGrid w:val="0"/>
          <w:sz w:val="17"/>
          <w:szCs w:val="17"/>
          <w:highlight w:val="lightGray"/>
        </w:rPr>
        <w:t xml:space="preserve">el responsable de supervisar el presente </w:t>
      </w:r>
      <w:r>
        <w:rPr>
          <w:rFonts w:ascii="Arial" w:hAnsi="Arial" w:cs="Arial"/>
          <w:snapToGrid w:val="0"/>
          <w:sz w:val="17"/>
          <w:szCs w:val="17"/>
          <w:highlight w:val="lightGray"/>
        </w:rPr>
        <w:t>C</w:t>
      </w:r>
      <w:r w:rsidRPr="00703AD0">
        <w:rPr>
          <w:rFonts w:ascii="Arial" w:hAnsi="Arial" w:cs="Arial"/>
          <w:snapToGrid w:val="0"/>
          <w:sz w:val="17"/>
          <w:szCs w:val="17"/>
          <w:highlight w:val="lightGray"/>
        </w:rPr>
        <w:t>ontrato es el (Señalar cargo y adscripción).</w:t>
      </w:r>
    </w:p>
    <w:p w14:paraId="1F87A8FD" w14:textId="77777777" w:rsidR="00923708" w:rsidRPr="004A1108" w:rsidRDefault="00923708" w:rsidP="00923708">
      <w:pPr>
        <w:ind w:right="-94"/>
        <w:contextualSpacing/>
        <w:jc w:val="both"/>
        <w:rPr>
          <w:rFonts w:ascii="Arial" w:hAnsi="Arial" w:cs="Arial"/>
          <w:snapToGrid w:val="0"/>
          <w:sz w:val="17"/>
          <w:szCs w:val="17"/>
          <w:lang w:val="es-ES_tradnl"/>
        </w:rPr>
      </w:pPr>
    </w:p>
    <w:p w14:paraId="326ABBB7" w14:textId="77777777" w:rsidR="00923708" w:rsidRPr="004A1108" w:rsidRDefault="00923708" w:rsidP="00923708">
      <w:pPr>
        <w:pStyle w:val="Textoindependiente3"/>
        <w:ind w:right="-94"/>
        <w:outlineLvl w:val="0"/>
        <w:rPr>
          <w:rFonts w:cs="Arial"/>
          <w:sz w:val="17"/>
          <w:szCs w:val="17"/>
          <w:u w:val="single"/>
        </w:rPr>
      </w:pPr>
      <w:proofErr w:type="gramStart"/>
      <w:r w:rsidRPr="004A1108">
        <w:rPr>
          <w:rFonts w:cs="Arial"/>
          <w:sz w:val="17"/>
          <w:szCs w:val="17"/>
          <w:u w:val="single"/>
        </w:rPr>
        <w:t>Séptima.-</w:t>
      </w:r>
      <w:proofErr w:type="gramEnd"/>
      <w:r w:rsidRPr="004A1108">
        <w:rPr>
          <w:rFonts w:cs="Arial"/>
          <w:sz w:val="17"/>
          <w:szCs w:val="17"/>
          <w:u w:val="single"/>
        </w:rPr>
        <w:t xml:space="preserve"> Garantía de cumplimiento.</w:t>
      </w:r>
    </w:p>
    <w:p w14:paraId="43B03219" w14:textId="77777777" w:rsidR="00923708" w:rsidRPr="004A1108" w:rsidRDefault="00923708" w:rsidP="00923708">
      <w:pPr>
        <w:pStyle w:val="Textoindependiente3"/>
        <w:ind w:right="-94"/>
        <w:outlineLvl w:val="0"/>
        <w:rPr>
          <w:rFonts w:cs="Arial"/>
          <w:sz w:val="17"/>
          <w:szCs w:val="17"/>
          <w:u w:val="single"/>
        </w:rPr>
      </w:pPr>
      <w:r w:rsidRPr="00703AD0">
        <w:rPr>
          <w:rFonts w:cs="Arial"/>
          <w:i/>
          <w:sz w:val="17"/>
          <w:szCs w:val="17"/>
          <w:highlight w:val="lightGray"/>
          <w:u w:val="single"/>
          <w:shd w:val="clear" w:color="auto" w:fill="FFFFFF"/>
        </w:rPr>
        <w:t>Si el contrato es cerrado</w:t>
      </w:r>
      <w:r w:rsidRPr="00703AD0">
        <w:rPr>
          <w:rFonts w:cs="Arial"/>
          <w:sz w:val="17"/>
          <w:szCs w:val="17"/>
          <w:highlight w:val="lightGray"/>
          <w:shd w:val="clear" w:color="auto" w:fill="FFFFFF"/>
        </w:rPr>
        <w:t>:</w:t>
      </w:r>
    </w:p>
    <w:p w14:paraId="597EC205" w14:textId="77777777" w:rsidR="00923708" w:rsidRPr="004A1108" w:rsidRDefault="00923708" w:rsidP="00923708">
      <w:pPr>
        <w:widowControl w:val="0"/>
        <w:ind w:right="-1"/>
        <w:jc w:val="both"/>
        <w:rPr>
          <w:rFonts w:ascii="Arial" w:hAnsi="Arial" w:cs="Arial"/>
          <w:color w:val="000000"/>
          <w:sz w:val="17"/>
          <w:szCs w:val="17"/>
          <w:lang w:val="es-ES"/>
        </w:rPr>
      </w:pPr>
      <w:r w:rsidRPr="004A1108">
        <w:rPr>
          <w:rFonts w:ascii="Arial" w:hAnsi="Arial" w:cs="Arial"/>
          <w:color w:val="000000"/>
          <w:sz w:val="17"/>
          <w:szCs w:val="17"/>
        </w:rPr>
        <w:t xml:space="preserve">Con fundamento en lo dispuesto por los artículos 57, </w:t>
      </w:r>
      <w:r>
        <w:rPr>
          <w:rFonts w:ascii="Arial" w:hAnsi="Arial" w:cs="Arial"/>
          <w:color w:val="000000"/>
          <w:sz w:val="17"/>
          <w:szCs w:val="17"/>
        </w:rPr>
        <w:t>párrafo primero</w:t>
      </w:r>
      <w:r w:rsidRPr="004A1108">
        <w:rPr>
          <w:rFonts w:ascii="Arial" w:hAnsi="Arial" w:cs="Arial"/>
          <w:color w:val="000000"/>
          <w:sz w:val="17"/>
          <w:szCs w:val="17"/>
        </w:rPr>
        <w:t xml:space="preserve">, fracción II y último párrafo y 58 del </w:t>
      </w:r>
      <w:r w:rsidRPr="004A1108">
        <w:rPr>
          <w:rFonts w:ascii="Arial" w:hAnsi="Arial" w:cs="Arial"/>
          <w:b/>
          <w:color w:val="000000"/>
          <w:sz w:val="17"/>
          <w:szCs w:val="17"/>
        </w:rPr>
        <w:t>“Reglamento”</w:t>
      </w:r>
      <w:r w:rsidRPr="004A1108">
        <w:rPr>
          <w:rFonts w:ascii="Arial" w:hAnsi="Arial" w:cs="Arial"/>
          <w:color w:val="000000"/>
          <w:sz w:val="17"/>
          <w:szCs w:val="17"/>
        </w:rPr>
        <w:t xml:space="preserve">, 123, </w:t>
      </w:r>
      <w:r w:rsidRPr="004A1108">
        <w:rPr>
          <w:rFonts w:ascii="Arial" w:hAnsi="Arial" w:cs="Arial"/>
          <w:color w:val="000000"/>
          <w:sz w:val="17"/>
          <w:szCs w:val="17"/>
          <w:lang w:val="es-ES_tradnl"/>
        </w:rPr>
        <w:t xml:space="preserve">127 y 130 de las </w:t>
      </w:r>
      <w:r w:rsidRPr="004A1108">
        <w:rPr>
          <w:rFonts w:ascii="Arial" w:hAnsi="Arial" w:cs="Arial"/>
          <w:b/>
          <w:color w:val="000000"/>
          <w:sz w:val="17"/>
          <w:szCs w:val="17"/>
          <w:lang w:val="es-ES_tradnl"/>
        </w:rPr>
        <w:t>“POBALINES”</w:t>
      </w:r>
      <w:r w:rsidRPr="004A1108">
        <w:rPr>
          <w:rFonts w:ascii="Arial" w:hAnsi="Arial" w:cs="Arial"/>
          <w:color w:val="000000"/>
          <w:sz w:val="17"/>
          <w:szCs w:val="17"/>
          <w:lang w:val="es-ES_tradnl"/>
        </w:rPr>
        <w:t>,</w:t>
      </w:r>
      <w:r w:rsidRPr="004A1108">
        <w:rPr>
          <w:rFonts w:ascii="Arial" w:hAnsi="Arial" w:cs="Arial"/>
          <w:b/>
          <w:color w:val="000000"/>
          <w:sz w:val="17"/>
          <w:szCs w:val="17"/>
          <w:lang w:val="es-ES_tradnl"/>
        </w:rPr>
        <w:t xml:space="preserve"> </w:t>
      </w:r>
      <w:r w:rsidRPr="004A1108">
        <w:rPr>
          <w:rFonts w:ascii="Arial" w:hAnsi="Arial" w:cs="Arial"/>
          <w:color w:val="000000"/>
          <w:sz w:val="17"/>
          <w:szCs w:val="17"/>
          <w:lang w:val="es-ES_tradnl"/>
        </w:rPr>
        <w:t xml:space="preserve">el </w:t>
      </w:r>
      <w:r w:rsidRPr="004A1108">
        <w:rPr>
          <w:rFonts w:ascii="Arial" w:hAnsi="Arial" w:cs="Arial"/>
          <w:b/>
          <w:bCs/>
          <w:color w:val="000000"/>
          <w:sz w:val="17"/>
          <w:szCs w:val="17"/>
          <w:lang w:val="es-ES_tradnl"/>
        </w:rPr>
        <w:t xml:space="preserve">“Proveedor” </w:t>
      </w:r>
      <w:r w:rsidRPr="004A1108">
        <w:rPr>
          <w:rFonts w:ascii="Arial" w:hAnsi="Arial" w:cs="Arial"/>
          <w:color w:val="000000"/>
          <w:sz w:val="17"/>
          <w:szCs w:val="17"/>
          <w:lang w:val="es-ES_tradnl"/>
        </w:rPr>
        <w:t xml:space="preserve">entregará una garantía </w:t>
      </w:r>
      <w:r>
        <w:rPr>
          <w:rFonts w:ascii="Arial" w:hAnsi="Arial" w:cs="Arial"/>
          <w:color w:val="000000"/>
          <w:sz w:val="17"/>
          <w:szCs w:val="17"/>
          <w:lang w:val="es-ES_tradnl"/>
        </w:rPr>
        <w:t xml:space="preserve">física o electrónica </w:t>
      </w:r>
      <w:r w:rsidRPr="004A1108">
        <w:rPr>
          <w:rFonts w:ascii="Arial" w:hAnsi="Arial" w:cs="Arial"/>
          <w:color w:val="000000"/>
          <w:sz w:val="17"/>
          <w:szCs w:val="17"/>
          <w:lang w:val="es-ES_tradnl"/>
        </w:rPr>
        <w:t xml:space="preserve">de cumplimiento del presente </w:t>
      </w:r>
      <w:r>
        <w:rPr>
          <w:rFonts w:ascii="Arial" w:hAnsi="Arial" w:cs="Arial"/>
          <w:color w:val="000000"/>
          <w:sz w:val="17"/>
          <w:szCs w:val="17"/>
          <w:lang w:val="es-ES_tradnl"/>
        </w:rPr>
        <w:t>C</w:t>
      </w:r>
      <w:r w:rsidRPr="004A1108">
        <w:rPr>
          <w:rFonts w:ascii="Arial" w:hAnsi="Arial" w:cs="Arial"/>
          <w:color w:val="000000"/>
          <w:sz w:val="17"/>
          <w:szCs w:val="17"/>
          <w:lang w:val="es-ES_tradnl"/>
        </w:rPr>
        <w:t xml:space="preserve">ontrato </w:t>
      </w:r>
      <w:r w:rsidRPr="004A1108">
        <w:rPr>
          <w:rFonts w:ascii="Arial" w:hAnsi="Arial" w:cs="Arial"/>
          <w:color w:val="000000"/>
          <w:sz w:val="17"/>
          <w:szCs w:val="17"/>
        </w:rPr>
        <w:t>dentro de los 10 (diez) días naturales posteriores a su firma,</w:t>
      </w:r>
      <w:r w:rsidRPr="004A1108">
        <w:rPr>
          <w:rFonts w:ascii="Arial" w:hAnsi="Arial" w:cs="Arial"/>
          <w:color w:val="000000"/>
          <w:sz w:val="17"/>
          <w:szCs w:val="17"/>
          <w:lang w:val="es-ES_tradnl"/>
        </w:rPr>
        <w:t xml:space="preserve"> por el equivalente al 15% (quince por ciento) del monto </w:t>
      </w:r>
      <w:r w:rsidRPr="004A1108">
        <w:rPr>
          <w:rFonts w:ascii="Arial" w:hAnsi="Arial" w:cs="Arial"/>
          <w:color w:val="000000"/>
          <w:sz w:val="17"/>
          <w:szCs w:val="17"/>
        </w:rPr>
        <w:t xml:space="preserve">total del </w:t>
      </w:r>
      <w:r>
        <w:rPr>
          <w:rFonts w:ascii="Arial" w:hAnsi="Arial" w:cs="Arial"/>
          <w:color w:val="000000"/>
          <w:sz w:val="17"/>
          <w:szCs w:val="17"/>
        </w:rPr>
        <w:t>C</w:t>
      </w:r>
      <w:r w:rsidRPr="004A1108">
        <w:rPr>
          <w:rFonts w:ascii="Arial" w:hAnsi="Arial" w:cs="Arial"/>
          <w:color w:val="000000"/>
          <w:sz w:val="17"/>
          <w:szCs w:val="17"/>
        </w:rPr>
        <w:t xml:space="preserve">ontrato, sin incluir el </w:t>
      </w:r>
      <w:r>
        <w:rPr>
          <w:rFonts w:ascii="Arial" w:hAnsi="Arial" w:cs="Arial"/>
          <w:color w:val="000000"/>
          <w:sz w:val="17"/>
          <w:szCs w:val="17"/>
        </w:rPr>
        <w:t xml:space="preserve">IVA, </w:t>
      </w:r>
      <w:r w:rsidRPr="004A1108">
        <w:rPr>
          <w:rFonts w:ascii="Arial" w:hAnsi="Arial" w:cs="Arial"/>
          <w:color w:val="000000"/>
          <w:sz w:val="17"/>
          <w:szCs w:val="17"/>
        </w:rPr>
        <w:t xml:space="preserve">la cual será en pesos mexicanos </w:t>
      </w:r>
      <w:r w:rsidRPr="00703AD0">
        <w:rPr>
          <w:rFonts w:ascii="Arial" w:hAnsi="Arial" w:cs="Arial"/>
          <w:color w:val="000000"/>
          <w:sz w:val="17"/>
          <w:szCs w:val="17"/>
          <w:highlight w:val="lightGray"/>
        </w:rPr>
        <w:t>(o si aplica, en dólares americanos)</w:t>
      </w:r>
      <w:r w:rsidRPr="004A1108">
        <w:rPr>
          <w:rFonts w:ascii="Arial" w:hAnsi="Arial" w:cs="Arial"/>
          <w:color w:val="000000"/>
          <w:sz w:val="17"/>
          <w:szCs w:val="17"/>
        </w:rPr>
        <w:t xml:space="preserve">,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y deberá </w:t>
      </w:r>
      <w:r w:rsidRPr="004A1108">
        <w:rPr>
          <w:rFonts w:ascii="Arial" w:hAnsi="Arial" w:cs="Arial"/>
          <w:color w:val="000000"/>
          <w:sz w:val="17"/>
          <w:szCs w:val="17"/>
          <w:lang w:val="es-ES"/>
        </w:rPr>
        <w:t xml:space="preserve">estar vigente hasta la conclusión de las obligaciones establecidas en el presente </w:t>
      </w:r>
      <w:r>
        <w:rPr>
          <w:rFonts w:ascii="Arial" w:hAnsi="Arial" w:cs="Arial"/>
          <w:color w:val="000000"/>
          <w:sz w:val="17"/>
          <w:szCs w:val="17"/>
          <w:lang w:val="es-ES"/>
        </w:rPr>
        <w:t>C</w:t>
      </w:r>
      <w:r w:rsidRPr="004A1108">
        <w:rPr>
          <w:rFonts w:ascii="Arial" w:hAnsi="Arial" w:cs="Arial"/>
          <w:color w:val="000000"/>
          <w:sz w:val="17"/>
          <w:szCs w:val="17"/>
          <w:lang w:val="es-ES"/>
        </w:rPr>
        <w:t>ontrato, a plena satisfacción del Administrador del mismo.</w:t>
      </w:r>
      <w:r>
        <w:rPr>
          <w:rFonts w:ascii="Arial" w:hAnsi="Arial" w:cs="Arial"/>
          <w:color w:val="000000"/>
          <w:sz w:val="17"/>
          <w:szCs w:val="17"/>
          <w:lang w:val="es-ES"/>
        </w:rPr>
        <w:t xml:space="preserve"> Las garantías de cumplimiento podrán entregarse por medios electrónicos, siempre y que las disposiciones jurídicas aplicables permitan la constitución de las garantías por dichos medios.</w:t>
      </w:r>
    </w:p>
    <w:p w14:paraId="6EE62AF5" w14:textId="77777777" w:rsidR="00923708" w:rsidRPr="004A1108" w:rsidRDefault="00923708" w:rsidP="00923708">
      <w:pPr>
        <w:pStyle w:val="E2"/>
        <w:ind w:left="0" w:right="-94"/>
        <w:rPr>
          <w:rFonts w:cs="Arial"/>
          <w:sz w:val="17"/>
          <w:szCs w:val="17"/>
          <w:lang w:eastAsia="es-MX"/>
        </w:rPr>
      </w:pPr>
      <w:r w:rsidRPr="004A1108" w:rsidDel="00EE2635">
        <w:rPr>
          <w:rFonts w:cs="Arial"/>
          <w:sz w:val="17"/>
          <w:szCs w:val="17"/>
          <w:lang w:val="es-MX"/>
        </w:rPr>
        <w:t xml:space="preserve"> </w:t>
      </w:r>
    </w:p>
    <w:p w14:paraId="0F0ADD7C" w14:textId="77777777" w:rsidR="00923708" w:rsidRPr="004A1108" w:rsidRDefault="00923708" w:rsidP="00923708">
      <w:pPr>
        <w:pStyle w:val="E2"/>
        <w:ind w:left="0" w:right="-94"/>
        <w:outlineLvl w:val="0"/>
        <w:rPr>
          <w:rFonts w:cs="Arial"/>
          <w:b/>
          <w:i/>
          <w:sz w:val="17"/>
          <w:szCs w:val="17"/>
          <w:u w:val="single"/>
          <w:lang w:val="es-ES" w:eastAsia="es-MX"/>
        </w:rPr>
      </w:pPr>
      <w:r w:rsidRPr="00703AD0">
        <w:rPr>
          <w:rFonts w:cs="Arial"/>
          <w:b/>
          <w:i/>
          <w:sz w:val="17"/>
          <w:szCs w:val="17"/>
          <w:highlight w:val="lightGray"/>
          <w:u w:val="single"/>
          <w:lang w:val="es-ES" w:eastAsia="es-MX"/>
        </w:rPr>
        <w:t>Si el contrato es abierto:</w:t>
      </w:r>
    </w:p>
    <w:p w14:paraId="2EDFA7DA" w14:textId="77777777" w:rsidR="00923708" w:rsidRPr="004A1108" w:rsidRDefault="00923708" w:rsidP="00923708">
      <w:pPr>
        <w:widowControl w:val="0"/>
        <w:ind w:right="-1"/>
        <w:jc w:val="both"/>
        <w:rPr>
          <w:rFonts w:ascii="Arial" w:hAnsi="Arial" w:cs="Arial"/>
          <w:color w:val="000000"/>
          <w:sz w:val="17"/>
          <w:szCs w:val="17"/>
          <w:lang w:val="es-ES"/>
        </w:rPr>
      </w:pPr>
      <w:r w:rsidRPr="004A1108">
        <w:rPr>
          <w:rFonts w:cs="Arial"/>
          <w:color w:val="000000"/>
          <w:sz w:val="17"/>
          <w:szCs w:val="17"/>
        </w:rPr>
        <w:t xml:space="preserve">Con fundamento en lo dispuesto por los artículos </w:t>
      </w:r>
      <w:r w:rsidRPr="004A1108">
        <w:rPr>
          <w:rFonts w:cs="Arial"/>
          <w:color w:val="000000"/>
          <w:sz w:val="17"/>
          <w:szCs w:val="17"/>
          <w:lang w:val="es-ES"/>
        </w:rPr>
        <w:t xml:space="preserve">57, </w:t>
      </w:r>
      <w:r>
        <w:rPr>
          <w:rFonts w:cs="Arial"/>
          <w:color w:val="000000"/>
          <w:sz w:val="17"/>
          <w:szCs w:val="17"/>
          <w:lang w:val="es-ES"/>
        </w:rPr>
        <w:t>párrafo primero</w:t>
      </w:r>
      <w:r w:rsidRPr="004A1108">
        <w:rPr>
          <w:rFonts w:cs="Arial"/>
          <w:color w:val="000000"/>
          <w:sz w:val="17"/>
          <w:szCs w:val="17"/>
          <w:lang w:val="es-ES"/>
        </w:rPr>
        <w:t xml:space="preserve">, fracción II y penúltimo párrafo, y 58 del </w:t>
      </w:r>
      <w:r w:rsidRPr="004A1108">
        <w:rPr>
          <w:rFonts w:cs="Arial"/>
          <w:b/>
          <w:color w:val="000000"/>
          <w:sz w:val="17"/>
          <w:szCs w:val="17"/>
          <w:lang w:val="es-ES"/>
        </w:rPr>
        <w:t>“Reglamento”</w:t>
      </w:r>
      <w:r w:rsidRPr="004A1108">
        <w:rPr>
          <w:rFonts w:cs="Arial"/>
          <w:color w:val="000000"/>
          <w:sz w:val="17"/>
          <w:szCs w:val="17"/>
          <w:lang w:val="es-ES"/>
        </w:rPr>
        <w:t xml:space="preserve">, 115, fracción III, 124, 127 y 130 de las </w:t>
      </w:r>
      <w:r w:rsidRPr="004A1108">
        <w:rPr>
          <w:rFonts w:cs="Arial"/>
          <w:b/>
          <w:color w:val="000000"/>
          <w:sz w:val="17"/>
          <w:szCs w:val="17"/>
          <w:lang w:val="es-ES"/>
        </w:rPr>
        <w:t>“POBALINES”</w:t>
      </w:r>
      <w:r w:rsidRPr="004A1108">
        <w:rPr>
          <w:rFonts w:cs="Arial"/>
          <w:color w:val="000000"/>
          <w:sz w:val="17"/>
          <w:szCs w:val="17"/>
          <w:lang w:val="es-ES"/>
        </w:rPr>
        <w:t>,</w:t>
      </w:r>
      <w:r w:rsidRPr="004A1108">
        <w:rPr>
          <w:rFonts w:cs="Arial"/>
          <w:b/>
          <w:color w:val="000000"/>
          <w:sz w:val="17"/>
          <w:szCs w:val="17"/>
          <w:lang w:val="es-ES"/>
        </w:rPr>
        <w:t xml:space="preserve"> </w:t>
      </w:r>
      <w:r w:rsidRPr="004A1108">
        <w:rPr>
          <w:rFonts w:cs="Arial"/>
          <w:color w:val="000000"/>
          <w:sz w:val="17"/>
          <w:szCs w:val="17"/>
          <w:lang w:val="es-ES"/>
        </w:rPr>
        <w:t xml:space="preserve">el </w:t>
      </w:r>
      <w:r w:rsidRPr="004A1108">
        <w:rPr>
          <w:rFonts w:cs="Arial"/>
          <w:b/>
          <w:bCs/>
          <w:color w:val="000000"/>
          <w:sz w:val="17"/>
          <w:szCs w:val="17"/>
          <w:lang w:val="es-ES"/>
        </w:rPr>
        <w:t xml:space="preserve">“Proveedor” </w:t>
      </w:r>
      <w:r w:rsidRPr="004A1108">
        <w:rPr>
          <w:rFonts w:cs="Arial"/>
          <w:color w:val="000000"/>
          <w:sz w:val="17"/>
          <w:szCs w:val="17"/>
          <w:lang w:val="es-ES"/>
        </w:rPr>
        <w:t>entregará una garantía</w:t>
      </w:r>
      <w:r>
        <w:rPr>
          <w:rFonts w:cs="Arial"/>
          <w:color w:val="000000"/>
          <w:sz w:val="17"/>
          <w:szCs w:val="17"/>
          <w:lang w:val="es-ES"/>
        </w:rPr>
        <w:t xml:space="preserve"> </w:t>
      </w:r>
      <w:r>
        <w:rPr>
          <w:rFonts w:cs="Arial"/>
          <w:color w:val="000000"/>
          <w:sz w:val="17"/>
          <w:szCs w:val="17"/>
        </w:rPr>
        <w:t>física o electrónica</w:t>
      </w:r>
      <w:r w:rsidRPr="004A1108">
        <w:rPr>
          <w:rFonts w:cs="Arial"/>
          <w:color w:val="000000"/>
          <w:sz w:val="17"/>
          <w:szCs w:val="17"/>
          <w:lang w:val="es-ES"/>
        </w:rPr>
        <w:t xml:space="preserve"> de cumplimiento del presente </w:t>
      </w:r>
      <w:r>
        <w:rPr>
          <w:rFonts w:cs="Arial"/>
          <w:color w:val="000000"/>
          <w:sz w:val="17"/>
          <w:szCs w:val="17"/>
          <w:lang w:val="es-ES"/>
        </w:rPr>
        <w:t>C</w:t>
      </w:r>
      <w:r w:rsidRPr="004A1108">
        <w:rPr>
          <w:rFonts w:cs="Arial"/>
          <w:color w:val="000000"/>
          <w:sz w:val="17"/>
          <w:szCs w:val="17"/>
          <w:lang w:val="es-ES"/>
        </w:rPr>
        <w:t xml:space="preserve">ontrato </w:t>
      </w:r>
      <w:r w:rsidRPr="004A1108">
        <w:rPr>
          <w:rFonts w:cs="Arial"/>
          <w:color w:val="000000"/>
          <w:sz w:val="17"/>
          <w:szCs w:val="17"/>
        </w:rPr>
        <w:t>dentro de los 10 (diez) días naturales posteriores a su firma,</w:t>
      </w:r>
      <w:r w:rsidRPr="004A1108">
        <w:rPr>
          <w:rFonts w:cs="Arial"/>
          <w:color w:val="000000"/>
          <w:sz w:val="17"/>
          <w:szCs w:val="17"/>
          <w:lang w:val="es-ES"/>
        </w:rPr>
        <w:t xml:space="preserve"> por el equivalente al 15% (quince por ciento) del monto máximo total del </w:t>
      </w:r>
      <w:r>
        <w:rPr>
          <w:rFonts w:cs="Arial"/>
          <w:color w:val="000000"/>
          <w:sz w:val="17"/>
          <w:szCs w:val="17"/>
          <w:lang w:val="es-ES"/>
        </w:rPr>
        <w:t>C</w:t>
      </w:r>
      <w:r w:rsidRPr="004A1108">
        <w:rPr>
          <w:rFonts w:cs="Arial"/>
          <w:color w:val="000000"/>
          <w:sz w:val="17"/>
          <w:szCs w:val="17"/>
          <w:lang w:val="es-ES"/>
        </w:rPr>
        <w:t>ontrato,</w:t>
      </w:r>
      <w:r w:rsidRPr="004A1108">
        <w:rPr>
          <w:rFonts w:cs="Arial"/>
          <w:color w:val="000000"/>
          <w:sz w:val="17"/>
          <w:szCs w:val="17"/>
        </w:rPr>
        <w:t xml:space="preserve"> sin incluir el</w:t>
      </w:r>
      <w:r>
        <w:rPr>
          <w:rFonts w:cs="Arial"/>
          <w:color w:val="000000"/>
          <w:sz w:val="17"/>
          <w:szCs w:val="17"/>
        </w:rPr>
        <w:t xml:space="preserve"> IVA</w:t>
      </w:r>
      <w:r w:rsidRPr="004A1108">
        <w:rPr>
          <w:rFonts w:cs="Arial"/>
          <w:color w:val="000000"/>
          <w:sz w:val="17"/>
          <w:szCs w:val="17"/>
        </w:rPr>
        <w:t xml:space="preserve">, la cual será en pesos mexicanos </w:t>
      </w:r>
      <w:r w:rsidRPr="00703AD0">
        <w:rPr>
          <w:rFonts w:cs="Arial"/>
          <w:color w:val="000000"/>
          <w:sz w:val="17"/>
          <w:szCs w:val="17"/>
          <w:highlight w:val="lightGray"/>
        </w:rPr>
        <w:t>(o si aplica, en dólares americanos)</w:t>
      </w:r>
      <w:r w:rsidRPr="004A1108">
        <w:rPr>
          <w:rFonts w:cs="Arial"/>
          <w:color w:val="000000"/>
          <w:sz w:val="17"/>
          <w:szCs w:val="17"/>
        </w:rPr>
        <w:t xml:space="preserve">, a favor del </w:t>
      </w:r>
      <w:r w:rsidRPr="004A1108">
        <w:rPr>
          <w:rFonts w:cs="Arial"/>
          <w:b/>
          <w:color w:val="000000"/>
          <w:sz w:val="17"/>
          <w:szCs w:val="17"/>
        </w:rPr>
        <w:t>“Instituto”</w:t>
      </w:r>
      <w:r w:rsidRPr="004A1108">
        <w:rPr>
          <w:rFonts w:cs="Arial"/>
          <w:color w:val="000000"/>
          <w:sz w:val="17"/>
          <w:szCs w:val="17"/>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2B0EE3">
        <w:rPr>
          <w:rFonts w:ascii="Arial" w:hAnsi="Arial" w:cs="Arial"/>
          <w:color w:val="000000"/>
          <w:sz w:val="17"/>
          <w:szCs w:val="17"/>
          <w:lang w:val="es-ES"/>
        </w:rPr>
        <w:t xml:space="preserve"> </w:t>
      </w:r>
      <w:r>
        <w:rPr>
          <w:rFonts w:ascii="Arial" w:hAnsi="Arial" w:cs="Arial"/>
          <w:color w:val="000000"/>
          <w:sz w:val="17"/>
          <w:szCs w:val="17"/>
          <w:lang w:val="es-ES"/>
        </w:rPr>
        <w:t>Las garantías de cumplimiento podrán entregarse por medios electrónicos, siempre y que las disposiciones jurídicas aplicables permitan la constitución de las garantías por dichos medios.</w:t>
      </w:r>
    </w:p>
    <w:p w14:paraId="55372CD0" w14:textId="77777777" w:rsidR="00923708" w:rsidRPr="004A1108" w:rsidRDefault="00923708" w:rsidP="00923708">
      <w:pPr>
        <w:pStyle w:val="E2"/>
        <w:ind w:left="0" w:right="-94"/>
        <w:rPr>
          <w:rFonts w:cs="Arial"/>
          <w:sz w:val="17"/>
          <w:szCs w:val="17"/>
          <w:lang w:eastAsia="es-MX"/>
        </w:rPr>
      </w:pPr>
      <w:r w:rsidRPr="004A1108" w:rsidDel="00EE2635">
        <w:rPr>
          <w:rFonts w:cs="Arial"/>
          <w:sz w:val="17"/>
          <w:szCs w:val="17"/>
          <w:lang w:val="es-MX"/>
        </w:rPr>
        <w:t xml:space="preserve"> </w:t>
      </w:r>
    </w:p>
    <w:p w14:paraId="40BF0081" w14:textId="77777777" w:rsidR="00923708" w:rsidRPr="004A1108" w:rsidRDefault="00923708" w:rsidP="00923708">
      <w:pPr>
        <w:pStyle w:val="E2"/>
        <w:ind w:left="0" w:right="-94"/>
        <w:rPr>
          <w:rFonts w:cs="Arial"/>
          <w:sz w:val="14"/>
          <w:szCs w:val="14"/>
          <w:lang w:eastAsia="es-MX"/>
        </w:rPr>
      </w:pPr>
    </w:p>
    <w:p w14:paraId="7A831FA3" w14:textId="77777777" w:rsidR="00923708" w:rsidRPr="00703AD0" w:rsidRDefault="00923708" w:rsidP="00923708">
      <w:pPr>
        <w:pStyle w:val="E2"/>
        <w:ind w:left="0" w:right="-94"/>
        <w:outlineLvl w:val="0"/>
        <w:rPr>
          <w:rFonts w:cs="Arial"/>
          <w:b/>
          <w:i/>
          <w:sz w:val="17"/>
          <w:szCs w:val="17"/>
          <w:highlight w:val="lightGray"/>
          <w:u w:val="single"/>
          <w:lang w:val="es-ES" w:eastAsia="es-MX"/>
        </w:rPr>
      </w:pPr>
      <w:r w:rsidRPr="00703AD0">
        <w:rPr>
          <w:rFonts w:cs="Arial"/>
          <w:b/>
          <w:i/>
          <w:sz w:val="17"/>
          <w:szCs w:val="17"/>
          <w:highlight w:val="lightGray"/>
          <w:u w:val="single"/>
          <w:lang w:val="es-ES" w:eastAsia="es-MX"/>
        </w:rPr>
        <w:t>Si es plurianual se deberá agregar según corresponda:</w:t>
      </w:r>
    </w:p>
    <w:p w14:paraId="1361BB0F" w14:textId="77777777" w:rsidR="00923708" w:rsidRPr="004A1108" w:rsidRDefault="00923708" w:rsidP="00DF21FF">
      <w:pPr>
        <w:pStyle w:val="E2"/>
        <w:ind w:left="851" w:right="-93" w:hanging="851"/>
        <w:rPr>
          <w:rFonts w:cs="Arial"/>
          <w:color w:val="000000"/>
          <w:sz w:val="17"/>
          <w:szCs w:val="17"/>
          <w:lang w:val="es-ES"/>
        </w:rPr>
      </w:pPr>
      <w:r w:rsidRPr="004A1108">
        <w:rPr>
          <w:rFonts w:cs="Arial"/>
          <w:color w:val="000000"/>
          <w:sz w:val="17"/>
          <w:szCs w:val="17"/>
          <w:lang w:val="es-MX"/>
        </w:rPr>
        <w:t xml:space="preserve">Con fundamento en lo dispuesto por los artículos 57, </w:t>
      </w:r>
      <w:r>
        <w:rPr>
          <w:rFonts w:cs="Arial"/>
          <w:color w:val="000000"/>
          <w:sz w:val="17"/>
          <w:szCs w:val="17"/>
          <w:lang w:val="es-MX"/>
        </w:rPr>
        <w:t>párrafo primero</w:t>
      </w:r>
      <w:r w:rsidRPr="004A1108">
        <w:rPr>
          <w:rFonts w:cs="Arial"/>
          <w:color w:val="000000"/>
          <w:sz w:val="17"/>
          <w:szCs w:val="17"/>
          <w:lang w:val="es-MX"/>
        </w:rPr>
        <w:t xml:space="preserve">, fracción II y último párrafo, y 58 del </w:t>
      </w:r>
      <w:r w:rsidRPr="004A1108">
        <w:rPr>
          <w:rFonts w:cs="Arial"/>
          <w:b/>
          <w:color w:val="000000"/>
          <w:sz w:val="17"/>
          <w:szCs w:val="17"/>
          <w:lang w:val="es-MX"/>
        </w:rPr>
        <w:t>“Reglamento”</w:t>
      </w:r>
      <w:r w:rsidRPr="004A1108">
        <w:rPr>
          <w:rFonts w:cs="Arial"/>
          <w:color w:val="000000"/>
          <w:sz w:val="17"/>
          <w:szCs w:val="17"/>
          <w:lang w:val="es-MX"/>
        </w:rPr>
        <w:t xml:space="preserve">, </w:t>
      </w:r>
      <w:r w:rsidRPr="00703AD0">
        <w:rPr>
          <w:rFonts w:cs="Arial"/>
          <w:color w:val="000000"/>
          <w:sz w:val="17"/>
          <w:szCs w:val="17"/>
          <w:highlight w:val="lightGray"/>
          <w:lang w:val="es-MX"/>
        </w:rPr>
        <w:t>(115, fracción III, 1</w:t>
      </w:r>
      <w:r w:rsidRPr="00703AD0">
        <w:rPr>
          <w:rFonts w:cs="Arial"/>
          <w:color w:val="000000"/>
          <w:sz w:val="17"/>
          <w:szCs w:val="17"/>
          <w:highlight w:val="lightGray"/>
        </w:rPr>
        <w:t xml:space="preserve">24, </w:t>
      </w:r>
      <w:r w:rsidRPr="00703AD0">
        <w:rPr>
          <w:rFonts w:cs="Arial"/>
          <w:b/>
          <w:i/>
          <w:color w:val="000000"/>
          <w:sz w:val="17"/>
          <w:szCs w:val="17"/>
          <w:highlight w:val="lightGray"/>
        </w:rPr>
        <w:t>si es abierto</w:t>
      </w:r>
      <w:r w:rsidRPr="00703AD0">
        <w:rPr>
          <w:rFonts w:cs="Arial"/>
          <w:color w:val="000000"/>
          <w:sz w:val="17"/>
          <w:szCs w:val="17"/>
          <w:highlight w:val="lightGray"/>
        </w:rPr>
        <w:t>)</w:t>
      </w:r>
      <w:r w:rsidRPr="004A1108">
        <w:rPr>
          <w:rFonts w:cs="Arial"/>
          <w:color w:val="000000"/>
          <w:sz w:val="17"/>
          <w:szCs w:val="17"/>
        </w:rPr>
        <w:t xml:space="preserve">, 125, 127 y 130 de las </w:t>
      </w:r>
      <w:r w:rsidRPr="004A1108">
        <w:rPr>
          <w:rFonts w:cs="Arial"/>
          <w:b/>
          <w:color w:val="000000"/>
          <w:sz w:val="17"/>
          <w:szCs w:val="17"/>
        </w:rPr>
        <w:t>“POBALINES”</w:t>
      </w:r>
      <w:r w:rsidRPr="004A1108">
        <w:rPr>
          <w:rFonts w:cs="Arial"/>
          <w:color w:val="000000"/>
          <w:sz w:val="17"/>
          <w:szCs w:val="17"/>
        </w:rPr>
        <w:t>,</w:t>
      </w:r>
      <w:r w:rsidRPr="004A1108">
        <w:rPr>
          <w:rFonts w:cs="Arial"/>
          <w:b/>
          <w:color w:val="000000"/>
          <w:sz w:val="17"/>
          <w:szCs w:val="17"/>
        </w:rPr>
        <w:t xml:space="preserve"> </w:t>
      </w:r>
      <w:r w:rsidRPr="004A1108">
        <w:rPr>
          <w:rFonts w:cs="Arial"/>
          <w:color w:val="000000"/>
          <w:sz w:val="17"/>
          <w:szCs w:val="17"/>
        </w:rPr>
        <w:t xml:space="preserve">el </w:t>
      </w:r>
      <w:r w:rsidRPr="004A1108">
        <w:rPr>
          <w:rFonts w:cs="Arial"/>
          <w:b/>
          <w:bCs/>
          <w:color w:val="000000"/>
          <w:sz w:val="17"/>
          <w:szCs w:val="17"/>
        </w:rPr>
        <w:t xml:space="preserve">“Proveedor” </w:t>
      </w:r>
      <w:r w:rsidRPr="004A1108">
        <w:rPr>
          <w:rFonts w:cs="Arial"/>
          <w:color w:val="000000"/>
          <w:sz w:val="17"/>
          <w:szCs w:val="17"/>
        </w:rPr>
        <w:t xml:space="preserve">entregará una garantía </w:t>
      </w:r>
      <w:r>
        <w:rPr>
          <w:rFonts w:cs="Arial"/>
          <w:color w:val="000000"/>
          <w:sz w:val="17"/>
          <w:szCs w:val="17"/>
        </w:rPr>
        <w:t xml:space="preserve">física o electrónica </w:t>
      </w:r>
      <w:r w:rsidRPr="004A1108">
        <w:rPr>
          <w:rFonts w:cs="Arial"/>
          <w:color w:val="000000"/>
          <w:sz w:val="17"/>
          <w:szCs w:val="17"/>
        </w:rPr>
        <w:t xml:space="preserve">de cumplimiento del presente </w:t>
      </w:r>
      <w:r>
        <w:rPr>
          <w:rFonts w:cs="Arial"/>
          <w:color w:val="000000"/>
          <w:sz w:val="17"/>
          <w:szCs w:val="17"/>
        </w:rPr>
        <w:t>C</w:t>
      </w:r>
      <w:r w:rsidRPr="004A1108">
        <w:rPr>
          <w:rFonts w:cs="Arial"/>
          <w:color w:val="000000"/>
          <w:sz w:val="17"/>
          <w:szCs w:val="17"/>
        </w:rPr>
        <w:t xml:space="preserve">ontrato </w:t>
      </w:r>
      <w:r w:rsidRPr="004A1108">
        <w:rPr>
          <w:rFonts w:cs="Arial"/>
          <w:color w:val="000000"/>
          <w:sz w:val="17"/>
          <w:szCs w:val="17"/>
          <w:lang w:val="es-MX"/>
        </w:rPr>
        <w:t>dentro de los 10 (diez) días naturales posteriores a su firma,</w:t>
      </w:r>
      <w:r w:rsidRPr="004A1108">
        <w:rPr>
          <w:rFonts w:cs="Arial"/>
          <w:color w:val="000000"/>
          <w:sz w:val="17"/>
          <w:szCs w:val="17"/>
        </w:rPr>
        <w:t xml:space="preserve"> por el equivalente al 15% (quince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 xml:space="preserve">total del </w:t>
      </w:r>
      <w:r>
        <w:rPr>
          <w:rFonts w:cs="Arial"/>
          <w:color w:val="000000"/>
          <w:sz w:val="17"/>
          <w:szCs w:val="17"/>
          <w:lang w:val="es-MX"/>
        </w:rPr>
        <w:t>C</w:t>
      </w:r>
      <w:r w:rsidRPr="004A1108">
        <w:rPr>
          <w:rFonts w:cs="Arial"/>
          <w:color w:val="000000"/>
          <w:sz w:val="17"/>
          <w:szCs w:val="17"/>
          <w:lang w:val="es-MX"/>
        </w:rPr>
        <w:t>ontrato por erogar en el ejercicio fiscal 202</w:t>
      </w:r>
      <w:r>
        <w:rPr>
          <w:rFonts w:cs="Arial"/>
          <w:color w:val="000000"/>
          <w:sz w:val="17"/>
          <w:szCs w:val="17"/>
          <w:lang w:val="es-MX"/>
        </w:rPr>
        <w:t>6</w:t>
      </w:r>
      <w:r w:rsidRPr="004A1108">
        <w:rPr>
          <w:rFonts w:cs="Arial"/>
          <w:color w:val="000000"/>
          <w:sz w:val="17"/>
          <w:szCs w:val="17"/>
          <w:lang w:val="es-MX"/>
        </w:rPr>
        <w:t>, sin incluir el I</w:t>
      </w:r>
      <w:r>
        <w:rPr>
          <w:rFonts w:cs="Arial"/>
          <w:color w:val="000000"/>
          <w:sz w:val="17"/>
          <w:szCs w:val="17"/>
          <w:lang w:val="es-MX"/>
        </w:rPr>
        <w:t>VA</w:t>
      </w:r>
      <w:r w:rsidRPr="004A1108">
        <w:rPr>
          <w:rFonts w:cs="Arial"/>
          <w:color w:val="000000"/>
          <w:sz w:val="17"/>
          <w:szCs w:val="17"/>
          <w:lang w:val="es-MX"/>
        </w:rPr>
        <w:t xml:space="preserve">, debiendo renovarse, durante los primeros 10 (diez) días naturales de los ejercicios </w:t>
      </w:r>
      <w:r w:rsidRPr="004A1108">
        <w:rPr>
          <w:rFonts w:cs="Arial"/>
          <w:color w:val="000000"/>
          <w:sz w:val="17"/>
          <w:szCs w:val="17"/>
          <w:lang w:val="es-MX"/>
        </w:rPr>
        <w:lastRenderedPageBreak/>
        <w:t xml:space="preserve">fiscales </w:t>
      </w:r>
      <w:r w:rsidRPr="00703AD0">
        <w:rPr>
          <w:rFonts w:cs="Arial"/>
          <w:color w:val="000000"/>
          <w:sz w:val="17"/>
          <w:szCs w:val="17"/>
          <w:highlight w:val="lightGray"/>
          <w:lang w:val="es-MX"/>
        </w:rPr>
        <w:t>20__ y 20__ (señalar según corresponda)</w:t>
      </w:r>
      <w:r w:rsidRPr="004A1108">
        <w:rPr>
          <w:rFonts w:cs="Arial"/>
          <w:color w:val="000000"/>
          <w:sz w:val="17"/>
          <w:szCs w:val="17"/>
          <w:lang w:val="es-MX"/>
        </w:rPr>
        <w:t xml:space="preserve">, por el equivalente al 15% </w:t>
      </w:r>
      <w:r w:rsidRPr="004A1108">
        <w:rPr>
          <w:rFonts w:cs="Arial"/>
          <w:color w:val="000000"/>
          <w:sz w:val="17"/>
          <w:szCs w:val="17"/>
        </w:rPr>
        <w:t>(quince por ciento) del monto (</w:t>
      </w:r>
      <w:r w:rsidRPr="00703AD0">
        <w:rPr>
          <w:rFonts w:cs="Arial"/>
          <w:color w:val="000000"/>
          <w:sz w:val="17"/>
          <w:szCs w:val="17"/>
          <w:highlight w:val="lightGray"/>
        </w:rPr>
        <w:t xml:space="preserve">máximo, </w:t>
      </w:r>
      <w:r w:rsidRPr="00703AD0">
        <w:rPr>
          <w:rFonts w:cs="Arial"/>
          <w:b/>
          <w:i/>
          <w:color w:val="000000"/>
          <w:sz w:val="17"/>
          <w:szCs w:val="17"/>
          <w:highlight w:val="lightGray"/>
        </w:rPr>
        <w:t>si es abierto</w:t>
      </w:r>
      <w:r w:rsidRPr="004A1108">
        <w:rPr>
          <w:rFonts w:cs="Arial"/>
          <w:color w:val="000000"/>
          <w:sz w:val="17"/>
          <w:szCs w:val="17"/>
        </w:rPr>
        <w:t xml:space="preserve">) </w:t>
      </w:r>
      <w:r w:rsidRPr="004A1108">
        <w:rPr>
          <w:rFonts w:cs="Arial"/>
          <w:color w:val="000000"/>
          <w:sz w:val="17"/>
          <w:szCs w:val="17"/>
          <w:lang w:val="es-MX"/>
        </w:rPr>
        <w:t>total a erogar en dichos ejercicios fiscales, sin incluir el I</w:t>
      </w:r>
      <w:r>
        <w:rPr>
          <w:rFonts w:cs="Arial"/>
          <w:color w:val="000000"/>
          <w:sz w:val="17"/>
          <w:szCs w:val="17"/>
          <w:lang w:val="es-MX"/>
        </w:rPr>
        <w:t>VA</w:t>
      </w:r>
      <w:r w:rsidRPr="004A1108">
        <w:rPr>
          <w:rFonts w:cs="Arial"/>
          <w:color w:val="000000"/>
          <w:sz w:val="17"/>
          <w:szCs w:val="17"/>
          <w:lang w:val="es-MX"/>
        </w:rPr>
        <w:t>; la cual será en pesos mexicanos</w:t>
      </w:r>
      <w:r w:rsidRPr="00703AD0">
        <w:rPr>
          <w:rFonts w:cs="Arial"/>
          <w:color w:val="000000"/>
          <w:sz w:val="17"/>
          <w:szCs w:val="17"/>
          <w:highlight w:val="lightGray"/>
          <w:lang w:val="es-MX"/>
        </w:rPr>
        <w:t>(o si aplica, en dólares americanos</w:t>
      </w:r>
      <w:r w:rsidRPr="004A1108">
        <w:rPr>
          <w:rFonts w:cs="Arial"/>
          <w:color w:val="000000"/>
          <w:sz w:val="17"/>
          <w:szCs w:val="17"/>
          <w:lang w:val="es-MX"/>
        </w:rPr>
        <w:t xml:space="preserve">), a favor del </w:t>
      </w:r>
      <w:r w:rsidRPr="004A1108">
        <w:rPr>
          <w:rFonts w:cs="Arial"/>
          <w:b/>
          <w:color w:val="000000"/>
          <w:sz w:val="17"/>
          <w:szCs w:val="17"/>
          <w:lang w:val="es-MX"/>
        </w:rPr>
        <w:t>“Instituto”</w:t>
      </w:r>
      <w:r w:rsidRPr="004A1108">
        <w:rPr>
          <w:rFonts w:cs="Arial"/>
          <w:color w:val="000000"/>
          <w:sz w:val="17"/>
          <w:szCs w:val="17"/>
          <w:lang w:val="es-MX"/>
        </w:rPr>
        <w:t xml:space="preserve">, y deberá </w:t>
      </w:r>
      <w:r w:rsidRPr="004A1108">
        <w:rPr>
          <w:rFonts w:cs="Arial"/>
          <w:color w:val="000000"/>
          <w:sz w:val="17"/>
          <w:szCs w:val="17"/>
          <w:lang w:val="es-ES"/>
        </w:rPr>
        <w:t xml:space="preserve">estar vigente hasta la conclusión de las obligaciones establecidas en el presente </w:t>
      </w:r>
      <w:r>
        <w:rPr>
          <w:rFonts w:cs="Arial"/>
          <w:color w:val="000000"/>
          <w:sz w:val="17"/>
          <w:szCs w:val="17"/>
          <w:lang w:val="es-ES"/>
        </w:rPr>
        <w:t>C</w:t>
      </w:r>
      <w:r w:rsidRPr="004A1108">
        <w:rPr>
          <w:rFonts w:cs="Arial"/>
          <w:color w:val="000000"/>
          <w:sz w:val="17"/>
          <w:szCs w:val="17"/>
          <w:lang w:val="es-ES"/>
        </w:rPr>
        <w:t>ontrato, a plena satisfacción del Administrador del mismo</w:t>
      </w:r>
      <w:r w:rsidRPr="004A1108">
        <w:rPr>
          <w:rFonts w:cs="Arial"/>
          <w:sz w:val="17"/>
          <w:szCs w:val="17"/>
          <w:lang w:eastAsia="es-MX"/>
        </w:rPr>
        <w:t>.</w:t>
      </w:r>
    </w:p>
    <w:p w14:paraId="2751F841" w14:textId="77777777" w:rsidR="00923708" w:rsidRPr="004A1108" w:rsidRDefault="00923708" w:rsidP="00923708">
      <w:pPr>
        <w:pStyle w:val="E2"/>
        <w:ind w:left="0" w:right="-94"/>
        <w:rPr>
          <w:rFonts w:cs="Arial"/>
          <w:sz w:val="14"/>
          <w:szCs w:val="14"/>
          <w:lang w:eastAsia="es-MX"/>
        </w:rPr>
      </w:pPr>
    </w:p>
    <w:p w14:paraId="0EADAC3C" w14:textId="77777777" w:rsidR="00923708" w:rsidRPr="004A1108" w:rsidRDefault="00923708" w:rsidP="00923708">
      <w:pPr>
        <w:pStyle w:val="E2"/>
        <w:ind w:left="-142" w:right="-94" w:firstLine="142"/>
        <w:rPr>
          <w:rFonts w:cs="Arial"/>
          <w:sz w:val="17"/>
          <w:szCs w:val="17"/>
          <w:lang w:val="es-MX"/>
        </w:rPr>
      </w:pPr>
      <w:r w:rsidRPr="004A1108">
        <w:rPr>
          <w:rFonts w:cs="Arial"/>
          <w:sz w:val="17"/>
          <w:szCs w:val="17"/>
          <w:lang w:val="es-MX"/>
        </w:rPr>
        <w:t>La garantía de cumplimiento podrá constituirse</w:t>
      </w:r>
      <w:r>
        <w:rPr>
          <w:rFonts w:cs="Arial"/>
          <w:sz w:val="17"/>
          <w:szCs w:val="17"/>
          <w:lang w:val="es-MX"/>
        </w:rPr>
        <w:t xml:space="preserve"> de manera </w:t>
      </w:r>
      <w:r>
        <w:rPr>
          <w:rFonts w:cs="Arial"/>
          <w:color w:val="000000"/>
          <w:sz w:val="17"/>
          <w:szCs w:val="17"/>
        </w:rPr>
        <w:t>física o electrónica</w:t>
      </w:r>
      <w:r w:rsidRPr="004A1108">
        <w:rPr>
          <w:rFonts w:cs="Arial"/>
          <w:sz w:val="17"/>
          <w:szCs w:val="17"/>
          <w:lang w:val="es-MX"/>
        </w:rPr>
        <w:t xml:space="preserve"> de la siguiente forma:</w:t>
      </w:r>
    </w:p>
    <w:p w14:paraId="37B52C60"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lang w:val="es-MX"/>
        </w:rPr>
        <w:t>Mediante póliza de fianza otorgada por institución autorizada por la Secretaría de Hacienda y Crédito Público</w:t>
      </w:r>
      <w:r w:rsidRPr="004A1108">
        <w:rPr>
          <w:rFonts w:cs="Arial"/>
          <w:sz w:val="17"/>
          <w:szCs w:val="17"/>
        </w:rPr>
        <w:t>;</w:t>
      </w:r>
    </w:p>
    <w:p w14:paraId="3C7429A7"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rPr>
        <w:t>Con carta de crédito irrevocable, expedida por institución de crédito autorizada conforme a las disposiciones legales aplicables, o</w:t>
      </w:r>
    </w:p>
    <w:p w14:paraId="4F6ED025" w14:textId="77777777" w:rsidR="00923708" w:rsidRPr="004A1108" w:rsidRDefault="00923708">
      <w:pPr>
        <w:pStyle w:val="E2"/>
        <w:numPr>
          <w:ilvl w:val="0"/>
          <w:numId w:val="87"/>
        </w:numPr>
        <w:ind w:left="284" w:right="-94" w:hanging="284"/>
        <w:rPr>
          <w:rFonts w:cs="Arial"/>
          <w:sz w:val="17"/>
          <w:szCs w:val="17"/>
          <w:lang w:val="es-MX"/>
        </w:rPr>
      </w:pPr>
      <w:r w:rsidRPr="004A1108">
        <w:rPr>
          <w:rFonts w:cs="Arial"/>
          <w:sz w:val="17"/>
          <w:szCs w:val="17"/>
        </w:rPr>
        <w:t xml:space="preserve">Con cheque de caja o certificado expedido a favor del </w:t>
      </w:r>
      <w:r w:rsidRPr="004A1108">
        <w:rPr>
          <w:rFonts w:cs="Arial"/>
          <w:b/>
          <w:sz w:val="17"/>
          <w:szCs w:val="17"/>
        </w:rPr>
        <w:t>“Instituto”</w:t>
      </w:r>
      <w:r w:rsidRPr="004A1108">
        <w:rPr>
          <w:rFonts w:cs="Arial"/>
          <w:sz w:val="17"/>
          <w:szCs w:val="17"/>
        </w:rPr>
        <w:t>.</w:t>
      </w:r>
    </w:p>
    <w:p w14:paraId="69340B88" w14:textId="77777777" w:rsidR="00923708" w:rsidRPr="004A1108" w:rsidRDefault="00923708" w:rsidP="00923708">
      <w:pPr>
        <w:pStyle w:val="E2"/>
        <w:ind w:left="0" w:right="-94"/>
        <w:rPr>
          <w:rFonts w:cs="Arial"/>
          <w:sz w:val="14"/>
          <w:szCs w:val="14"/>
          <w:lang w:val="es-MX"/>
        </w:rPr>
      </w:pPr>
    </w:p>
    <w:p w14:paraId="0CAB566C" w14:textId="77777777" w:rsidR="00923708" w:rsidRDefault="00923708" w:rsidP="00923708">
      <w:pPr>
        <w:pStyle w:val="E2"/>
        <w:ind w:left="0" w:right="-94"/>
        <w:rPr>
          <w:rFonts w:cs="Arial"/>
          <w:sz w:val="17"/>
          <w:szCs w:val="17"/>
          <w:u w:val="single"/>
          <w:lang w:val="es-MX"/>
        </w:rPr>
      </w:pPr>
      <w:r w:rsidRPr="004A1108">
        <w:rPr>
          <w:rFonts w:cs="Arial"/>
          <w:sz w:val="17"/>
          <w:szCs w:val="17"/>
          <w:lang w:val="es-MX"/>
        </w:rPr>
        <w:t xml:space="preserve">Con fundamento en la fracción II del artículo 105 de las </w:t>
      </w:r>
      <w:r w:rsidRPr="004A1108">
        <w:rPr>
          <w:rFonts w:cs="Arial"/>
          <w:b/>
          <w:sz w:val="17"/>
          <w:szCs w:val="17"/>
          <w:lang w:val="es-MX"/>
        </w:rPr>
        <w:t>“POBALINES”</w:t>
      </w:r>
      <w:r w:rsidRPr="004A1108">
        <w:rPr>
          <w:rFonts w:cs="Arial"/>
          <w:sz w:val="17"/>
          <w:szCs w:val="17"/>
          <w:lang w:val="es-MX"/>
        </w:rPr>
        <w:t>,</w:t>
      </w:r>
      <w:r w:rsidRPr="004A1108">
        <w:rPr>
          <w:rFonts w:cs="Arial"/>
          <w:b/>
          <w:sz w:val="17"/>
          <w:szCs w:val="17"/>
          <w:lang w:val="es-MX"/>
        </w:rPr>
        <w:t xml:space="preserve"> </w:t>
      </w:r>
      <w:r w:rsidRPr="004A1108">
        <w:rPr>
          <w:rFonts w:cs="Arial"/>
          <w:sz w:val="17"/>
          <w:szCs w:val="17"/>
          <w:lang w:val="es-MX"/>
        </w:rPr>
        <w:t xml:space="preserve">para el caso de que el </w:t>
      </w:r>
      <w:r w:rsidRPr="004A1108">
        <w:rPr>
          <w:rFonts w:cs="Arial"/>
          <w:b/>
          <w:sz w:val="17"/>
          <w:szCs w:val="17"/>
          <w:lang w:val="es-MX"/>
        </w:rPr>
        <w:t>“Instituto”</w:t>
      </w:r>
      <w:r w:rsidRPr="004A1108">
        <w:rPr>
          <w:rFonts w:cs="Arial"/>
          <w:sz w:val="17"/>
          <w:szCs w:val="17"/>
          <w:lang w:val="es-MX"/>
        </w:rPr>
        <w:t xml:space="preserve"> haga efectiva la garantía de cumplimiento, ésta se ejecutará </w:t>
      </w:r>
      <w:r w:rsidRPr="00703AD0">
        <w:rPr>
          <w:rFonts w:cs="Arial"/>
          <w:sz w:val="17"/>
          <w:szCs w:val="17"/>
          <w:highlight w:val="lightGray"/>
          <w:u w:val="single"/>
          <w:lang w:val="es-MX"/>
        </w:rPr>
        <w:t xml:space="preserve">por el monto total de la obligación garantizada, considerando que ésta es indivisible. </w:t>
      </w:r>
      <w:r w:rsidRPr="00703AD0">
        <w:rPr>
          <w:rFonts w:cs="Arial"/>
          <w:sz w:val="17"/>
          <w:szCs w:val="17"/>
          <w:highlight w:val="lightGray"/>
          <w:lang w:val="es-MX"/>
        </w:rPr>
        <w:t>(</w:t>
      </w:r>
      <w:r w:rsidRPr="00703AD0">
        <w:rPr>
          <w:rFonts w:cs="Arial"/>
          <w:b/>
          <w:sz w:val="17"/>
          <w:szCs w:val="17"/>
          <w:highlight w:val="lightGray"/>
          <w:lang w:val="es-MX"/>
        </w:rPr>
        <w:t>O cuando aplique:</w:t>
      </w:r>
      <w:r w:rsidRPr="00703AD0">
        <w:rPr>
          <w:rFonts w:cs="Arial"/>
          <w:sz w:val="17"/>
          <w:szCs w:val="17"/>
          <w:highlight w:val="lightGray"/>
          <w:lang w:val="es-MX"/>
        </w:rPr>
        <w:t xml:space="preserve"> </w:t>
      </w:r>
      <w:r w:rsidRPr="00703AD0">
        <w:rPr>
          <w:rFonts w:cs="Arial"/>
          <w:sz w:val="17"/>
          <w:szCs w:val="17"/>
          <w:highlight w:val="lightGray"/>
          <w:u w:val="single"/>
          <w:lang w:val="es-MX"/>
        </w:rPr>
        <w:t>de manera proporcional respecto del monto de los bienes no entregados o servicio no prestado, si la obligación garantizada es divisible.</w:t>
      </w:r>
    </w:p>
    <w:p w14:paraId="241F23EF" w14:textId="77777777" w:rsidR="00923708" w:rsidRDefault="00923708" w:rsidP="00923708">
      <w:pPr>
        <w:pStyle w:val="E2"/>
        <w:ind w:left="0" w:right="-94"/>
        <w:rPr>
          <w:rFonts w:cs="Arial"/>
          <w:sz w:val="17"/>
          <w:szCs w:val="17"/>
          <w:u w:val="single"/>
          <w:lang w:val="es-MX"/>
        </w:rPr>
      </w:pPr>
    </w:p>
    <w:p w14:paraId="59B2523A" w14:textId="77777777" w:rsidR="00923708" w:rsidRPr="00C44DAF" w:rsidRDefault="00923708" w:rsidP="00923708">
      <w:pPr>
        <w:pStyle w:val="E2"/>
        <w:ind w:left="0" w:right="-94"/>
        <w:rPr>
          <w:rFonts w:cs="Arial"/>
          <w:sz w:val="17"/>
          <w:szCs w:val="17"/>
        </w:rPr>
      </w:pPr>
      <w:r w:rsidRPr="00515458">
        <w:rPr>
          <w:rFonts w:cs="Arial"/>
          <w:sz w:val="17"/>
          <w:szCs w:val="17"/>
        </w:rPr>
        <w:t xml:space="preserve">De conformidad con el artículo 119, párrafo segundo de las </w:t>
      </w:r>
      <w:r w:rsidRPr="00C44DAF">
        <w:rPr>
          <w:rFonts w:cs="Arial"/>
          <w:b/>
          <w:bCs/>
          <w:sz w:val="17"/>
          <w:szCs w:val="17"/>
        </w:rPr>
        <w:t>“POBALINES”</w:t>
      </w:r>
      <w:r w:rsidRPr="00515458">
        <w:rPr>
          <w:rFonts w:cs="Arial"/>
          <w:sz w:val="17"/>
          <w:szCs w:val="17"/>
        </w:rPr>
        <w:t xml:space="preserve">, en caso de que el </w:t>
      </w:r>
      <w:r w:rsidRPr="00C44DAF">
        <w:rPr>
          <w:rFonts w:cs="Arial"/>
          <w:b/>
          <w:bCs/>
          <w:sz w:val="17"/>
          <w:szCs w:val="17"/>
        </w:rPr>
        <w:t>“Proveedor”</w:t>
      </w:r>
      <w:r w:rsidRPr="00515458">
        <w:rPr>
          <w:rFonts w:cs="Arial"/>
          <w:sz w:val="17"/>
          <w:szCs w:val="17"/>
        </w:rPr>
        <w:t xml:space="preserve"> no entregue la garantía de cumplimiento en los términos señalados se procederá a la rescisión del contrato conforme a lo señalado en la Cláusula X del presente Contrato.</w:t>
      </w:r>
    </w:p>
    <w:p w14:paraId="29096313" w14:textId="77777777" w:rsidR="00923708" w:rsidRPr="004A1108" w:rsidRDefault="00923708" w:rsidP="00923708">
      <w:pPr>
        <w:ind w:right="-93"/>
        <w:rPr>
          <w:rFonts w:ascii="Arial" w:hAnsi="Arial" w:cs="Arial"/>
          <w:sz w:val="14"/>
          <w:szCs w:val="14"/>
        </w:rPr>
      </w:pPr>
    </w:p>
    <w:p w14:paraId="682A87DF" w14:textId="77777777" w:rsidR="00923708" w:rsidRPr="004A1108" w:rsidRDefault="00923708" w:rsidP="00923708">
      <w:pPr>
        <w:ind w:right="-93"/>
        <w:rPr>
          <w:rFonts w:ascii="Arial" w:hAnsi="Arial" w:cs="Arial"/>
          <w:sz w:val="14"/>
          <w:szCs w:val="14"/>
        </w:rPr>
      </w:pPr>
    </w:p>
    <w:p w14:paraId="42AB6A27" w14:textId="77777777" w:rsidR="00923708" w:rsidRPr="00C93DEB" w:rsidRDefault="00923708" w:rsidP="00923708">
      <w:pPr>
        <w:ind w:right="-1"/>
        <w:jc w:val="both"/>
        <w:rPr>
          <w:rFonts w:ascii="Arial" w:hAnsi="Arial" w:cs="Arial"/>
          <w:b/>
          <w:bCs/>
          <w:sz w:val="17"/>
          <w:szCs w:val="17"/>
          <w:highlight w:val="lightGray"/>
          <w:u w:val="single"/>
        </w:rPr>
      </w:pPr>
      <w:r w:rsidRPr="00C93DEB">
        <w:rPr>
          <w:rFonts w:ascii="Arial" w:hAnsi="Arial" w:cs="Arial"/>
          <w:b/>
          <w:bCs/>
          <w:i/>
          <w:sz w:val="17"/>
          <w:szCs w:val="17"/>
          <w:highlight w:val="lightGray"/>
          <w:u w:val="single"/>
          <w:shd w:val="clear" w:color="auto" w:fill="FFFFFF"/>
        </w:rPr>
        <w:t>Si aplica</w:t>
      </w:r>
      <w:r w:rsidRPr="00C93DEB">
        <w:rPr>
          <w:rFonts w:ascii="Arial" w:hAnsi="Arial" w:cs="Arial"/>
          <w:b/>
          <w:bCs/>
          <w:sz w:val="17"/>
          <w:szCs w:val="17"/>
          <w:highlight w:val="lightGray"/>
          <w:u w:val="single"/>
        </w:rPr>
        <w:t xml:space="preserve"> </w:t>
      </w:r>
      <w:proofErr w:type="gramStart"/>
      <w:r w:rsidRPr="00C93DEB">
        <w:rPr>
          <w:rFonts w:ascii="Arial" w:hAnsi="Arial" w:cs="Arial"/>
          <w:b/>
          <w:bCs/>
          <w:sz w:val="17"/>
          <w:szCs w:val="17"/>
          <w:highlight w:val="lightGray"/>
          <w:u w:val="single"/>
        </w:rPr>
        <w:t>Octava.-</w:t>
      </w:r>
      <w:proofErr w:type="gramEnd"/>
      <w:r w:rsidRPr="00C93DEB">
        <w:rPr>
          <w:rFonts w:ascii="Arial" w:hAnsi="Arial" w:cs="Arial"/>
          <w:b/>
          <w:bCs/>
          <w:sz w:val="17"/>
          <w:szCs w:val="17"/>
          <w:highlight w:val="lightGray"/>
          <w:u w:val="single"/>
        </w:rPr>
        <w:t xml:space="preserve"> Seguro de responsabilidad civil.</w:t>
      </w:r>
    </w:p>
    <w:p w14:paraId="45142279" w14:textId="77777777" w:rsidR="00923708" w:rsidRDefault="00923708" w:rsidP="00923708">
      <w:pPr>
        <w:ind w:right="-93"/>
        <w:jc w:val="both"/>
        <w:rPr>
          <w:rFonts w:ascii="Arial" w:hAnsi="Arial" w:cs="Arial"/>
          <w:color w:val="000000" w:themeColor="text1"/>
          <w:sz w:val="17"/>
          <w:szCs w:val="17"/>
        </w:rPr>
      </w:pPr>
      <w:r w:rsidRPr="00C44DAF">
        <w:rPr>
          <w:rFonts w:ascii="Arial" w:hAnsi="Arial" w:cs="Arial"/>
          <w:color w:val="000000" w:themeColor="text1"/>
          <w:sz w:val="17"/>
          <w:szCs w:val="17"/>
          <w:highlight w:val="lightGray"/>
        </w:rPr>
        <w:t xml:space="preserve">De conformidad con lo previsto en los artículos 66, segundo párrafo del </w:t>
      </w:r>
      <w:r w:rsidRPr="00C44DAF">
        <w:rPr>
          <w:rFonts w:ascii="Arial" w:hAnsi="Arial" w:cs="Arial"/>
          <w:b/>
          <w:bCs/>
          <w:color w:val="000000" w:themeColor="text1"/>
          <w:sz w:val="17"/>
          <w:szCs w:val="17"/>
          <w:highlight w:val="lightGray"/>
        </w:rPr>
        <w:t xml:space="preserve">“Reglamento” </w:t>
      </w:r>
      <w:r w:rsidRPr="00C44DAF">
        <w:rPr>
          <w:rFonts w:ascii="Arial" w:hAnsi="Arial" w:cs="Arial"/>
          <w:color w:val="000000" w:themeColor="text1"/>
          <w:sz w:val="17"/>
          <w:szCs w:val="17"/>
          <w:highlight w:val="lightGray"/>
        </w:rPr>
        <w:t xml:space="preserve">y 145, </w:t>
      </w:r>
      <w:proofErr w:type="gramStart"/>
      <w:r w:rsidRPr="00C44DAF">
        <w:rPr>
          <w:rFonts w:ascii="Arial" w:hAnsi="Arial" w:cs="Arial"/>
          <w:color w:val="000000" w:themeColor="text1"/>
          <w:sz w:val="17"/>
          <w:szCs w:val="17"/>
          <w:highlight w:val="lightGray"/>
        </w:rPr>
        <w:t>apartado</w:t>
      </w:r>
      <w:r>
        <w:rPr>
          <w:rFonts w:ascii="Arial" w:hAnsi="Arial" w:cs="Arial"/>
          <w:color w:val="000000" w:themeColor="text1"/>
          <w:sz w:val="17"/>
          <w:szCs w:val="17"/>
          <w:highlight w:val="lightGray"/>
        </w:rPr>
        <w:t xml:space="preserve"> ”</w:t>
      </w:r>
      <w:r w:rsidRPr="00521F59">
        <w:rPr>
          <w:rFonts w:ascii="Arial" w:hAnsi="Arial" w:cs="Arial"/>
          <w:color w:val="000000" w:themeColor="text1"/>
          <w:sz w:val="17"/>
          <w:szCs w:val="17"/>
          <w:highlight w:val="lightGray"/>
        </w:rPr>
        <w:t>Penas</w:t>
      </w:r>
      <w:proofErr w:type="gramEnd"/>
      <w:r w:rsidRPr="00521F59">
        <w:rPr>
          <w:rFonts w:ascii="Arial" w:hAnsi="Arial" w:cs="Arial"/>
          <w:color w:val="000000" w:themeColor="text1"/>
          <w:sz w:val="17"/>
          <w:szCs w:val="17"/>
          <w:highlight w:val="lightGray"/>
        </w:rPr>
        <w:t xml:space="preserve"> contractuales, garantía de vicios ocultos y seguro de responsabilidad civil</w:t>
      </w:r>
      <w:r>
        <w:rPr>
          <w:rFonts w:ascii="Arial" w:hAnsi="Arial" w:cs="Arial"/>
          <w:color w:val="000000" w:themeColor="text1"/>
          <w:sz w:val="17"/>
          <w:szCs w:val="17"/>
          <w:highlight w:val="lightGray"/>
        </w:rPr>
        <w:t>”, inciso</w:t>
      </w:r>
      <w:r w:rsidRPr="00521F59">
        <w:rPr>
          <w:rFonts w:ascii="Arial" w:hAnsi="Arial" w:cs="Arial"/>
          <w:color w:val="000000" w:themeColor="text1"/>
          <w:sz w:val="17"/>
          <w:szCs w:val="17"/>
          <w:highlight w:val="lightGray"/>
        </w:rPr>
        <w:t xml:space="preserve"> </w:t>
      </w:r>
      <w:r w:rsidRPr="00C44DAF">
        <w:rPr>
          <w:rFonts w:ascii="Arial" w:hAnsi="Arial" w:cs="Arial"/>
          <w:color w:val="000000" w:themeColor="text1"/>
          <w:sz w:val="17"/>
          <w:szCs w:val="17"/>
          <w:highlight w:val="lightGray"/>
        </w:rPr>
        <w:t xml:space="preserve">C de las </w:t>
      </w:r>
      <w:r w:rsidRPr="00C44DAF">
        <w:rPr>
          <w:rFonts w:ascii="Arial" w:hAnsi="Arial" w:cs="Arial"/>
          <w:b/>
          <w:bCs/>
          <w:color w:val="000000" w:themeColor="text1"/>
          <w:sz w:val="17"/>
          <w:szCs w:val="17"/>
          <w:highlight w:val="lightGray"/>
        </w:rPr>
        <w:t>“POBALINES”</w:t>
      </w:r>
      <w:r w:rsidRPr="00C44DAF">
        <w:rPr>
          <w:rFonts w:ascii="Arial" w:hAnsi="Arial" w:cs="Arial"/>
          <w:color w:val="000000" w:themeColor="text1"/>
          <w:sz w:val="17"/>
          <w:szCs w:val="17"/>
          <w:highlight w:val="lightGray"/>
        </w:rPr>
        <w:t xml:space="preserve">, el </w:t>
      </w:r>
      <w:r w:rsidRPr="00C44DAF">
        <w:rPr>
          <w:rFonts w:ascii="Arial" w:hAnsi="Arial" w:cs="Arial"/>
          <w:b/>
          <w:bCs/>
          <w:color w:val="000000" w:themeColor="text1"/>
          <w:sz w:val="17"/>
          <w:szCs w:val="17"/>
          <w:highlight w:val="lightGray"/>
        </w:rPr>
        <w:t xml:space="preserve">“Proveedor” </w:t>
      </w:r>
      <w:r w:rsidRPr="00C44DAF">
        <w:rPr>
          <w:rFonts w:ascii="Arial" w:hAnsi="Arial" w:cs="Arial"/>
          <w:color w:val="000000" w:themeColor="text1"/>
          <w:sz w:val="17"/>
          <w:szCs w:val="17"/>
          <w:highlight w:val="lightGray"/>
        </w:rPr>
        <w:t>deberá presentar al Administrador del Contrato, una póliza de responsabilidad civil</w:t>
      </w:r>
      <w:r w:rsidRPr="00C44DAF">
        <w:rPr>
          <w:rFonts w:ascii="Arial" w:hAnsi="Arial" w:cs="Arial"/>
          <w:sz w:val="17"/>
          <w:szCs w:val="17"/>
          <w:highlight w:val="lightGray"/>
        </w:rPr>
        <w:t xml:space="preserve"> </w:t>
      </w:r>
      <w:r w:rsidRPr="00C44DAF">
        <w:rPr>
          <w:rFonts w:ascii="Arial" w:hAnsi="Arial" w:cs="Arial"/>
          <w:color w:val="000000" w:themeColor="text1"/>
          <w:sz w:val="17"/>
          <w:szCs w:val="17"/>
          <w:highlight w:val="lightGray"/>
        </w:rPr>
        <w:t xml:space="preserve">o de daños a terceros de conformidad con lo establecido en el </w:t>
      </w:r>
      <w:r w:rsidRPr="00C44DAF">
        <w:rPr>
          <w:rFonts w:ascii="Arial" w:hAnsi="Arial" w:cs="Arial"/>
          <w:b/>
          <w:bCs/>
          <w:color w:val="000000" w:themeColor="text1"/>
          <w:sz w:val="17"/>
          <w:szCs w:val="17"/>
          <w:highlight w:val="lightGray"/>
        </w:rPr>
        <w:t>“Anexo Único”</w:t>
      </w:r>
      <w:r w:rsidRPr="00C44DAF">
        <w:rPr>
          <w:rFonts w:ascii="Arial" w:hAnsi="Arial" w:cs="Arial"/>
          <w:color w:val="000000" w:themeColor="text1"/>
          <w:sz w:val="17"/>
          <w:szCs w:val="17"/>
          <w:highlight w:val="lightGray"/>
        </w:rPr>
        <w:t xml:space="preserve"> del presente Contrato.</w:t>
      </w:r>
    </w:p>
    <w:p w14:paraId="307B60A9" w14:textId="77777777" w:rsidR="00923708" w:rsidRDefault="00923708" w:rsidP="00923708">
      <w:pPr>
        <w:ind w:right="-93"/>
        <w:jc w:val="both"/>
        <w:rPr>
          <w:rFonts w:ascii="Arial" w:hAnsi="Arial" w:cs="Arial"/>
          <w:color w:val="000000" w:themeColor="text1"/>
          <w:sz w:val="17"/>
          <w:szCs w:val="17"/>
        </w:rPr>
      </w:pPr>
    </w:p>
    <w:p w14:paraId="08381208" w14:textId="77777777" w:rsidR="00923708" w:rsidRPr="002B0EE3" w:rsidRDefault="00923708" w:rsidP="00923708">
      <w:pPr>
        <w:ind w:right="-93"/>
        <w:jc w:val="both"/>
        <w:rPr>
          <w:rFonts w:ascii="Arial" w:hAnsi="Arial" w:cs="Arial"/>
          <w:b/>
          <w:bCs/>
          <w:color w:val="000000" w:themeColor="text1"/>
          <w:sz w:val="17"/>
          <w:szCs w:val="17"/>
          <w:u w:val="single"/>
        </w:rPr>
      </w:pPr>
      <w:r w:rsidRPr="002B0EE3">
        <w:rPr>
          <w:rFonts w:ascii="Arial" w:hAnsi="Arial" w:cs="Arial"/>
          <w:b/>
          <w:bCs/>
          <w:i/>
          <w:iCs/>
          <w:color w:val="000000" w:themeColor="text1"/>
          <w:sz w:val="17"/>
          <w:szCs w:val="17"/>
          <w:u w:val="single"/>
        </w:rPr>
        <w:t xml:space="preserve">Si aplica </w:t>
      </w:r>
      <w:proofErr w:type="gramStart"/>
      <w:r w:rsidRPr="002B0EE3">
        <w:rPr>
          <w:rFonts w:ascii="Arial" w:hAnsi="Arial" w:cs="Arial"/>
          <w:b/>
          <w:bCs/>
          <w:i/>
          <w:iCs/>
          <w:color w:val="000000" w:themeColor="text1"/>
          <w:sz w:val="17"/>
          <w:szCs w:val="17"/>
          <w:u w:val="single"/>
        </w:rPr>
        <w:t>Octava</w:t>
      </w:r>
      <w:r w:rsidRPr="002B0EE3">
        <w:rPr>
          <w:rFonts w:ascii="Arial" w:hAnsi="Arial" w:cs="Arial"/>
          <w:b/>
          <w:bCs/>
          <w:color w:val="000000" w:themeColor="text1"/>
          <w:sz w:val="17"/>
          <w:szCs w:val="17"/>
          <w:u w:val="single"/>
        </w:rPr>
        <w:t>.-</w:t>
      </w:r>
      <w:proofErr w:type="gramEnd"/>
      <w:r w:rsidRPr="002B0EE3">
        <w:rPr>
          <w:rFonts w:ascii="Arial" w:hAnsi="Arial" w:cs="Arial"/>
          <w:b/>
          <w:bCs/>
          <w:color w:val="000000" w:themeColor="text1"/>
          <w:sz w:val="17"/>
          <w:szCs w:val="17"/>
          <w:u w:val="single"/>
        </w:rPr>
        <w:t xml:space="preserve"> Garantía de bienes.</w:t>
      </w:r>
    </w:p>
    <w:p w14:paraId="6A188031" w14:textId="77777777" w:rsidR="00923708" w:rsidRPr="00703AD0" w:rsidRDefault="00923708" w:rsidP="00923708">
      <w:pPr>
        <w:jc w:val="both"/>
        <w:rPr>
          <w:rFonts w:ascii="Arial" w:eastAsia="Century Gothic" w:hAnsi="Arial" w:cs="Arial"/>
          <w:sz w:val="17"/>
          <w:szCs w:val="17"/>
          <w:lang w:eastAsia="en-US"/>
        </w:rPr>
      </w:pPr>
      <w:r w:rsidRPr="002B0EE3">
        <w:rPr>
          <w:rFonts w:ascii="Arial" w:hAnsi="Arial" w:cs="Arial"/>
          <w:sz w:val="17"/>
          <w:szCs w:val="17"/>
        </w:rPr>
        <w:t xml:space="preserve">En términos de lo estipulado en el artículo 54 del “Reglamento”, las previsiones relativas a los términos y condiciones a las que se sujetará la devolución y reposición de bienes por motivos de fallas de calidad o cumplimiento de especificaciones originalmente convenidas, se encontrará contenido en el </w:t>
      </w:r>
      <w:r w:rsidRPr="002B0EE3">
        <w:rPr>
          <w:rFonts w:ascii="Arial" w:hAnsi="Arial" w:cs="Arial"/>
          <w:b/>
          <w:bCs/>
          <w:sz w:val="17"/>
          <w:szCs w:val="17"/>
        </w:rPr>
        <w:t>“Anexo Único”</w:t>
      </w:r>
      <w:r w:rsidRPr="002B0EE3">
        <w:rPr>
          <w:rFonts w:ascii="Arial" w:hAnsi="Arial" w:cs="Arial"/>
          <w:sz w:val="17"/>
          <w:szCs w:val="17"/>
        </w:rPr>
        <w:t>, siendo</w:t>
      </w:r>
      <w:r w:rsidRPr="002B0EE3">
        <w:rPr>
          <w:rFonts w:ascii="Arial" w:eastAsia="Century Gothic" w:hAnsi="Arial" w:cs="Arial"/>
          <w:sz w:val="17"/>
          <w:szCs w:val="17"/>
          <w:lang w:eastAsia="en-US"/>
        </w:rPr>
        <w:t xml:space="preserve"> responsabilidad del área requirente la debida verificación y recepción de los bienes objeto de la contratación.</w:t>
      </w:r>
    </w:p>
    <w:p w14:paraId="48FAB5FC" w14:textId="77777777" w:rsidR="00923708" w:rsidRPr="00864CB0" w:rsidRDefault="00923708" w:rsidP="00923708">
      <w:pPr>
        <w:ind w:right="-93"/>
        <w:jc w:val="both"/>
        <w:rPr>
          <w:rFonts w:ascii="Arial" w:hAnsi="Arial" w:cs="Arial"/>
          <w:color w:val="000000" w:themeColor="text1"/>
          <w:sz w:val="17"/>
          <w:szCs w:val="17"/>
        </w:rPr>
      </w:pPr>
    </w:p>
    <w:p w14:paraId="55246AC0" w14:textId="77777777" w:rsidR="00923708" w:rsidRPr="004A1108" w:rsidRDefault="00923708" w:rsidP="00923708">
      <w:pPr>
        <w:ind w:right="-94"/>
        <w:outlineLvl w:val="0"/>
        <w:rPr>
          <w:rFonts w:ascii="Arial" w:hAnsi="Arial" w:cs="Arial"/>
          <w:b/>
          <w:sz w:val="17"/>
          <w:szCs w:val="17"/>
          <w:u w:val="single"/>
        </w:rPr>
      </w:pPr>
      <w:proofErr w:type="gramStart"/>
      <w:r w:rsidRPr="004A1108">
        <w:rPr>
          <w:rFonts w:ascii="Arial" w:hAnsi="Arial" w:cs="Arial"/>
          <w:b/>
          <w:sz w:val="17"/>
          <w:szCs w:val="17"/>
          <w:u w:val="single"/>
        </w:rPr>
        <w:t>Octava.-</w:t>
      </w:r>
      <w:proofErr w:type="gramEnd"/>
      <w:r w:rsidRPr="004A1108">
        <w:rPr>
          <w:rFonts w:ascii="Arial" w:hAnsi="Arial" w:cs="Arial"/>
          <w:b/>
          <w:sz w:val="17"/>
          <w:szCs w:val="17"/>
          <w:u w:val="single"/>
        </w:rPr>
        <w:t xml:space="preserve"> Pena convencional.</w:t>
      </w:r>
    </w:p>
    <w:p w14:paraId="7120184C" w14:textId="77777777" w:rsidR="00923708" w:rsidRPr="00435434" w:rsidRDefault="00923708" w:rsidP="00923708">
      <w:pPr>
        <w:ind w:right="-1"/>
        <w:jc w:val="both"/>
        <w:rPr>
          <w:rFonts w:ascii="Arial" w:hAnsi="Arial" w:cs="Arial"/>
        </w:rPr>
      </w:pPr>
      <w:r w:rsidRPr="004A1108">
        <w:rPr>
          <w:rFonts w:ascii="Arial" w:hAnsi="Arial" w:cs="Arial"/>
          <w:sz w:val="17"/>
          <w:szCs w:val="17"/>
        </w:rPr>
        <w:t xml:space="preserve">En términos de lo estipulado en el artículo 62 del </w:t>
      </w:r>
      <w:r w:rsidRPr="004A1108">
        <w:rPr>
          <w:rFonts w:ascii="Arial" w:hAnsi="Arial" w:cs="Arial"/>
          <w:b/>
          <w:sz w:val="17"/>
          <w:szCs w:val="17"/>
        </w:rPr>
        <w:t>“Reglamento”</w:t>
      </w:r>
      <w:r w:rsidRPr="004A1108">
        <w:rPr>
          <w:rFonts w:ascii="Arial" w:hAnsi="Arial" w:cs="Arial"/>
          <w:sz w:val="17"/>
          <w:szCs w:val="17"/>
        </w:rPr>
        <w:t xml:space="preserve"> y 145 de las </w:t>
      </w:r>
      <w:r w:rsidRPr="004A1108">
        <w:rPr>
          <w:rFonts w:ascii="Arial" w:hAnsi="Arial" w:cs="Arial"/>
          <w:b/>
          <w:sz w:val="17"/>
          <w:szCs w:val="17"/>
        </w:rPr>
        <w:t>“POBALINES”</w:t>
      </w:r>
      <w:r w:rsidRPr="004A1108">
        <w:rPr>
          <w:rFonts w:ascii="Arial" w:hAnsi="Arial" w:cs="Arial"/>
          <w:sz w:val="17"/>
          <w:szCs w:val="17"/>
        </w:rPr>
        <w:t xml:space="preserve">, si el </w:t>
      </w:r>
      <w:r w:rsidRPr="004A1108">
        <w:rPr>
          <w:rFonts w:ascii="Arial" w:hAnsi="Arial" w:cs="Arial"/>
          <w:b/>
          <w:sz w:val="17"/>
          <w:szCs w:val="17"/>
        </w:rPr>
        <w:t xml:space="preserve">“Proveedor” </w:t>
      </w:r>
      <w:r w:rsidRPr="00D31D0F">
        <w:rPr>
          <w:rFonts w:ascii="Arial" w:hAnsi="Arial" w:cs="Arial"/>
          <w:sz w:val="17"/>
          <w:szCs w:val="17"/>
        </w:rPr>
        <w:t xml:space="preserve">incurre en algún atraso en el cumplimiento de las fechas pactadas para la entrega de los bienes o prestación del servicio, le serán aplicables penas convencionales </w:t>
      </w:r>
      <w:r w:rsidRPr="00D31D0F">
        <w:rPr>
          <w:rFonts w:ascii="Arial" w:hAnsi="Arial" w:cs="Arial"/>
          <w:color w:val="000000" w:themeColor="text1"/>
          <w:sz w:val="17"/>
          <w:szCs w:val="17"/>
        </w:rPr>
        <w:t xml:space="preserve">de conformidad con lo </w:t>
      </w:r>
      <w:r w:rsidRPr="00446E4F">
        <w:rPr>
          <w:rFonts w:ascii="Arial" w:hAnsi="Arial" w:cs="Arial"/>
          <w:sz w:val="17"/>
          <w:szCs w:val="17"/>
        </w:rPr>
        <w:t xml:space="preserve">establecido </w:t>
      </w:r>
      <w:r w:rsidRPr="00446E4F">
        <w:rPr>
          <w:rFonts w:ascii="Arial" w:eastAsia="Century Gothic" w:hAnsi="Arial" w:cs="Arial"/>
          <w:sz w:val="17"/>
          <w:szCs w:val="17"/>
        </w:rPr>
        <w:t xml:space="preserve">en el numeral </w:t>
      </w:r>
      <w:r w:rsidRPr="00446E4F">
        <w:rPr>
          <w:rFonts w:ascii="Arial" w:hAnsi="Arial" w:cs="Arial"/>
          <w:sz w:val="17"/>
          <w:szCs w:val="17"/>
          <w:highlight w:val="lightGray"/>
          <w:shd w:val="clear" w:color="auto" w:fill="FFFFFF"/>
        </w:rPr>
        <w:t>__</w:t>
      </w:r>
      <w:r w:rsidRPr="00446E4F">
        <w:rPr>
          <w:rFonts w:ascii="Arial" w:eastAsia="Century Gothic" w:hAnsi="Arial" w:cs="Arial"/>
          <w:b/>
          <w:bCs/>
          <w:sz w:val="17"/>
          <w:szCs w:val="17"/>
        </w:rPr>
        <w:t>.</w:t>
      </w:r>
      <w:r w:rsidRPr="00446E4F">
        <w:rPr>
          <w:rFonts w:ascii="Arial" w:eastAsia="Century Gothic" w:hAnsi="Arial" w:cs="Arial"/>
          <w:sz w:val="17"/>
          <w:szCs w:val="17"/>
        </w:rPr>
        <w:t xml:space="preserve"> </w:t>
      </w:r>
      <w:r w:rsidRPr="00446E4F">
        <w:rPr>
          <w:rFonts w:ascii="Arial" w:eastAsia="Century Gothic" w:hAnsi="Arial" w:cs="Arial"/>
          <w:b/>
          <w:bCs/>
          <w:sz w:val="17"/>
          <w:szCs w:val="17"/>
        </w:rPr>
        <w:t>PENAS CONVENCIONALES</w:t>
      </w:r>
      <w:r w:rsidRPr="00446E4F">
        <w:rPr>
          <w:rFonts w:ascii="Arial" w:eastAsia="Century Gothic" w:hAnsi="Arial" w:cs="Arial"/>
          <w:sz w:val="17"/>
          <w:szCs w:val="17"/>
        </w:rPr>
        <w:t xml:space="preserve"> </w:t>
      </w:r>
      <w:r w:rsidRPr="00446E4F">
        <w:rPr>
          <w:rFonts w:ascii="Arial" w:hAnsi="Arial" w:cs="Arial"/>
          <w:sz w:val="17"/>
          <w:szCs w:val="17"/>
        </w:rPr>
        <w:t xml:space="preserve">de la convocatoria a la licitación señalada en la </w:t>
      </w:r>
      <w:r w:rsidRPr="00446E4F">
        <w:rPr>
          <w:rFonts w:ascii="Arial" w:hAnsi="Arial" w:cs="Arial"/>
          <w:b/>
          <w:bCs/>
          <w:sz w:val="17"/>
          <w:szCs w:val="17"/>
        </w:rPr>
        <w:t xml:space="preserve">Declaración </w:t>
      </w:r>
      <w:proofErr w:type="gramStart"/>
      <w:r w:rsidRPr="00446E4F">
        <w:rPr>
          <w:rFonts w:ascii="Arial" w:hAnsi="Arial" w:cs="Arial"/>
          <w:b/>
          <w:bCs/>
          <w:sz w:val="17"/>
          <w:szCs w:val="17"/>
        </w:rPr>
        <w:t>I.2</w:t>
      </w:r>
      <w:r w:rsidRPr="00446E4F">
        <w:rPr>
          <w:rFonts w:ascii="Arial" w:hAnsi="Arial" w:cs="Arial"/>
          <w:sz w:val="17"/>
          <w:szCs w:val="17"/>
        </w:rPr>
        <w:t xml:space="preserve">  del</w:t>
      </w:r>
      <w:proofErr w:type="gramEnd"/>
      <w:r w:rsidRPr="00446E4F">
        <w:rPr>
          <w:rFonts w:ascii="Arial" w:hAnsi="Arial" w:cs="Arial"/>
          <w:sz w:val="17"/>
          <w:szCs w:val="17"/>
        </w:rPr>
        <w:t xml:space="preserve">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p>
    <w:p w14:paraId="7750FF90" w14:textId="77777777" w:rsidR="00923708" w:rsidRPr="004A1108" w:rsidRDefault="00923708" w:rsidP="00923708">
      <w:pPr>
        <w:ind w:right="-94"/>
        <w:jc w:val="both"/>
        <w:rPr>
          <w:rFonts w:ascii="Arial" w:hAnsi="Arial" w:cs="Arial"/>
          <w:sz w:val="14"/>
          <w:szCs w:val="14"/>
        </w:rPr>
      </w:pPr>
    </w:p>
    <w:p w14:paraId="79691D23"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límite máximo de la pena convencional que podrá aplicarse al </w:t>
      </w:r>
      <w:r w:rsidRPr="004A1108">
        <w:rPr>
          <w:rFonts w:ascii="Arial" w:hAnsi="Arial" w:cs="Arial"/>
          <w:b/>
          <w:color w:val="000000"/>
          <w:sz w:val="17"/>
          <w:szCs w:val="17"/>
        </w:rPr>
        <w:t>“Proveedor”</w:t>
      </w:r>
      <w:r w:rsidRPr="004A1108">
        <w:rPr>
          <w:rFonts w:ascii="Arial" w:eastAsia="Arial" w:hAnsi="Arial" w:cs="Arial"/>
          <w:color w:val="000000"/>
          <w:sz w:val="17"/>
          <w:szCs w:val="17"/>
        </w:rPr>
        <w:t xml:space="preserve">, será hasta </w:t>
      </w:r>
      <w:r>
        <w:rPr>
          <w:rFonts w:ascii="Arial" w:eastAsia="Arial" w:hAnsi="Arial" w:cs="Arial"/>
          <w:color w:val="000000"/>
          <w:sz w:val="17"/>
          <w:szCs w:val="17"/>
        </w:rPr>
        <w:t xml:space="preserve">por </w:t>
      </w:r>
      <w:r w:rsidRPr="004A1108">
        <w:rPr>
          <w:rFonts w:ascii="Arial" w:eastAsia="Arial" w:hAnsi="Arial" w:cs="Arial"/>
          <w:color w:val="000000"/>
          <w:sz w:val="17"/>
          <w:szCs w:val="17"/>
        </w:rPr>
        <w:t xml:space="preserve">el monto de la garantía de cumplimiento del </w:t>
      </w:r>
      <w:r>
        <w:rPr>
          <w:rFonts w:ascii="Arial" w:eastAsia="Arial" w:hAnsi="Arial" w:cs="Arial"/>
          <w:color w:val="000000"/>
          <w:sz w:val="17"/>
          <w:szCs w:val="17"/>
        </w:rPr>
        <w:t>C</w:t>
      </w:r>
      <w:r w:rsidRPr="004A1108">
        <w:rPr>
          <w:rFonts w:ascii="Arial" w:eastAsia="Arial" w:hAnsi="Arial" w:cs="Arial"/>
          <w:color w:val="000000"/>
          <w:sz w:val="17"/>
          <w:szCs w:val="17"/>
        </w:rPr>
        <w:t>ontrato, después de lo cual</w:t>
      </w:r>
      <w:r w:rsidRPr="004A1108">
        <w:rPr>
          <w:rFonts w:ascii="Arial" w:hAnsi="Arial" w:cs="Arial"/>
          <w:color w:val="000000"/>
          <w:sz w:val="17"/>
          <w:szCs w:val="17"/>
        </w:rPr>
        <w:t xml:space="preserv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podrá iniciar el procedimiento de rescisión administrativa del </w:t>
      </w:r>
      <w:r>
        <w:rPr>
          <w:rFonts w:ascii="Arial" w:hAnsi="Arial" w:cs="Arial"/>
          <w:color w:val="000000"/>
          <w:sz w:val="17"/>
          <w:szCs w:val="17"/>
        </w:rPr>
        <w:t>C</w:t>
      </w:r>
      <w:r w:rsidRPr="004A1108">
        <w:rPr>
          <w:rFonts w:ascii="Arial" w:hAnsi="Arial" w:cs="Arial"/>
          <w:color w:val="000000"/>
          <w:sz w:val="17"/>
          <w:szCs w:val="17"/>
        </w:rPr>
        <w:t>ontrato</w:t>
      </w:r>
      <w:r>
        <w:rPr>
          <w:rFonts w:ascii="Arial" w:hAnsi="Arial" w:cs="Arial"/>
          <w:color w:val="000000"/>
          <w:sz w:val="17"/>
          <w:szCs w:val="17"/>
        </w:rPr>
        <w:t>.</w:t>
      </w:r>
    </w:p>
    <w:p w14:paraId="508FC239" w14:textId="77777777" w:rsidR="00923708" w:rsidRPr="004A1108" w:rsidRDefault="00923708" w:rsidP="00923708">
      <w:pPr>
        <w:ind w:right="-1"/>
        <w:jc w:val="both"/>
        <w:rPr>
          <w:rFonts w:ascii="Arial" w:hAnsi="Arial" w:cs="Arial"/>
          <w:color w:val="000000"/>
          <w:sz w:val="14"/>
          <w:szCs w:val="14"/>
        </w:rPr>
      </w:pPr>
    </w:p>
    <w:p w14:paraId="361ADDF3"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“Instituto”</w:t>
      </w:r>
      <w:r w:rsidRPr="004A1108">
        <w:rPr>
          <w:rFonts w:ascii="Arial" w:hAnsi="Arial" w:cs="Arial"/>
          <w:color w:val="000000"/>
          <w:sz w:val="17"/>
          <w:szCs w:val="17"/>
        </w:rPr>
        <w:t xml:space="preserve"> notificará por escrito al </w:t>
      </w:r>
      <w:r w:rsidRPr="004A1108">
        <w:rPr>
          <w:rFonts w:ascii="Arial" w:hAnsi="Arial" w:cs="Arial"/>
          <w:b/>
          <w:color w:val="000000"/>
          <w:sz w:val="17"/>
          <w:szCs w:val="17"/>
        </w:rPr>
        <w:t>“Proveedor”</w:t>
      </w:r>
      <w:r w:rsidRPr="004A1108">
        <w:rPr>
          <w:rFonts w:ascii="Arial" w:hAnsi="Arial" w:cs="Arial"/>
          <w:color w:val="000000"/>
          <w:sz w:val="17"/>
          <w:szCs w:val="17"/>
        </w:rPr>
        <w:t xml:space="preserve">, el atraso en el cumplimiento de sus obligaciones, así como el monto que deberá pagar por concepto de pena convencional, el cual deberá ser cubierto dentro de los 5 (cinco) días hábiles posteriores a aquél en que se le haya requerido, debiendo hacerlo mediante cheque certificado, de caja, o a través de transferencia electrónica a favor del </w:t>
      </w:r>
      <w:r w:rsidRPr="004A1108">
        <w:rPr>
          <w:rFonts w:ascii="Arial" w:hAnsi="Arial" w:cs="Arial"/>
          <w:b/>
          <w:color w:val="000000"/>
          <w:sz w:val="17"/>
          <w:szCs w:val="17"/>
        </w:rPr>
        <w:t>“Instituto”</w:t>
      </w:r>
      <w:r w:rsidRPr="004A1108">
        <w:rPr>
          <w:rFonts w:ascii="Arial" w:hAnsi="Arial" w:cs="Arial"/>
          <w:color w:val="000000"/>
          <w:sz w:val="17"/>
          <w:szCs w:val="17"/>
        </w:rPr>
        <w:t xml:space="preserve">, a la cuenta autorizada que le proporcione con la notificación correspondiente. </w:t>
      </w:r>
    </w:p>
    <w:p w14:paraId="3FC17391" w14:textId="77777777" w:rsidR="00923708" w:rsidRPr="004A1108" w:rsidRDefault="00923708" w:rsidP="00923708">
      <w:pPr>
        <w:ind w:right="-1"/>
        <w:jc w:val="both"/>
        <w:rPr>
          <w:rFonts w:ascii="Arial" w:hAnsi="Arial" w:cs="Arial"/>
          <w:color w:val="000000"/>
          <w:sz w:val="14"/>
          <w:szCs w:val="14"/>
        </w:rPr>
      </w:pPr>
    </w:p>
    <w:p w14:paraId="7B7B55AB"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w:t>
      </w:r>
      <w:r w:rsidRPr="004A1108">
        <w:rPr>
          <w:rFonts w:ascii="Arial" w:hAnsi="Arial" w:cs="Arial"/>
          <w:b/>
          <w:color w:val="000000"/>
          <w:sz w:val="17"/>
          <w:szCs w:val="17"/>
        </w:rPr>
        <w:t>“Proveedor”</w:t>
      </w:r>
      <w:r w:rsidRPr="004A1108">
        <w:rPr>
          <w:rFonts w:ascii="Arial" w:hAnsi="Arial" w:cs="Arial"/>
          <w:color w:val="000000"/>
          <w:sz w:val="17"/>
          <w:szCs w:val="17"/>
        </w:rPr>
        <w:t xml:space="preserve"> se obliga ante el </w:t>
      </w:r>
      <w:r w:rsidRPr="004A1108">
        <w:rPr>
          <w:rFonts w:ascii="Arial" w:hAnsi="Arial" w:cs="Arial"/>
          <w:b/>
          <w:color w:val="000000"/>
          <w:sz w:val="17"/>
          <w:szCs w:val="17"/>
        </w:rPr>
        <w:t xml:space="preserve">“Instituto” </w:t>
      </w:r>
      <w:r w:rsidRPr="004A1108">
        <w:rPr>
          <w:rFonts w:ascii="Arial" w:hAnsi="Arial" w:cs="Arial"/>
          <w:color w:val="000000"/>
          <w:sz w:val="17"/>
          <w:szCs w:val="17"/>
        </w:rPr>
        <w:t xml:space="preserve">a responder por </w:t>
      </w:r>
      <w:r w:rsidRPr="00703AD0">
        <w:rPr>
          <w:rFonts w:ascii="Arial" w:hAnsi="Arial" w:cs="Arial"/>
          <w:color w:val="000000"/>
          <w:sz w:val="17"/>
          <w:szCs w:val="17"/>
          <w:highlight w:val="lightGray"/>
        </w:rPr>
        <w:t>(los defectos o vicios ocultos de los bienes o la calidad del servicio, según aplique)</w:t>
      </w:r>
      <w:r w:rsidRPr="004A1108">
        <w:rPr>
          <w:rFonts w:ascii="Arial" w:hAnsi="Arial" w:cs="Arial"/>
          <w:color w:val="000000"/>
          <w:sz w:val="17"/>
          <w:szCs w:val="17"/>
        </w:rPr>
        <w:t xml:space="preserve">, así como de cualquier responsabilidad en la que pudiere incurrir, con motivo de la ejecución del presente </w:t>
      </w:r>
      <w:r>
        <w:rPr>
          <w:rFonts w:ascii="Arial" w:hAnsi="Arial" w:cs="Arial"/>
          <w:color w:val="000000"/>
          <w:sz w:val="17"/>
          <w:szCs w:val="17"/>
        </w:rPr>
        <w:t>C</w:t>
      </w:r>
      <w:r w:rsidRPr="004A1108">
        <w:rPr>
          <w:rFonts w:ascii="Arial" w:hAnsi="Arial" w:cs="Arial"/>
          <w:color w:val="000000"/>
          <w:sz w:val="17"/>
          <w:szCs w:val="17"/>
        </w:rPr>
        <w:t xml:space="preserve">ontrato, en términos de la legislación aplicable. </w:t>
      </w:r>
    </w:p>
    <w:p w14:paraId="459272B6" w14:textId="77777777" w:rsidR="00923708" w:rsidRPr="004A1108" w:rsidRDefault="00923708" w:rsidP="00923708">
      <w:pPr>
        <w:ind w:right="-1"/>
        <w:jc w:val="both"/>
        <w:rPr>
          <w:rFonts w:ascii="Arial" w:hAnsi="Arial" w:cs="Arial"/>
          <w:color w:val="000000"/>
          <w:sz w:val="14"/>
          <w:szCs w:val="14"/>
        </w:rPr>
      </w:pPr>
    </w:p>
    <w:p w14:paraId="1E47980C" w14:textId="77777777" w:rsidR="00923708" w:rsidRPr="004A1108" w:rsidRDefault="00923708" w:rsidP="00923708">
      <w:pPr>
        <w:ind w:right="-1"/>
        <w:jc w:val="both"/>
        <w:rPr>
          <w:rFonts w:ascii="Arial" w:hAnsi="Arial" w:cs="Arial"/>
          <w:color w:val="000000"/>
          <w:sz w:val="17"/>
          <w:szCs w:val="17"/>
        </w:rPr>
      </w:pPr>
      <w:r w:rsidRPr="004A1108">
        <w:rPr>
          <w:rFonts w:ascii="Arial" w:hAnsi="Arial" w:cs="Arial"/>
          <w:color w:val="000000"/>
          <w:sz w:val="17"/>
          <w:szCs w:val="17"/>
        </w:rPr>
        <w:t xml:space="preserve">El pago del servicio quedará condicionado, proporcionalmente, al pago que el </w:t>
      </w:r>
      <w:r w:rsidRPr="004A1108">
        <w:rPr>
          <w:rFonts w:ascii="Arial" w:hAnsi="Arial" w:cs="Arial"/>
          <w:b/>
          <w:color w:val="000000"/>
          <w:sz w:val="17"/>
          <w:szCs w:val="17"/>
        </w:rPr>
        <w:t>“Proveedor”</w:t>
      </w:r>
      <w:r w:rsidRPr="004A1108">
        <w:rPr>
          <w:rFonts w:ascii="Arial" w:hAnsi="Arial" w:cs="Arial"/>
          <w:color w:val="000000"/>
          <w:sz w:val="17"/>
          <w:szCs w:val="17"/>
        </w:rPr>
        <w:t xml:space="preserve"> deba efectuar por concepto de penas convencionales por atraso, en el entendido de que, si el </w:t>
      </w:r>
      <w:r>
        <w:rPr>
          <w:rFonts w:ascii="Arial" w:hAnsi="Arial" w:cs="Arial"/>
          <w:color w:val="000000"/>
          <w:sz w:val="17"/>
          <w:szCs w:val="17"/>
        </w:rPr>
        <w:t>C</w:t>
      </w:r>
      <w:r w:rsidRPr="004A1108">
        <w:rPr>
          <w:rFonts w:ascii="Arial" w:hAnsi="Arial" w:cs="Arial"/>
          <w:color w:val="000000"/>
          <w:sz w:val="17"/>
          <w:szCs w:val="17"/>
        </w:rPr>
        <w:t xml:space="preserve">ontrato es rescindido, no procederá el cobro de dichas penas ni la contabilización de </w:t>
      </w:r>
      <w:proofErr w:type="gramStart"/>
      <w:r w:rsidRPr="004A1108">
        <w:rPr>
          <w:rFonts w:ascii="Arial" w:hAnsi="Arial" w:cs="Arial"/>
          <w:color w:val="000000"/>
          <w:sz w:val="17"/>
          <w:szCs w:val="17"/>
        </w:rPr>
        <w:t>las mismas</w:t>
      </w:r>
      <w:proofErr w:type="gramEnd"/>
      <w:r w:rsidRPr="004A1108">
        <w:rPr>
          <w:rFonts w:ascii="Arial" w:hAnsi="Arial" w:cs="Arial"/>
          <w:color w:val="000000"/>
          <w:sz w:val="17"/>
          <w:szCs w:val="17"/>
        </w:rPr>
        <w:t xml:space="preserve"> al hacer efectiva la garantía de cumplimiento.</w:t>
      </w:r>
    </w:p>
    <w:p w14:paraId="3BA0B55D" w14:textId="77777777" w:rsidR="00923708" w:rsidRPr="004A1108" w:rsidRDefault="00923708" w:rsidP="00923708">
      <w:pPr>
        <w:ind w:right="-94"/>
        <w:rPr>
          <w:rFonts w:ascii="Arial" w:hAnsi="Arial" w:cs="Arial"/>
          <w:sz w:val="14"/>
          <w:szCs w:val="14"/>
          <w:u w:val="single"/>
        </w:rPr>
      </w:pPr>
    </w:p>
    <w:p w14:paraId="1F5A82AF" w14:textId="77777777" w:rsidR="00923708" w:rsidRPr="004A1108" w:rsidRDefault="00923708" w:rsidP="00923708">
      <w:pPr>
        <w:ind w:right="48"/>
        <w:outlineLvl w:val="0"/>
        <w:rPr>
          <w:rFonts w:ascii="Arial" w:hAnsi="Arial" w:cs="Arial"/>
          <w:b/>
          <w:bCs/>
          <w:sz w:val="17"/>
          <w:szCs w:val="17"/>
          <w:u w:val="single"/>
        </w:rPr>
      </w:pPr>
      <w:r w:rsidRPr="00703AD0">
        <w:rPr>
          <w:rFonts w:ascii="Arial" w:hAnsi="Arial" w:cs="Arial"/>
          <w:b/>
          <w:bCs/>
          <w:i/>
          <w:sz w:val="17"/>
          <w:szCs w:val="17"/>
          <w:highlight w:val="lightGray"/>
          <w:u w:val="single"/>
          <w:shd w:val="clear" w:color="auto" w:fill="FFFFFF"/>
        </w:rPr>
        <w:t>Si aplica</w:t>
      </w:r>
      <w:r w:rsidRPr="00703AD0">
        <w:rPr>
          <w:rFonts w:ascii="Arial" w:hAnsi="Arial" w:cs="Arial"/>
          <w:b/>
          <w:bCs/>
          <w:sz w:val="17"/>
          <w:szCs w:val="17"/>
          <w:highlight w:val="lightGray"/>
          <w:u w:val="single"/>
        </w:rPr>
        <w:t xml:space="preserve">: </w:t>
      </w:r>
      <w:proofErr w:type="gramStart"/>
      <w:r w:rsidRPr="00703AD0">
        <w:rPr>
          <w:rFonts w:ascii="Arial" w:hAnsi="Arial" w:cs="Arial"/>
          <w:b/>
          <w:bCs/>
          <w:sz w:val="17"/>
          <w:szCs w:val="17"/>
          <w:highlight w:val="lightGray"/>
          <w:u w:val="single"/>
        </w:rPr>
        <w:t>Novena.-</w:t>
      </w:r>
      <w:proofErr w:type="gramEnd"/>
      <w:r w:rsidRPr="00703AD0">
        <w:rPr>
          <w:rFonts w:ascii="Arial" w:hAnsi="Arial" w:cs="Arial"/>
          <w:b/>
          <w:bCs/>
          <w:sz w:val="17"/>
          <w:szCs w:val="17"/>
          <w:highlight w:val="lightGray"/>
          <w:u w:val="single"/>
        </w:rPr>
        <w:t xml:space="preserve"> Deducciones.</w:t>
      </w:r>
    </w:p>
    <w:p w14:paraId="6E543B81" w14:textId="77777777" w:rsidR="00923708" w:rsidRPr="00946047" w:rsidRDefault="00923708" w:rsidP="00923708">
      <w:pPr>
        <w:ind w:right="-1"/>
        <w:jc w:val="both"/>
        <w:rPr>
          <w:rFonts w:ascii="Arial" w:hAnsi="Arial" w:cs="Arial"/>
          <w:color w:val="000000"/>
        </w:rPr>
      </w:pPr>
      <w:r w:rsidRPr="004A1108">
        <w:rPr>
          <w:rFonts w:ascii="Arial" w:hAnsi="Arial" w:cs="Arial"/>
          <w:color w:val="000000"/>
          <w:sz w:val="17"/>
          <w:szCs w:val="17"/>
        </w:rPr>
        <w:t xml:space="preserve">De conformidad con lo dispuesto </w:t>
      </w:r>
      <w:r w:rsidRPr="00446E4F">
        <w:rPr>
          <w:rFonts w:ascii="Arial" w:hAnsi="Arial" w:cs="Arial"/>
          <w:sz w:val="17"/>
          <w:szCs w:val="17"/>
        </w:rPr>
        <w:t xml:space="preserve">en el artículo 63 del </w:t>
      </w:r>
      <w:r w:rsidRPr="00446E4F">
        <w:rPr>
          <w:rFonts w:ascii="Arial" w:hAnsi="Arial" w:cs="Arial"/>
          <w:b/>
          <w:bCs/>
          <w:sz w:val="17"/>
          <w:szCs w:val="17"/>
        </w:rPr>
        <w:t>“Reglamento”</w:t>
      </w:r>
      <w:r w:rsidRPr="00446E4F">
        <w:rPr>
          <w:rFonts w:ascii="Arial" w:hAnsi="Arial" w:cs="Arial"/>
          <w:sz w:val="17"/>
          <w:szCs w:val="17"/>
        </w:rPr>
        <w:t xml:space="preserve"> y 146 de las </w:t>
      </w:r>
      <w:r w:rsidRPr="00446E4F">
        <w:rPr>
          <w:rFonts w:ascii="Arial" w:hAnsi="Arial" w:cs="Arial"/>
          <w:b/>
          <w:bCs/>
          <w:sz w:val="17"/>
          <w:szCs w:val="17"/>
        </w:rPr>
        <w:t>“POBALINES”</w:t>
      </w:r>
      <w:r w:rsidRPr="00446E4F">
        <w:rPr>
          <w:rFonts w:ascii="Arial" w:hAnsi="Arial" w:cs="Arial"/>
          <w:sz w:val="17"/>
          <w:szCs w:val="17"/>
        </w:rPr>
        <w:t xml:space="preserve">, el </w:t>
      </w:r>
      <w:r w:rsidRPr="00446E4F">
        <w:rPr>
          <w:rFonts w:ascii="Arial" w:hAnsi="Arial" w:cs="Arial"/>
          <w:b/>
          <w:bCs/>
          <w:sz w:val="17"/>
          <w:szCs w:val="17"/>
        </w:rPr>
        <w:t>“Instituto”</w:t>
      </w:r>
      <w:r w:rsidRPr="00446E4F">
        <w:rPr>
          <w:rFonts w:ascii="Arial" w:hAnsi="Arial" w:cs="Arial"/>
          <w:sz w:val="17"/>
          <w:szCs w:val="17"/>
        </w:rPr>
        <w:t xml:space="preserve"> podrá aplicar deducciones al pago con motivo del incumplimiento parcial o deficiente en que pudiera incurrir el </w:t>
      </w:r>
      <w:r w:rsidRPr="00446E4F">
        <w:rPr>
          <w:rFonts w:ascii="Arial" w:hAnsi="Arial" w:cs="Arial"/>
          <w:b/>
          <w:bCs/>
          <w:sz w:val="17"/>
          <w:szCs w:val="17"/>
        </w:rPr>
        <w:t>“Proveedor”</w:t>
      </w:r>
      <w:r w:rsidRPr="00446E4F">
        <w:rPr>
          <w:rFonts w:ascii="Arial" w:hAnsi="Arial" w:cs="Arial"/>
          <w:sz w:val="17"/>
          <w:szCs w:val="17"/>
        </w:rPr>
        <w:t xml:space="preserve">, de conformidad con lo establecido en el numeral </w:t>
      </w:r>
      <w:r w:rsidRPr="00446E4F">
        <w:rPr>
          <w:rFonts w:ascii="Arial" w:hAnsi="Arial" w:cs="Arial"/>
          <w:sz w:val="17"/>
          <w:szCs w:val="17"/>
          <w:highlight w:val="lightGray"/>
          <w:shd w:val="clear" w:color="auto" w:fill="FFFFFF"/>
        </w:rPr>
        <w:t>__</w:t>
      </w:r>
      <w:r w:rsidRPr="00446E4F">
        <w:rPr>
          <w:rFonts w:ascii="Arial" w:hAnsi="Arial" w:cs="Arial"/>
          <w:b/>
          <w:bCs/>
          <w:sz w:val="17"/>
          <w:szCs w:val="17"/>
        </w:rPr>
        <w:t>.</w:t>
      </w:r>
      <w:r w:rsidRPr="00446E4F">
        <w:rPr>
          <w:rFonts w:ascii="Arial" w:hAnsi="Arial" w:cs="Arial"/>
          <w:sz w:val="17"/>
          <w:szCs w:val="17"/>
        </w:rPr>
        <w:t xml:space="preserve"> </w:t>
      </w:r>
      <w:r w:rsidRPr="00446E4F">
        <w:rPr>
          <w:rFonts w:ascii="Arial" w:hAnsi="Arial" w:cs="Arial"/>
          <w:b/>
          <w:bCs/>
          <w:sz w:val="17"/>
          <w:szCs w:val="17"/>
        </w:rPr>
        <w:t>DEDUCCIONES</w:t>
      </w:r>
      <w:r w:rsidRPr="00446E4F">
        <w:rPr>
          <w:rFonts w:ascii="Arial" w:hAnsi="Arial" w:cs="Arial"/>
          <w:sz w:val="17"/>
          <w:szCs w:val="17"/>
        </w:rPr>
        <w:t xml:space="preserve"> de la convocatoria a la licitación señalada en la </w:t>
      </w:r>
      <w:r w:rsidRPr="00446E4F">
        <w:rPr>
          <w:rFonts w:ascii="Arial" w:hAnsi="Arial" w:cs="Arial"/>
          <w:b/>
          <w:bCs/>
          <w:sz w:val="17"/>
          <w:szCs w:val="17"/>
        </w:rPr>
        <w:t>Declaración I.2</w:t>
      </w:r>
      <w:r w:rsidRPr="00446E4F">
        <w:rPr>
          <w:rFonts w:ascii="Arial" w:hAnsi="Arial" w:cs="Arial"/>
          <w:sz w:val="17"/>
          <w:szCs w:val="17"/>
        </w:rPr>
        <w:t xml:space="preserve"> del presente Contrato, la cual se encuentra contenida en su </w:t>
      </w:r>
      <w:r w:rsidRPr="00446E4F">
        <w:rPr>
          <w:rFonts w:ascii="Arial" w:hAnsi="Arial" w:cs="Arial"/>
          <w:b/>
          <w:bCs/>
          <w:sz w:val="17"/>
          <w:szCs w:val="17"/>
        </w:rPr>
        <w:t>“Anexo Único”</w:t>
      </w:r>
      <w:r w:rsidRPr="00446E4F">
        <w:rPr>
          <w:rFonts w:ascii="Arial" w:hAnsi="Arial" w:cs="Arial"/>
          <w:sz w:val="17"/>
          <w:szCs w:val="17"/>
        </w:rPr>
        <w:t>; así como en los demás apartados que sean aplicables</w:t>
      </w:r>
      <w:r w:rsidRPr="00446E4F">
        <w:rPr>
          <w:rFonts w:ascii="Arial" w:hAnsi="Arial" w:cs="Arial"/>
        </w:rPr>
        <w:t>.</w:t>
      </w:r>
    </w:p>
    <w:p w14:paraId="307BAC17" w14:textId="77777777" w:rsidR="00923708" w:rsidRPr="004A1108" w:rsidRDefault="00923708" w:rsidP="00923708">
      <w:pPr>
        <w:ind w:right="48"/>
        <w:jc w:val="both"/>
        <w:rPr>
          <w:rFonts w:ascii="Arial" w:hAnsi="Arial" w:cs="Arial"/>
          <w:color w:val="000000"/>
          <w:sz w:val="17"/>
          <w:szCs w:val="17"/>
          <w:shd w:val="clear" w:color="auto" w:fill="FFFFFF"/>
        </w:rPr>
      </w:pPr>
    </w:p>
    <w:p w14:paraId="1385BB4F" w14:textId="77777777" w:rsidR="00923708" w:rsidRPr="004A1108" w:rsidRDefault="00923708" w:rsidP="00923708">
      <w:pPr>
        <w:tabs>
          <w:tab w:val="left" w:pos="9072"/>
        </w:tabs>
        <w:ind w:right="-1"/>
        <w:jc w:val="both"/>
        <w:rPr>
          <w:rFonts w:ascii="Arial" w:hAnsi="Arial" w:cs="Arial"/>
          <w:color w:val="000000"/>
          <w:sz w:val="17"/>
          <w:szCs w:val="17"/>
        </w:rPr>
      </w:pPr>
      <w:proofErr w:type="gramStart"/>
      <w:r w:rsidRPr="004A1108">
        <w:rPr>
          <w:rFonts w:ascii="Arial" w:hAnsi="Arial" w:cs="Arial"/>
          <w:color w:val="000000"/>
          <w:sz w:val="17"/>
          <w:szCs w:val="17"/>
        </w:rPr>
        <w:t>Los montos a deducir</w:t>
      </w:r>
      <w:proofErr w:type="gramEnd"/>
      <w:r w:rsidRPr="004A1108">
        <w:rPr>
          <w:rFonts w:ascii="Arial" w:hAnsi="Arial" w:cs="Arial"/>
          <w:color w:val="000000"/>
          <w:sz w:val="17"/>
          <w:szCs w:val="17"/>
        </w:rPr>
        <w:t>, previamente cuantificados por el Administrador del Contrato,</w:t>
      </w:r>
      <w:r w:rsidRPr="004A1108">
        <w:rPr>
          <w:rFonts w:ascii="Arial" w:hAnsi="Arial" w:cs="Arial"/>
          <w:snapToGrid w:val="0"/>
          <w:color w:val="000000"/>
          <w:sz w:val="17"/>
          <w:szCs w:val="17"/>
        </w:rPr>
        <w:t xml:space="preserve"> </w:t>
      </w:r>
      <w:r w:rsidRPr="004A1108">
        <w:rPr>
          <w:rFonts w:ascii="Arial" w:hAnsi="Arial" w:cs="Arial"/>
          <w:color w:val="000000"/>
          <w:sz w:val="17"/>
          <w:szCs w:val="17"/>
        </w:rPr>
        <w:t xml:space="preserve">deberán reflejarse a través de la emisión de un </w:t>
      </w:r>
      <w:r w:rsidRPr="004A1108">
        <w:rPr>
          <w:rFonts w:ascii="Arial" w:hAnsi="Arial" w:cs="Arial"/>
          <w:b/>
          <w:color w:val="000000"/>
          <w:sz w:val="17"/>
          <w:szCs w:val="17"/>
        </w:rPr>
        <w:t>CFDI de egresos</w:t>
      </w:r>
      <w:r w:rsidRPr="004A1108">
        <w:rPr>
          <w:rFonts w:ascii="Arial" w:hAnsi="Arial" w:cs="Arial"/>
          <w:color w:val="000000"/>
          <w:sz w:val="17"/>
          <w:szCs w:val="17"/>
        </w:rPr>
        <w:t xml:space="preserve"> (nota de crédito) por concepto de deducciones, el cual se deberá encontrar fiscalmente relacionado con el </w:t>
      </w:r>
      <w:r w:rsidRPr="004A1108">
        <w:rPr>
          <w:rFonts w:ascii="Arial" w:hAnsi="Arial" w:cs="Arial"/>
          <w:b/>
          <w:color w:val="000000"/>
          <w:sz w:val="17"/>
          <w:szCs w:val="17"/>
        </w:rPr>
        <w:t>CFDI de ingresos</w:t>
      </w:r>
      <w:r w:rsidRPr="004A1108">
        <w:rPr>
          <w:rFonts w:ascii="Arial" w:hAnsi="Arial" w:cs="Arial"/>
          <w:color w:val="000000"/>
          <w:sz w:val="17"/>
          <w:szCs w:val="17"/>
        </w:rPr>
        <w:t xml:space="preserve"> correspondiente al servicio prestado, sobre el cual se aplica la deducción. El límite máximo que se aplicará por concepto de deducciones no excederá el monto de la garantía de cumplimiento, en caso contrario, el </w:t>
      </w:r>
      <w:r w:rsidRPr="004A1108">
        <w:rPr>
          <w:rFonts w:ascii="Arial" w:hAnsi="Arial" w:cs="Arial"/>
          <w:b/>
          <w:bCs/>
          <w:color w:val="000000"/>
          <w:sz w:val="17"/>
          <w:szCs w:val="17"/>
        </w:rPr>
        <w:t xml:space="preserve">“Instituto” </w:t>
      </w:r>
      <w:r w:rsidRPr="004A1108">
        <w:rPr>
          <w:rFonts w:ascii="Arial" w:hAnsi="Arial" w:cs="Arial"/>
          <w:color w:val="000000"/>
          <w:sz w:val="17"/>
          <w:szCs w:val="17"/>
        </w:rPr>
        <w:t xml:space="preserve">podrá rescindir el </w:t>
      </w:r>
      <w:r>
        <w:rPr>
          <w:rFonts w:ascii="Arial" w:hAnsi="Arial" w:cs="Arial"/>
          <w:color w:val="000000"/>
          <w:sz w:val="17"/>
          <w:szCs w:val="17"/>
        </w:rPr>
        <w:t>C</w:t>
      </w:r>
      <w:r w:rsidRPr="004A1108">
        <w:rPr>
          <w:rFonts w:ascii="Arial" w:hAnsi="Arial" w:cs="Arial"/>
          <w:color w:val="000000"/>
          <w:sz w:val="17"/>
          <w:szCs w:val="17"/>
        </w:rPr>
        <w:t>ontrato.</w:t>
      </w:r>
    </w:p>
    <w:p w14:paraId="0C6F8E15" w14:textId="77777777" w:rsidR="00923708" w:rsidRDefault="00923708" w:rsidP="00923708">
      <w:pPr>
        <w:tabs>
          <w:tab w:val="left" w:pos="9072"/>
        </w:tabs>
        <w:ind w:right="-1"/>
        <w:jc w:val="both"/>
        <w:rPr>
          <w:rFonts w:ascii="Arial" w:hAnsi="Arial" w:cs="Arial"/>
          <w:color w:val="000000"/>
          <w:sz w:val="17"/>
          <w:szCs w:val="17"/>
        </w:rPr>
      </w:pPr>
    </w:p>
    <w:p w14:paraId="2EAA80F0" w14:textId="77777777" w:rsidR="00923708" w:rsidRPr="00C44DAF" w:rsidRDefault="00923708" w:rsidP="00923708">
      <w:pPr>
        <w:jc w:val="both"/>
        <w:rPr>
          <w:rFonts w:ascii="Arial" w:eastAsia="Century Gothic" w:hAnsi="Arial" w:cs="Arial"/>
          <w:b/>
          <w:sz w:val="17"/>
          <w:szCs w:val="17"/>
          <w:u w:val="single"/>
        </w:rPr>
      </w:pPr>
      <w:r>
        <w:rPr>
          <w:rFonts w:ascii="Arial" w:hAnsi="Arial" w:cs="Arial"/>
          <w:i/>
          <w:iCs/>
          <w:color w:val="000000"/>
          <w:sz w:val="17"/>
          <w:szCs w:val="17"/>
        </w:rPr>
        <w:t xml:space="preserve">Si </w:t>
      </w:r>
      <w:proofErr w:type="gramStart"/>
      <w:r>
        <w:rPr>
          <w:rFonts w:ascii="Arial" w:hAnsi="Arial" w:cs="Arial"/>
          <w:i/>
          <w:iCs/>
          <w:color w:val="000000"/>
          <w:sz w:val="17"/>
          <w:szCs w:val="17"/>
        </w:rPr>
        <w:t xml:space="preserve">aplica  </w:t>
      </w:r>
      <w:r w:rsidRPr="00A66AA2">
        <w:rPr>
          <w:rFonts w:ascii="Arial" w:hAnsi="Arial" w:cs="Arial"/>
          <w:b/>
          <w:bCs/>
          <w:i/>
          <w:iCs/>
          <w:color w:val="000000"/>
          <w:sz w:val="17"/>
          <w:szCs w:val="17"/>
        </w:rPr>
        <w:t>Novena</w:t>
      </w:r>
      <w:proofErr w:type="gramEnd"/>
      <w:r w:rsidRPr="00A66AA2">
        <w:rPr>
          <w:rFonts w:ascii="Arial" w:hAnsi="Arial" w:cs="Arial"/>
          <w:b/>
          <w:bCs/>
          <w:i/>
          <w:iCs/>
          <w:color w:val="000000"/>
          <w:sz w:val="17"/>
          <w:szCs w:val="17"/>
        </w:rPr>
        <w:t xml:space="preserve">.- </w:t>
      </w:r>
      <w:r w:rsidRPr="00C44DAF">
        <w:rPr>
          <w:rFonts w:ascii="Arial" w:eastAsia="Century Gothic" w:hAnsi="Arial" w:cs="Arial"/>
          <w:b/>
          <w:sz w:val="17"/>
          <w:szCs w:val="17"/>
          <w:u w:val="single"/>
        </w:rPr>
        <w:t>Suspensión temporal del servicio.</w:t>
      </w:r>
    </w:p>
    <w:p w14:paraId="5E2151B3" w14:textId="77777777" w:rsidR="00923708" w:rsidRPr="00C44DAF" w:rsidRDefault="00923708" w:rsidP="00923708">
      <w:pPr>
        <w:jc w:val="both"/>
        <w:rPr>
          <w:rFonts w:ascii="Arial" w:eastAsia="Century Gothic" w:hAnsi="Arial" w:cs="Arial"/>
          <w:sz w:val="17"/>
          <w:szCs w:val="17"/>
          <w:u w:val="single"/>
        </w:rPr>
      </w:pPr>
      <w:r w:rsidRPr="00C44DAF">
        <w:rPr>
          <w:rFonts w:ascii="Arial" w:eastAsia="Century Gothic" w:hAnsi="Arial" w:cs="Arial"/>
          <w:sz w:val="17"/>
          <w:szCs w:val="17"/>
          <w:u w:val="single"/>
        </w:rPr>
        <w:t>De conformidad con lo determinado en los artículos 6</w:t>
      </w:r>
      <w:r>
        <w:rPr>
          <w:rFonts w:ascii="Arial" w:eastAsia="Century Gothic" w:hAnsi="Arial" w:cs="Arial"/>
          <w:sz w:val="17"/>
          <w:szCs w:val="17"/>
          <w:u w:val="single"/>
        </w:rPr>
        <w:t>7</w:t>
      </w:r>
      <w:r w:rsidRPr="00C44DAF">
        <w:rPr>
          <w:rFonts w:ascii="Arial" w:eastAsia="Century Gothic" w:hAnsi="Arial" w:cs="Arial"/>
          <w:sz w:val="17"/>
          <w:szCs w:val="17"/>
          <w:u w:val="single"/>
        </w:rPr>
        <w:t xml:space="preserve"> del “Reglamento”, 147, 148, 149 y 150 de las “POBALINES”, </w:t>
      </w:r>
      <w:r>
        <w:rPr>
          <w:rFonts w:ascii="Arial" w:eastAsia="Century Gothic" w:hAnsi="Arial" w:cs="Arial"/>
          <w:sz w:val="17"/>
          <w:szCs w:val="17"/>
          <w:u w:val="single"/>
        </w:rPr>
        <w:t>e</w:t>
      </w:r>
      <w:r w:rsidRPr="00C44DAF">
        <w:rPr>
          <w:rFonts w:ascii="Arial" w:eastAsia="Century Gothic" w:hAnsi="Arial" w:cs="Arial"/>
          <w:sz w:val="17"/>
          <w:szCs w:val="17"/>
          <w:u w:val="single"/>
        </w:rPr>
        <w:t xml:space="preserve">l </w:t>
      </w:r>
      <w:r w:rsidRPr="00C44DAF">
        <w:rPr>
          <w:rFonts w:ascii="Arial" w:eastAsia="Century Gothic" w:hAnsi="Arial" w:cs="Arial"/>
          <w:b/>
          <w:sz w:val="17"/>
          <w:szCs w:val="17"/>
          <w:u w:val="single"/>
        </w:rPr>
        <w:t>“Instituto”</w:t>
      </w:r>
      <w:r w:rsidRPr="00C44DAF">
        <w:rPr>
          <w:rFonts w:ascii="Arial" w:eastAsia="Century Gothic" w:hAnsi="Arial" w:cs="Arial"/>
          <w:sz w:val="17"/>
          <w:szCs w:val="17"/>
          <w:u w:val="single"/>
        </w:rPr>
        <w:t xml:space="preserve"> podrá, en cualquier momento y sin responsabilidad alguna, ordenar la suspensión temporal, total o parcial del servicio objeto del presente Contrato, cuando existan razones de interés general, presupuestales, administrativas o por determinación de autoridad competente. En dicho supuesto, el </w:t>
      </w:r>
      <w:r w:rsidRPr="00C44DAF">
        <w:rPr>
          <w:rFonts w:ascii="Arial" w:eastAsia="Century Gothic" w:hAnsi="Arial" w:cs="Arial"/>
          <w:b/>
          <w:sz w:val="17"/>
          <w:szCs w:val="17"/>
          <w:u w:val="single"/>
        </w:rPr>
        <w:t>“Proveedor”</w:t>
      </w:r>
      <w:r w:rsidRPr="00C44DAF">
        <w:rPr>
          <w:rFonts w:ascii="Arial" w:eastAsia="Century Gothic" w:hAnsi="Arial" w:cs="Arial"/>
          <w:sz w:val="17"/>
          <w:szCs w:val="17"/>
          <w:u w:val="single"/>
        </w:rPr>
        <w:t xml:space="preserve"> no tendrá derecho a indemnización alguna, limitándose el pago exclusivamente a los servicios efectivamente devengados y aceptados.</w:t>
      </w:r>
    </w:p>
    <w:p w14:paraId="3F482A0D" w14:textId="77777777" w:rsidR="00923708" w:rsidRPr="004A1108" w:rsidRDefault="00923708" w:rsidP="00923708">
      <w:pPr>
        <w:ind w:right="-96"/>
        <w:jc w:val="both"/>
        <w:rPr>
          <w:rFonts w:ascii="Arial" w:hAnsi="Arial" w:cs="Arial"/>
          <w:sz w:val="14"/>
          <w:szCs w:val="14"/>
          <w:u w:val="single"/>
        </w:rPr>
      </w:pPr>
    </w:p>
    <w:p w14:paraId="4E820F63" w14:textId="77777777" w:rsidR="00923708" w:rsidRDefault="00923708" w:rsidP="00923708">
      <w:pPr>
        <w:ind w:right="-96"/>
        <w:jc w:val="both"/>
        <w:rPr>
          <w:rFonts w:ascii="Arial" w:hAnsi="Arial" w:cs="Arial"/>
          <w:sz w:val="14"/>
          <w:szCs w:val="14"/>
          <w:u w:val="single"/>
        </w:rPr>
      </w:pPr>
      <w:r>
        <w:rPr>
          <w:rFonts w:ascii="Arial" w:hAnsi="Arial" w:cs="Arial"/>
          <w:sz w:val="14"/>
          <w:szCs w:val="14"/>
          <w:u w:val="single"/>
        </w:rPr>
        <w:t>.</w:t>
      </w:r>
    </w:p>
    <w:p w14:paraId="6E951A8F" w14:textId="77777777" w:rsidR="00923708" w:rsidRPr="004A1108" w:rsidRDefault="00923708" w:rsidP="00923708">
      <w:pPr>
        <w:ind w:right="-94"/>
        <w:outlineLvl w:val="0"/>
        <w:rPr>
          <w:rFonts w:ascii="Arial" w:hAnsi="Arial" w:cs="Arial"/>
          <w:b/>
          <w:bCs/>
          <w:sz w:val="17"/>
          <w:szCs w:val="17"/>
          <w:u w:val="single"/>
        </w:rPr>
      </w:pPr>
      <w:proofErr w:type="gramStart"/>
      <w:r w:rsidRPr="004A1108">
        <w:rPr>
          <w:rFonts w:ascii="Arial" w:hAnsi="Arial" w:cs="Arial"/>
          <w:b/>
          <w:sz w:val="17"/>
          <w:szCs w:val="17"/>
          <w:u w:val="single"/>
        </w:rPr>
        <w:t>Décima</w:t>
      </w:r>
      <w:r w:rsidRPr="004A1108">
        <w:rPr>
          <w:rFonts w:ascii="Arial" w:hAnsi="Arial" w:cs="Arial"/>
          <w:b/>
          <w:bCs/>
          <w:sz w:val="17"/>
          <w:szCs w:val="17"/>
          <w:u w:val="single"/>
        </w:rPr>
        <w:t>.-</w:t>
      </w:r>
      <w:proofErr w:type="gramEnd"/>
      <w:r w:rsidRPr="004A1108">
        <w:rPr>
          <w:rFonts w:ascii="Arial" w:hAnsi="Arial" w:cs="Arial"/>
          <w:b/>
          <w:bCs/>
          <w:sz w:val="17"/>
          <w:szCs w:val="17"/>
          <w:u w:val="single"/>
        </w:rPr>
        <w:t xml:space="preserve"> Terminación anticipada.</w:t>
      </w:r>
    </w:p>
    <w:p w14:paraId="6928D8BB" w14:textId="77777777" w:rsidR="00923708" w:rsidRPr="004A1108" w:rsidRDefault="00923708" w:rsidP="00923708">
      <w:pPr>
        <w:pStyle w:val="Textoindependiente"/>
        <w:ind w:right="-94"/>
        <w:rPr>
          <w:rFonts w:cs="Arial"/>
          <w:sz w:val="17"/>
          <w:szCs w:val="17"/>
        </w:rPr>
      </w:pPr>
      <w:r w:rsidRPr="004A1108">
        <w:rPr>
          <w:rFonts w:cs="Arial"/>
          <w:bCs/>
          <w:sz w:val="17"/>
          <w:szCs w:val="17"/>
        </w:rPr>
        <w:t xml:space="preserve">De conformidad con lo determinado en los artículos 65 </w:t>
      </w:r>
      <w:r w:rsidRPr="004A1108">
        <w:rPr>
          <w:rFonts w:cs="Arial"/>
          <w:sz w:val="17"/>
          <w:szCs w:val="17"/>
        </w:rPr>
        <w:t xml:space="preserve">del </w:t>
      </w:r>
      <w:r w:rsidRPr="004A1108">
        <w:rPr>
          <w:rFonts w:cs="Arial"/>
          <w:b/>
          <w:sz w:val="17"/>
          <w:szCs w:val="17"/>
        </w:rPr>
        <w:t>“Reglamento”</w:t>
      </w:r>
      <w:r w:rsidRPr="004A1108">
        <w:rPr>
          <w:rFonts w:cs="Arial"/>
          <w:sz w:val="17"/>
          <w:szCs w:val="17"/>
        </w:rPr>
        <w:t>,</w:t>
      </w:r>
      <w:r w:rsidRPr="004A1108">
        <w:rPr>
          <w:rFonts w:cs="Arial"/>
          <w:b/>
          <w:sz w:val="17"/>
          <w:szCs w:val="17"/>
        </w:rPr>
        <w:t xml:space="preserve"> </w:t>
      </w:r>
      <w:r w:rsidRPr="004A1108">
        <w:rPr>
          <w:rFonts w:cs="Arial"/>
          <w:sz w:val="17"/>
          <w:szCs w:val="17"/>
        </w:rPr>
        <w:t xml:space="preserve">147, 148, 149 y 150 de las </w:t>
      </w:r>
      <w:r w:rsidRPr="004A1108">
        <w:rPr>
          <w:rFonts w:cs="Arial"/>
          <w:b/>
          <w:sz w:val="17"/>
          <w:szCs w:val="17"/>
        </w:rPr>
        <w:t>“POBALINES”</w:t>
      </w:r>
      <w:r w:rsidRPr="004A1108">
        <w:rPr>
          <w:rFonts w:cs="Arial"/>
          <w:sz w:val="17"/>
          <w:szCs w:val="17"/>
        </w:rPr>
        <w:t xml:space="preserve">, el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podrá dar por terminado anticipadamente el presente </w:t>
      </w:r>
      <w:r>
        <w:rPr>
          <w:rFonts w:cs="Arial"/>
          <w:sz w:val="17"/>
          <w:szCs w:val="17"/>
        </w:rPr>
        <w:t>C</w:t>
      </w:r>
      <w:r w:rsidRPr="004A1108">
        <w:rPr>
          <w:rFonts w:cs="Arial"/>
          <w:sz w:val="17"/>
          <w:szCs w:val="17"/>
        </w:rPr>
        <w:t>ontrato en los siguientes casos:</w:t>
      </w:r>
    </w:p>
    <w:p w14:paraId="5F0F76A4" w14:textId="77777777" w:rsidR="00923708" w:rsidRPr="004A1108" w:rsidRDefault="00923708" w:rsidP="00923708">
      <w:pPr>
        <w:pStyle w:val="Textoindependiente"/>
        <w:ind w:right="-94"/>
        <w:rPr>
          <w:rFonts w:cs="Arial"/>
          <w:sz w:val="14"/>
          <w:szCs w:val="14"/>
        </w:rPr>
      </w:pPr>
    </w:p>
    <w:p w14:paraId="6F476351" w14:textId="77777777" w:rsidR="00923708" w:rsidRPr="004A1108"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Por caso fortuito o fuerza mayor;</w:t>
      </w:r>
    </w:p>
    <w:p w14:paraId="20BA104A" w14:textId="77777777" w:rsidR="00923708" w:rsidRPr="004A1108" w:rsidRDefault="00923708" w:rsidP="00923708">
      <w:pPr>
        <w:pStyle w:val="Prrafodelista"/>
        <w:autoSpaceDE w:val="0"/>
        <w:autoSpaceDN w:val="0"/>
        <w:adjustRightInd w:val="0"/>
        <w:ind w:left="426" w:right="-94"/>
        <w:jc w:val="both"/>
        <w:rPr>
          <w:rFonts w:ascii="Arial" w:hAnsi="Arial" w:cs="Arial"/>
          <w:sz w:val="17"/>
          <w:szCs w:val="17"/>
          <w:lang w:eastAsia="es-MX"/>
        </w:rPr>
      </w:pPr>
    </w:p>
    <w:p w14:paraId="1D0FB616" w14:textId="77777777" w:rsidR="00923708" w:rsidRDefault="00923708" w:rsidP="00923708">
      <w:pPr>
        <w:pStyle w:val="Prrafodelista"/>
        <w:widowControl/>
        <w:numPr>
          <w:ilvl w:val="0"/>
          <w:numId w:val="85"/>
        </w:numPr>
        <w:autoSpaceDE w:val="0"/>
        <w:autoSpaceDN w:val="0"/>
        <w:adjustRightInd w:val="0"/>
        <w:ind w:left="426" w:right="-94" w:hanging="142"/>
        <w:jc w:val="both"/>
        <w:rPr>
          <w:rFonts w:ascii="Arial" w:hAnsi="Arial" w:cs="Arial"/>
          <w:sz w:val="17"/>
          <w:szCs w:val="17"/>
          <w:lang w:eastAsia="es-MX"/>
        </w:rPr>
      </w:pPr>
      <w:r w:rsidRPr="004A1108">
        <w:rPr>
          <w:rFonts w:ascii="Arial" w:hAnsi="Arial" w:cs="Arial"/>
          <w:sz w:val="17"/>
          <w:szCs w:val="17"/>
          <w:lang w:eastAsia="es-MX"/>
        </w:rPr>
        <w:t xml:space="preserve">Cuando por causas justificadas se extinga la necesidad de requerir los </w:t>
      </w:r>
      <w:r w:rsidRPr="00703AD0">
        <w:rPr>
          <w:rFonts w:ascii="Arial" w:hAnsi="Arial" w:cs="Arial"/>
          <w:sz w:val="17"/>
          <w:szCs w:val="17"/>
          <w:highlight w:val="lightGray"/>
          <w:lang w:eastAsia="es-MX"/>
        </w:rPr>
        <w:t>(bienes y/o prestación de los servicios, según aplique)</w:t>
      </w:r>
      <w:r w:rsidRPr="004A1108">
        <w:rPr>
          <w:rFonts w:ascii="Arial" w:hAnsi="Arial" w:cs="Arial"/>
          <w:sz w:val="17"/>
          <w:szCs w:val="17"/>
          <w:lang w:eastAsia="es-MX"/>
        </w:rPr>
        <w:t xml:space="preserve"> contratados</w:t>
      </w:r>
    </w:p>
    <w:p w14:paraId="7EC91D3D" w14:textId="77777777" w:rsidR="00923708" w:rsidRPr="00C44DAF" w:rsidRDefault="00923708" w:rsidP="00923708">
      <w:pPr>
        <w:pStyle w:val="Prrafodelista"/>
        <w:rPr>
          <w:rFonts w:ascii="Arial" w:hAnsi="Arial" w:cs="Arial"/>
          <w:sz w:val="17"/>
          <w:szCs w:val="17"/>
          <w:lang w:eastAsia="es-MX"/>
        </w:rPr>
      </w:pPr>
    </w:p>
    <w:p w14:paraId="0473B6A8" w14:textId="77777777" w:rsidR="00923708" w:rsidRPr="00D25EF2"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se determine la nulidad de los actos que dieron origen al Contrato, con motivo de la resolución de una inconformidad o intervención de oficio emitida por el Órgano Interno de Control del </w:t>
      </w:r>
      <w:r w:rsidRPr="00D25EF2">
        <w:rPr>
          <w:rFonts w:ascii="Arial" w:hAnsi="Arial" w:cs="Arial"/>
          <w:b/>
          <w:sz w:val="17"/>
          <w:szCs w:val="17"/>
          <w:lang w:eastAsia="es-MX"/>
        </w:rPr>
        <w:t>“Instituto”</w:t>
      </w:r>
      <w:r w:rsidRPr="00D25EF2">
        <w:rPr>
          <w:rFonts w:ascii="Arial" w:hAnsi="Arial" w:cs="Arial"/>
          <w:sz w:val="17"/>
          <w:szCs w:val="17"/>
          <w:lang w:eastAsia="es-MX"/>
        </w:rPr>
        <w:t>, y</w:t>
      </w:r>
    </w:p>
    <w:p w14:paraId="66330A7E" w14:textId="77777777" w:rsidR="00923708" w:rsidRPr="00D25EF2" w:rsidRDefault="00923708" w:rsidP="00923708">
      <w:pPr>
        <w:pStyle w:val="Prrafodelista"/>
        <w:rPr>
          <w:rFonts w:ascii="Arial" w:hAnsi="Arial" w:cs="Arial"/>
          <w:sz w:val="17"/>
          <w:szCs w:val="17"/>
          <w:lang w:eastAsia="es-MX"/>
        </w:rPr>
      </w:pPr>
    </w:p>
    <w:p w14:paraId="4F267E35" w14:textId="77777777" w:rsidR="00923708" w:rsidRPr="00D25EF2" w:rsidRDefault="00923708" w:rsidP="00923708">
      <w:pPr>
        <w:pStyle w:val="Prrafodelista"/>
        <w:numPr>
          <w:ilvl w:val="0"/>
          <w:numId w:val="85"/>
        </w:numPr>
        <w:autoSpaceDE w:val="0"/>
        <w:autoSpaceDN w:val="0"/>
        <w:adjustRightInd w:val="0"/>
        <w:ind w:left="426" w:right="-94" w:hanging="142"/>
        <w:jc w:val="both"/>
        <w:rPr>
          <w:rFonts w:ascii="Arial" w:hAnsi="Arial" w:cs="Arial"/>
          <w:sz w:val="17"/>
          <w:szCs w:val="17"/>
          <w:lang w:eastAsia="es-MX"/>
        </w:rPr>
      </w:pPr>
      <w:r w:rsidRPr="00D25EF2">
        <w:rPr>
          <w:rFonts w:ascii="Arial" w:hAnsi="Arial" w:cs="Arial"/>
          <w:sz w:val="17"/>
          <w:szCs w:val="17"/>
          <w:lang w:eastAsia="es-MX"/>
        </w:rPr>
        <w:t xml:space="preserve">Cuando la persona Administradora del Contrato justifique mediante dictamen que la continuidad del Contrato contraviene los intereses del </w:t>
      </w:r>
      <w:r w:rsidRPr="00D25EF2">
        <w:rPr>
          <w:rFonts w:ascii="Arial" w:hAnsi="Arial" w:cs="Arial"/>
          <w:b/>
          <w:sz w:val="17"/>
          <w:szCs w:val="17"/>
          <w:lang w:eastAsia="es-MX"/>
        </w:rPr>
        <w:t>“Instituto”</w:t>
      </w:r>
      <w:r w:rsidRPr="00D25EF2">
        <w:rPr>
          <w:rFonts w:ascii="Arial" w:hAnsi="Arial" w:cs="Arial"/>
          <w:sz w:val="17"/>
          <w:szCs w:val="17"/>
          <w:lang w:eastAsia="es-MX"/>
        </w:rPr>
        <w:t>.</w:t>
      </w:r>
    </w:p>
    <w:p w14:paraId="12C48974" w14:textId="77777777" w:rsidR="00923708" w:rsidRPr="004A1108" w:rsidRDefault="00923708" w:rsidP="00923708">
      <w:pPr>
        <w:autoSpaceDE w:val="0"/>
        <w:autoSpaceDN w:val="0"/>
        <w:ind w:right="-94"/>
        <w:jc w:val="both"/>
        <w:rPr>
          <w:rFonts w:ascii="Arial" w:hAnsi="Arial" w:cs="Arial"/>
          <w:sz w:val="14"/>
          <w:szCs w:val="14"/>
          <w:lang w:eastAsia="es-MX"/>
        </w:rPr>
      </w:pPr>
    </w:p>
    <w:p w14:paraId="18D9E496" w14:textId="77777777" w:rsidR="00923708" w:rsidRPr="00D25EF2" w:rsidRDefault="00923708" w:rsidP="00923708">
      <w:pPr>
        <w:ind w:right="-1"/>
        <w:jc w:val="both"/>
        <w:rPr>
          <w:rFonts w:ascii="Arial" w:eastAsia="Century Gothic" w:hAnsi="Arial" w:cs="Arial"/>
          <w:sz w:val="17"/>
          <w:szCs w:val="17"/>
          <w:lang w:eastAsia="es-MX"/>
        </w:rPr>
      </w:pPr>
      <w:r w:rsidRPr="00D25EF2">
        <w:rPr>
          <w:rFonts w:ascii="Arial" w:eastAsia="Century Gothic" w:hAnsi="Arial" w:cs="Arial"/>
          <w:color w:val="000000"/>
          <w:sz w:val="17"/>
          <w:szCs w:val="17"/>
          <w:lang w:eastAsia="es-MX"/>
        </w:rPr>
        <w:t xml:space="preserve">De conformidad con el artículo </w:t>
      </w:r>
      <w:r w:rsidRPr="00D25EF2">
        <w:rPr>
          <w:rFonts w:ascii="Arial" w:eastAsia="Century Gothic" w:hAnsi="Arial" w:cs="Arial"/>
          <w:sz w:val="17"/>
          <w:szCs w:val="17"/>
          <w:lang w:eastAsia="es-MX"/>
        </w:rPr>
        <w:t xml:space="preserve">65, párrafo segundo del </w:t>
      </w:r>
      <w:r w:rsidRPr="00D25EF2">
        <w:rPr>
          <w:rFonts w:ascii="Arial" w:eastAsia="Century Gothic" w:hAnsi="Arial" w:cs="Arial"/>
          <w:b/>
          <w:bCs/>
          <w:sz w:val="17"/>
          <w:szCs w:val="17"/>
          <w:lang w:eastAsia="es-MX"/>
        </w:rPr>
        <w:t>“Reglamento”,</w:t>
      </w:r>
      <w:r w:rsidRPr="00D25EF2">
        <w:rPr>
          <w:rFonts w:ascii="Arial" w:eastAsia="Century Gothic" w:hAnsi="Arial" w:cs="Arial"/>
          <w:b/>
          <w:bCs/>
          <w:color w:val="000000"/>
          <w:sz w:val="17"/>
          <w:szCs w:val="17"/>
          <w:lang w:eastAsia="es-MX"/>
        </w:rPr>
        <w:t xml:space="preserve"> </w:t>
      </w:r>
      <w:r w:rsidRPr="00D25EF2">
        <w:rPr>
          <w:rFonts w:ascii="Arial" w:eastAsia="Century Gothic" w:hAnsi="Arial" w:cs="Arial"/>
          <w:color w:val="000000"/>
          <w:sz w:val="17"/>
          <w:szCs w:val="17"/>
          <w:lang w:eastAsia="es-MX"/>
        </w:rPr>
        <w:t xml:space="preserve">el </w:t>
      </w:r>
      <w:r w:rsidRPr="00D25EF2">
        <w:rPr>
          <w:rFonts w:ascii="Arial" w:eastAsia="Century Gothic" w:hAnsi="Arial" w:cs="Arial"/>
          <w:b/>
          <w:bCs/>
          <w:color w:val="000000"/>
          <w:sz w:val="17"/>
          <w:szCs w:val="17"/>
        </w:rPr>
        <w:t>“Instituto”</w:t>
      </w:r>
      <w:r w:rsidRPr="00D25EF2">
        <w:rPr>
          <w:rFonts w:ascii="Arial" w:eastAsia="Century Gothic" w:hAnsi="Arial" w:cs="Arial"/>
          <w:color w:val="000000"/>
          <w:sz w:val="17"/>
          <w:szCs w:val="17"/>
          <w:lang w:eastAsia="es-MX"/>
        </w:rPr>
        <w:t xml:space="preserve"> reembolsará al </w:t>
      </w:r>
      <w:r w:rsidRPr="00D25EF2">
        <w:rPr>
          <w:rFonts w:ascii="Arial" w:eastAsia="Century Gothic" w:hAnsi="Arial" w:cs="Arial"/>
          <w:b/>
          <w:bCs/>
          <w:color w:val="000000"/>
          <w:sz w:val="17"/>
          <w:szCs w:val="17"/>
        </w:rPr>
        <w:t>“Proveedor”</w:t>
      </w:r>
      <w:r w:rsidRPr="00D25EF2">
        <w:rPr>
          <w:rFonts w:ascii="Arial" w:eastAsia="Century Gothic" w:hAnsi="Arial" w:cs="Arial"/>
          <w:color w:val="000000"/>
          <w:sz w:val="17"/>
          <w:szCs w:val="17"/>
          <w:lang w:eastAsia="es-MX"/>
        </w:rPr>
        <w:t xml:space="preserve">, previa solicitud por escrito, los gastos no recuperables en que haya incurrido, siempre que éstos sean razonables, estén debidamente comprobados y se relacionen directamente con el </w:t>
      </w:r>
      <w:r>
        <w:rPr>
          <w:rFonts w:ascii="Arial" w:eastAsia="Century Gothic" w:hAnsi="Arial" w:cs="Arial"/>
          <w:sz w:val="17"/>
          <w:szCs w:val="17"/>
          <w:lang w:eastAsia="es-MX"/>
        </w:rPr>
        <w:t>C</w:t>
      </w:r>
      <w:r w:rsidRPr="00D25EF2">
        <w:rPr>
          <w:rFonts w:ascii="Arial" w:eastAsia="Century Gothic" w:hAnsi="Arial" w:cs="Arial"/>
          <w:sz w:val="17"/>
          <w:szCs w:val="17"/>
          <w:lang w:eastAsia="es-MX"/>
        </w:rPr>
        <w:t xml:space="preserve">ontrato. En ese sentido, en cumplimiento del diverso 105, fracción </w:t>
      </w:r>
      <w:proofErr w:type="spellStart"/>
      <w:r w:rsidRPr="00D25EF2">
        <w:rPr>
          <w:rFonts w:ascii="Arial" w:eastAsia="Century Gothic" w:hAnsi="Arial" w:cs="Arial"/>
          <w:sz w:val="17"/>
          <w:szCs w:val="17"/>
          <w:lang w:eastAsia="es-MX"/>
        </w:rPr>
        <w:t>lX</w:t>
      </w:r>
      <w:proofErr w:type="spellEnd"/>
      <w:r w:rsidRPr="00D25EF2">
        <w:rPr>
          <w:rFonts w:ascii="Arial" w:eastAsia="Century Gothic" w:hAnsi="Arial" w:cs="Arial"/>
          <w:sz w:val="17"/>
          <w:szCs w:val="17"/>
          <w:lang w:eastAsia="es-MX"/>
        </w:rPr>
        <w:t xml:space="preserve"> de las </w:t>
      </w:r>
      <w:r w:rsidRPr="00D25EF2">
        <w:rPr>
          <w:rFonts w:ascii="Arial" w:eastAsia="Century Gothic" w:hAnsi="Arial" w:cs="Arial"/>
          <w:b/>
          <w:bCs/>
          <w:sz w:val="17"/>
          <w:szCs w:val="17"/>
        </w:rPr>
        <w:t>“POBALINES”</w:t>
      </w:r>
      <w:r w:rsidRPr="00D25EF2">
        <w:rPr>
          <w:rFonts w:ascii="Arial" w:eastAsia="Century Gothic" w:hAnsi="Arial" w:cs="Arial"/>
          <w:sz w:val="17"/>
          <w:szCs w:val="17"/>
        </w:rPr>
        <w:t>,</w:t>
      </w:r>
      <w:r w:rsidRPr="00D25EF2">
        <w:rPr>
          <w:rFonts w:ascii="Arial" w:eastAsia="Century Gothic" w:hAnsi="Arial" w:cs="Arial"/>
          <w:sz w:val="17"/>
          <w:szCs w:val="17"/>
          <w:lang w:eastAsia="es-MX"/>
        </w:rPr>
        <w:t xml:space="preserve"> en este supuesto</w:t>
      </w:r>
      <w:r w:rsidRPr="00D25EF2">
        <w:rPr>
          <w:rFonts w:ascii="Arial" w:eastAsia="Century Gothic" w:hAnsi="Arial" w:cs="Arial"/>
          <w:sz w:val="17"/>
          <w:szCs w:val="17"/>
        </w:rPr>
        <w:t xml:space="preserve"> para el pago de los gastos no recuperables se estará a lo dispuesto en el artículo 149, fracción I del mismo ordenamiento</w:t>
      </w:r>
      <w:r w:rsidRPr="00D25EF2">
        <w:rPr>
          <w:rFonts w:ascii="Arial" w:eastAsia="Century Gothic" w:hAnsi="Arial" w:cs="Arial"/>
          <w:sz w:val="17"/>
          <w:szCs w:val="17"/>
          <w:lang w:eastAsia="es-MX"/>
        </w:rPr>
        <w:t>.</w:t>
      </w:r>
    </w:p>
    <w:p w14:paraId="7A22FFDE" w14:textId="77777777" w:rsidR="00923708" w:rsidRPr="004A1108" w:rsidRDefault="00923708" w:rsidP="00923708">
      <w:pPr>
        <w:autoSpaceDE w:val="0"/>
        <w:autoSpaceDN w:val="0"/>
        <w:ind w:right="-94"/>
        <w:jc w:val="both"/>
        <w:rPr>
          <w:rFonts w:ascii="Arial" w:hAnsi="Arial" w:cs="Arial"/>
          <w:sz w:val="14"/>
          <w:szCs w:val="14"/>
          <w:lang w:eastAsia="es-MX"/>
        </w:rPr>
      </w:pPr>
    </w:p>
    <w:p w14:paraId="2BBEDC63"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bCs/>
          <w:sz w:val="17"/>
          <w:szCs w:val="17"/>
          <w:u w:val="single"/>
        </w:rPr>
        <w:t xml:space="preserve">Décima </w:t>
      </w:r>
      <w:proofErr w:type="gramStart"/>
      <w:r w:rsidRPr="004A1108">
        <w:rPr>
          <w:rFonts w:ascii="Arial" w:hAnsi="Arial" w:cs="Arial"/>
          <w:b/>
          <w:bCs/>
          <w:sz w:val="17"/>
          <w:szCs w:val="17"/>
          <w:u w:val="single"/>
        </w:rPr>
        <w:t>Primera.-</w:t>
      </w:r>
      <w:proofErr w:type="gramEnd"/>
      <w:r w:rsidRPr="004A1108">
        <w:rPr>
          <w:rFonts w:ascii="Arial" w:hAnsi="Arial" w:cs="Arial"/>
          <w:b/>
          <w:bCs/>
          <w:sz w:val="17"/>
          <w:szCs w:val="17"/>
          <w:u w:val="single"/>
        </w:rPr>
        <w:t xml:space="preserve"> Rescisión administrativa.</w:t>
      </w:r>
    </w:p>
    <w:p w14:paraId="54199BCE" w14:textId="77777777" w:rsidR="00923708" w:rsidRPr="004A1108" w:rsidRDefault="00923708" w:rsidP="00923708">
      <w:pPr>
        <w:pStyle w:val="Texto0"/>
        <w:spacing w:after="0" w:line="240" w:lineRule="auto"/>
        <w:ind w:right="-94" w:firstLine="0"/>
        <w:rPr>
          <w:rFonts w:cs="Arial"/>
          <w:sz w:val="17"/>
          <w:szCs w:val="17"/>
          <w:lang w:val="es-MX"/>
        </w:rPr>
      </w:pPr>
      <w:r w:rsidRPr="00D25EF2">
        <w:rPr>
          <w:rFonts w:eastAsia="Century Gothic"/>
          <w:sz w:val="17"/>
          <w:szCs w:val="17"/>
        </w:rPr>
        <w:t xml:space="preserve">En términos del artículo 64 del </w:t>
      </w:r>
      <w:r w:rsidRPr="00D25EF2">
        <w:rPr>
          <w:rFonts w:eastAsia="Century Gothic"/>
          <w:b/>
          <w:bCs/>
          <w:sz w:val="17"/>
          <w:szCs w:val="17"/>
        </w:rPr>
        <w:t>“Reglamento”,</w:t>
      </w:r>
      <w:r>
        <w:rPr>
          <w:rFonts w:eastAsia="Century Gothic"/>
          <w:b/>
          <w:bCs/>
          <w:sz w:val="20"/>
        </w:rPr>
        <w:t xml:space="preserve"> </w:t>
      </w:r>
      <w:r>
        <w:rPr>
          <w:rFonts w:cs="Arial"/>
          <w:bCs/>
          <w:sz w:val="17"/>
          <w:szCs w:val="17"/>
        </w:rPr>
        <w:t>e</w:t>
      </w:r>
      <w:r w:rsidRPr="004A1108">
        <w:rPr>
          <w:rFonts w:cs="Arial"/>
          <w:sz w:val="17"/>
          <w:szCs w:val="17"/>
          <w:lang w:val="es-ES_tradnl"/>
        </w:rPr>
        <w:t xml:space="preserve">l </w:t>
      </w:r>
      <w:r w:rsidRPr="004A1108">
        <w:rPr>
          <w:rFonts w:cs="Arial"/>
          <w:b/>
          <w:sz w:val="17"/>
          <w:szCs w:val="17"/>
          <w:lang w:val="es-ES_tradnl"/>
        </w:rPr>
        <w:t>“</w:t>
      </w:r>
      <w:r w:rsidRPr="004A1108">
        <w:rPr>
          <w:rFonts w:cs="Arial"/>
          <w:b/>
          <w:sz w:val="17"/>
          <w:szCs w:val="17"/>
        </w:rPr>
        <w:t>Instituto”</w:t>
      </w:r>
      <w:r w:rsidRPr="004A1108">
        <w:rPr>
          <w:rFonts w:cs="Arial"/>
          <w:sz w:val="17"/>
          <w:szCs w:val="17"/>
        </w:rPr>
        <w:t xml:space="preserve"> podrá en cualquier momento rescindir administrativamente el presente </w:t>
      </w:r>
      <w:r>
        <w:rPr>
          <w:rFonts w:cs="Arial"/>
          <w:sz w:val="17"/>
          <w:szCs w:val="17"/>
        </w:rPr>
        <w:t>C</w:t>
      </w:r>
      <w:r w:rsidRPr="004A1108">
        <w:rPr>
          <w:rFonts w:cs="Arial"/>
          <w:sz w:val="17"/>
          <w:szCs w:val="17"/>
        </w:rPr>
        <w:t xml:space="preserve">ontrato, cuando el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incurra en incumplimiento de sus obligaciones, </w:t>
      </w:r>
      <w:r w:rsidRPr="004A1108">
        <w:rPr>
          <w:rFonts w:cs="Arial"/>
          <w:sz w:val="17"/>
          <w:szCs w:val="17"/>
          <w:lang w:val="es-MX"/>
        </w:rPr>
        <w:t>así como si incurre en alguno de los siguientes supuestos:</w:t>
      </w:r>
    </w:p>
    <w:p w14:paraId="757AFF81" w14:textId="77777777" w:rsidR="00923708" w:rsidRPr="004A1108" w:rsidRDefault="00923708" w:rsidP="00923708">
      <w:pPr>
        <w:pStyle w:val="Texto0"/>
        <w:spacing w:after="0" w:line="240" w:lineRule="auto"/>
        <w:ind w:right="-94" w:firstLine="0"/>
        <w:rPr>
          <w:rFonts w:cs="Arial"/>
          <w:sz w:val="14"/>
          <w:szCs w:val="14"/>
          <w:lang w:val="es-MX"/>
        </w:rPr>
      </w:pPr>
    </w:p>
    <w:p w14:paraId="0AA8F79F"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Si el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sz w:val="17"/>
          <w:szCs w:val="17"/>
        </w:rPr>
        <w:t xml:space="preserve"> corrobora que el</w:t>
      </w:r>
      <w:r w:rsidRPr="004A1108">
        <w:rPr>
          <w:rFonts w:cs="Arial"/>
          <w:b/>
          <w:sz w:val="17"/>
          <w:szCs w:val="17"/>
        </w:rPr>
        <w:t xml:space="preserve"> </w:t>
      </w:r>
      <w:r w:rsidRPr="004A1108">
        <w:rPr>
          <w:rFonts w:cs="Arial"/>
          <w:b/>
          <w:bCs/>
          <w:sz w:val="17"/>
          <w:szCs w:val="17"/>
        </w:rPr>
        <w:t>“Proveedor”</w:t>
      </w:r>
      <w:r w:rsidRPr="004A1108">
        <w:rPr>
          <w:rFonts w:cs="Arial"/>
          <w:b/>
          <w:sz w:val="17"/>
          <w:szCs w:val="17"/>
        </w:rPr>
        <w:t xml:space="preserve"> </w:t>
      </w:r>
      <w:r w:rsidRPr="004A1108">
        <w:rPr>
          <w:rFonts w:cs="Arial"/>
          <w:sz w:val="17"/>
          <w:szCs w:val="17"/>
        </w:rPr>
        <w:t xml:space="preserve">ha proporcionado información falsa, relacionada con su documentación legal o su oferta técnica o económica; </w:t>
      </w:r>
    </w:p>
    <w:p w14:paraId="0F3036B4"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 xml:space="preserve">Si el monto calculado de la pena convencional </w:t>
      </w:r>
      <w:r w:rsidRPr="00703AD0">
        <w:rPr>
          <w:rFonts w:cs="Arial"/>
          <w:sz w:val="17"/>
          <w:szCs w:val="17"/>
          <w:highlight w:val="lightGray"/>
        </w:rPr>
        <w:t xml:space="preserve">(o deducciones </w:t>
      </w:r>
      <w:r w:rsidRPr="00703AD0">
        <w:rPr>
          <w:rFonts w:cs="Arial"/>
          <w:b/>
          <w:sz w:val="17"/>
          <w:szCs w:val="17"/>
          <w:highlight w:val="lightGray"/>
        </w:rPr>
        <w:t>si aplica</w:t>
      </w:r>
      <w:r w:rsidRPr="00703AD0">
        <w:rPr>
          <w:rFonts w:cs="Arial"/>
          <w:sz w:val="17"/>
          <w:szCs w:val="17"/>
          <w:highlight w:val="lightGray"/>
        </w:rPr>
        <w:t>)</w:t>
      </w:r>
      <w:r w:rsidRPr="004A1108">
        <w:rPr>
          <w:rFonts w:cs="Arial"/>
          <w:sz w:val="17"/>
          <w:szCs w:val="17"/>
        </w:rPr>
        <w:t xml:space="preserve"> excede el monto de la garantía de cumplimiento; </w:t>
      </w:r>
    </w:p>
    <w:p w14:paraId="47AF43BF"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rPr>
        <w:t xml:space="preserve">Si incumple cualquier obligación establecida en el </w:t>
      </w:r>
      <w:r w:rsidRPr="004A1108">
        <w:rPr>
          <w:rFonts w:cs="Arial"/>
          <w:b/>
          <w:sz w:val="17"/>
          <w:szCs w:val="17"/>
        </w:rPr>
        <w:t>“Reglamento”</w:t>
      </w:r>
      <w:r w:rsidRPr="004A1108">
        <w:rPr>
          <w:rFonts w:cs="Arial"/>
          <w:sz w:val="17"/>
          <w:szCs w:val="17"/>
        </w:rPr>
        <w:t xml:space="preserve"> o demás ordenamientos aplicables; o</w:t>
      </w:r>
    </w:p>
    <w:p w14:paraId="29C6E49C" w14:textId="77777777" w:rsidR="00923708" w:rsidRPr="004A1108" w:rsidRDefault="00923708" w:rsidP="00923708">
      <w:pPr>
        <w:pStyle w:val="Texto0"/>
        <w:numPr>
          <w:ilvl w:val="0"/>
          <w:numId w:val="84"/>
        </w:numPr>
        <w:spacing w:after="0" w:line="240" w:lineRule="auto"/>
        <w:ind w:left="426" w:right="-94" w:hanging="284"/>
        <w:rPr>
          <w:rFonts w:cs="Arial"/>
          <w:sz w:val="17"/>
          <w:szCs w:val="17"/>
        </w:rPr>
      </w:pPr>
      <w:r w:rsidRPr="004A1108">
        <w:rPr>
          <w:rFonts w:cs="Arial"/>
          <w:sz w:val="17"/>
          <w:szCs w:val="17"/>
          <w:lang w:val="es-MX"/>
        </w:rPr>
        <w:t xml:space="preserve">Cuando la autoridad competente lo declare en concurso mercantil, o bien se encuentre en cualquier otra situación que afecte su patrimonio en tal forma que le impida cumplir con las obligaciones asumidas en el </w:t>
      </w:r>
      <w:r>
        <w:rPr>
          <w:rFonts w:cs="Arial"/>
          <w:sz w:val="17"/>
          <w:szCs w:val="17"/>
          <w:lang w:val="es-MX"/>
        </w:rPr>
        <w:t>C</w:t>
      </w:r>
      <w:r w:rsidRPr="004A1108">
        <w:rPr>
          <w:rFonts w:cs="Arial"/>
          <w:sz w:val="17"/>
          <w:szCs w:val="17"/>
          <w:lang w:val="es-MX"/>
        </w:rPr>
        <w:t>ontrato.</w:t>
      </w:r>
    </w:p>
    <w:p w14:paraId="4E3CEF91" w14:textId="77777777" w:rsidR="00923708" w:rsidRPr="004A1108" w:rsidRDefault="00923708" w:rsidP="00923708">
      <w:pPr>
        <w:ind w:right="-94"/>
        <w:jc w:val="both"/>
        <w:rPr>
          <w:rFonts w:ascii="Arial" w:hAnsi="Arial" w:cs="Arial"/>
          <w:sz w:val="14"/>
          <w:szCs w:val="14"/>
        </w:rPr>
      </w:pPr>
    </w:p>
    <w:p w14:paraId="12BF5EAD" w14:textId="77777777" w:rsidR="00923708" w:rsidRPr="00D25EF2" w:rsidRDefault="00923708" w:rsidP="00923708">
      <w:pPr>
        <w:ind w:right="-94"/>
        <w:jc w:val="both"/>
        <w:rPr>
          <w:rFonts w:ascii="Arial" w:hAnsi="Arial" w:cs="Arial"/>
          <w:sz w:val="17"/>
          <w:szCs w:val="17"/>
        </w:rPr>
      </w:pPr>
      <w:r>
        <w:rPr>
          <w:rFonts w:ascii="Arial" w:hAnsi="Arial" w:cs="Arial"/>
          <w:i/>
          <w:iCs/>
          <w:sz w:val="17"/>
          <w:szCs w:val="17"/>
        </w:rPr>
        <w:t xml:space="preserve">En su caso. </w:t>
      </w:r>
      <w:r w:rsidRPr="00D25EF2">
        <w:rPr>
          <w:rFonts w:ascii="Arial" w:hAnsi="Arial" w:cs="Arial"/>
          <w:sz w:val="17"/>
          <w:szCs w:val="17"/>
        </w:rPr>
        <w:t xml:space="preserve">Atendiendo lo establecido en el artículo 155 de las </w:t>
      </w:r>
      <w:r w:rsidRPr="00D25EF2">
        <w:rPr>
          <w:rFonts w:ascii="Arial" w:hAnsi="Arial" w:cs="Arial"/>
          <w:b/>
          <w:bCs/>
          <w:sz w:val="17"/>
          <w:szCs w:val="17"/>
        </w:rPr>
        <w:t>“POBALINES”</w:t>
      </w:r>
      <w:r w:rsidRPr="00D25EF2">
        <w:rPr>
          <w:rFonts w:ascii="Arial" w:hAnsi="Arial" w:cs="Arial"/>
          <w:sz w:val="17"/>
          <w:szCs w:val="17"/>
        </w:rPr>
        <w:t xml:space="preserve">, la persona Administradora del Contrato será el responsable de informar por escrito a la </w:t>
      </w:r>
      <w:r w:rsidRPr="00D25EF2">
        <w:rPr>
          <w:rFonts w:ascii="Arial" w:hAnsi="Arial" w:cs="Arial"/>
          <w:b/>
          <w:bCs/>
          <w:sz w:val="17"/>
          <w:szCs w:val="17"/>
        </w:rPr>
        <w:t>DRMS</w:t>
      </w:r>
      <w:r w:rsidRPr="00D25EF2">
        <w:rPr>
          <w:rFonts w:ascii="Arial" w:hAnsi="Arial" w:cs="Arial"/>
          <w:sz w:val="17"/>
          <w:szCs w:val="17"/>
        </w:rPr>
        <w:t xml:space="preserve">, y anexar al mismo los documentos probatorios, del incumplimiento en que incurran el </w:t>
      </w:r>
      <w:r w:rsidRPr="00D25EF2">
        <w:rPr>
          <w:rFonts w:ascii="Arial" w:hAnsi="Arial" w:cs="Arial"/>
          <w:b/>
          <w:bCs/>
          <w:sz w:val="17"/>
          <w:szCs w:val="17"/>
        </w:rPr>
        <w:t>“Proveedor”</w:t>
      </w:r>
      <w:r w:rsidRPr="00D25EF2">
        <w:rPr>
          <w:rFonts w:ascii="Arial" w:hAnsi="Arial" w:cs="Arial"/>
          <w:sz w:val="17"/>
          <w:szCs w:val="17"/>
        </w:rPr>
        <w:t xml:space="preserve">, con el propósito de contar con la opinión de la Dirección Ejecutiva de Asuntos Jurídicos del </w:t>
      </w:r>
      <w:r w:rsidRPr="00D25EF2">
        <w:rPr>
          <w:rFonts w:ascii="Arial" w:hAnsi="Arial" w:cs="Arial"/>
          <w:b/>
          <w:bCs/>
          <w:sz w:val="17"/>
          <w:szCs w:val="17"/>
        </w:rPr>
        <w:t xml:space="preserve">“Instituto” </w:t>
      </w:r>
      <w:r w:rsidRPr="00D25EF2">
        <w:rPr>
          <w:rFonts w:ascii="Arial" w:hAnsi="Arial" w:cs="Arial"/>
          <w:sz w:val="17"/>
          <w:szCs w:val="17"/>
        </w:rPr>
        <w:t xml:space="preserve">e iniciar, con la documentación antes citada, el procedimiento de rescisión. </w:t>
      </w:r>
    </w:p>
    <w:p w14:paraId="529FD3E2" w14:textId="77777777" w:rsidR="00923708" w:rsidRPr="00D25EF2" w:rsidRDefault="00923708" w:rsidP="00923708">
      <w:pPr>
        <w:ind w:right="-94"/>
        <w:jc w:val="both"/>
        <w:rPr>
          <w:rFonts w:ascii="Arial" w:hAnsi="Arial" w:cs="Arial"/>
          <w:i/>
          <w:iCs/>
          <w:sz w:val="17"/>
          <w:szCs w:val="17"/>
        </w:rPr>
      </w:pPr>
    </w:p>
    <w:p w14:paraId="5890786A"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el supuesto de que 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 xml:space="preserve"> rescinda el presente </w:t>
      </w:r>
      <w:r>
        <w:rPr>
          <w:rFonts w:ascii="Arial" w:hAnsi="Arial" w:cs="Arial"/>
          <w:sz w:val="17"/>
          <w:szCs w:val="17"/>
        </w:rPr>
        <w:t>C</w:t>
      </w:r>
      <w:r w:rsidRPr="004A1108">
        <w:rPr>
          <w:rFonts w:ascii="Arial" w:hAnsi="Arial" w:cs="Arial"/>
          <w:sz w:val="17"/>
          <w:szCs w:val="17"/>
        </w:rPr>
        <w:t xml:space="preserve">ontrato se atenderá conforme al procedimiento establecido en los artículos 64 del </w:t>
      </w:r>
      <w:r w:rsidRPr="004A1108">
        <w:rPr>
          <w:rFonts w:ascii="Arial" w:hAnsi="Arial" w:cs="Arial"/>
          <w:b/>
          <w:sz w:val="17"/>
          <w:szCs w:val="17"/>
        </w:rPr>
        <w:t>“Reglamento”</w:t>
      </w:r>
      <w:r w:rsidRPr="004A1108">
        <w:rPr>
          <w:rFonts w:ascii="Arial" w:hAnsi="Arial" w:cs="Arial"/>
          <w:sz w:val="17"/>
          <w:szCs w:val="17"/>
        </w:rPr>
        <w:t xml:space="preserve">, 151 y 152 de las </w:t>
      </w:r>
      <w:r w:rsidRPr="004A1108">
        <w:rPr>
          <w:rFonts w:ascii="Arial" w:hAnsi="Arial" w:cs="Arial"/>
          <w:b/>
          <w:sz w:val="17"/>
          <w:szCs w:val="17"/>
        </w:rPr>
        <w:t>“POBALINES”</w:t>
      </w:r>
      <w:r w:rsidRPr="004A1108">
        <w:rPr>
          <w:rFonts w:ascii="Arial" w:hAnsi="Arial" w:cs="Arial"/>
          <w:sz w:val="17"/>
          <w:szCs w:val="17"/>
        </w:rPr>
        <w:t>.</w:t>
      </w:r>
    </w:p>
    <w:p w14:paraId="39686941" w14:textId="77777777" w:rsidR="00923708" w:rsidRPr="004A1108" w:rsidRDefault="00923708" w:rsidP="00923708">
      <w:pPr>
        <w:ind w:right="-94"/>
        <w:jc w:val="both"/>
        <w:rPr>
          <w:rFonts w:ascii="Arial" w:hAnsi="Arial" w:cs="Arial"/>
          <w:sz w:val="14"/>
          <w:szCs w:val="14"/>
        </w:rPr>
      </w:pPr>
    </w:p>
    <w:p w14:paraId="759AA7EB" w14:textId="77777777" w:rsidR="00923708" w:rsidRPr="004A1108" w:rsidRDefault="00923708" w:rsidP="00923708">
      <w:pPr>
        <w:ind w:right="-94"/>
        <w:jc w:val="both"/>
        <w:outlineLvl w:val="0"/>
        <w:rPr>
          <w:rFonts w:ascii="Arial" w:hAnsi="Arial" w:cs="Arial"/>
          <w:bCs/>
          <w:sz w:val="17"/>
          <w:szCs w:val="17"/>
          <w:u w:val="single"/>
        </w:rPr>
      </w:pPr>
      <w:r w:rsidRPr="004A1108">
        <w:rPr>
          <w:rFonts w:ascii="Arial" w:hAnsi="Arial" w:cs="Arial"/>
          <w:b/>
          <w:sz w:val="17"/>
          <w:szCs w:val="17"/>
          <w:u w:val="single"/>
        </w:rPr>
        <w:t xml:space="preserve">Décima </w:t>
      </w:r>
      <w:proofErr w:type="gramStart"/>
      <w:r w:rsidRPr="004A1108">
        <w:rPr>
          <w:rFonts w:ascii="Arial" w:hAnsi="Arial" w:cs="Arial"/>
          <w:b/>
          <w:sz w:val="17"/>
          <w:szCs w:val="17"/>
          <w:u w:val="single"/>
        </w:rPr>
        <w:t>Segunda.-</w:t>
      </w:r>
      <w:proofErr w:type="gramEnd"/>
      <w:r w:rsidRPr="004A1108">
        <w:rPr>
          <w:rFonts w:ascii="Arial" w:hAnsi="Arial" w:cs="Arial"/>
          <w:b/>
          <w:sz w:val="17"/>
          <w:szCs w:val="17"/>
          <w:u w:val="single"/>
        </w:rPr>
        <w:t xml:space="preserve"> P</w:t>
      </w:r>
      <w:r w:rsidRPr="004A1108">
        <w:rPr>
          <w:rFonts w:ascii="Arial" w:hAnsi="Arial" w:cs="Arial"/>
          <w:b/>
          <w:bCs/>
          <w:sz w:val="17"/>
          <w:szCs w:val="17"/>
          <w:u w:val="single"/>
        </w:rPr>
        <w:t>revalencia.</w:t>
      </w:r>
    </w:p>
    <w:p w14:paraId="4928E33F" w14:textId="77777777" w:rsidR="00923708" w:rsidRPr="004A1108" w:rsidRDefault="00923708" w:rsidP="00923708">
      <w:pPr>
        <w:ind w:right="48"/>
        <w:jc w:val="both"/>
        <w:rPr>
          <w:rFonts w:ascii="Arial" w:hAnsi="Arial" w:cs="Arial"/>
          <w:sz w:val="17"/>
          <w:szCs w:val="17"/>
          <w:u w:val="single"/>
          <w:shd w:val="clear" w:color="auto" w:fill="FFFFFF"/>
        </w:rPr>
      </w:pPr>
      <w:r w:rsidRPr="004A1108">
        <w:rPr>
          <w:rFonts w:ascii="Arial" w:hAnsi="Arial" w:cs="Arial"/>
          <w:sz w:val="17"/>
          <w:szCs w:val="17"/>
        </w:rPr>
        <w:t xml:space="preserve">De conformidad con lo establecido en los artículos 54, </w:t>
      </w:r>
      <w:r w:rsidRPr="00446E4F">
        <w:rPr>
          <w:rFonts w:ascii="Arial" w:hAnsi="Arial" w:cs="Arial"/>
          <w:sz w:val="17"/>
          <w:szCs w:val="17"/>
        </w:rPr>
        <w:t xml:space="preserve">penúltimo párrafo del </w:t>
      </w:r>
      <w:r w:rsidRPr="00446E4F">
        <w:rPr>
          <w:rFonts w:ascii="Arial" w:hAnsi="Arial" w:cs="Arial"/>
          <w:b/>
          <w:sz w:val="17"/>
          <w:szCs w:val="17"/>
        </w:rPr>
        <w:t xml:space="preserve">“Reglamento” </w:t>
      </w:r>
      <w:r w:rsidRPr="00446E4F">
        <w:rPr>
          <w:rFonts w:ascii="Arial" w:hAnsi="Arial" w:cs="Arial"/>
          <w:sz w:val="17"/>
          <w:szCs w:val="17"/>
        </w:rPr>
        <w:t xml:space="preserve">y 105, fracción IV de las </w:t>
      </w:r>
      <w:r w:rsidRPr="00446E4F">
        <w:rPr>
          <w:rFonts w:ascii="Arial" w:hAnsi="Arial" w:cs="Arial"/>
          <w:b/>
          <w:sz w:val="17"/>
          <w:szCs w:val="17"/>
        </w:rPr>
        <w:t>“POBALINES</w:t>
      </w:r>
      <w:r w:rsidRPr="00446E4F">
        <w:rPr>
          <w:rFonts w:ascii="Arial" w:hAnsi="Arial" w:cs="Arial"/>
          <w:b/>
          <w:sz w:val="17"/>
          <w:szCs w:val="17"/>
          <w:shd w:val="clear" w:color="auto" w:fill="FFFFFF"/>
        </w:rPr>
        <w:t>”</w:t>
      </w:r>
      <w:r w:rsidRPr="00446E4F">
        <w:rPr>
          <w:rFonts w:ascii="Arial" w:hAnsi="Arial" w:cs="Arial"/>
          <w:sz w:val="17"/>
          <w:szCs w:val="17"/>
          <w:shd w:val="clear" w:color="auto" w:fill="FFFFFF"/>
        </w:rPr>
        <w:t xml:space="preserve">, la Convocatoria, su Junta de Aclaraciones </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xml:space="preserve">, el Contrato </w:t>
      </w:r>
      <w:r w:rsidRPr="00446E4F">
        <w:rPr>
          <w:rFonts w:ascii="Arial" w:hAnsi="Arial" w:cs="Arial"/>
          <w:sz w:val="17"/>
          <w:szCs w:val="17"/>
        </w:rPr>
        <w:t xml:space="preserve">y su </w:t>
      </w:r>
      <w:r w:rsidRPr="00446E4F">
        <w:rPr>
          <w:rFonts w:ascii="Arial" w:hAnsi="Arial" w:cs="Arial"/>
          <w:b/>
          <w:sz w:val="17"/>
          <w:szCs w:val="17"/>
        </w:rPr>
        <w:t>“Anexo Único”</w:t>
      </w:r>
      <w:r w:rsidRPr="00446E4F">
        <w:rPr>
          <w:rFonts w:ascii="Arial" w:hAnsi="Arial" w:cs="Arial"/>
          <w:sz w:val="17"/>
          <w:szCs w:val="17"/>
        </w:rPr>
        <w:t xml:space="preserve">, </w:t>
      </w:r>
      <w:r w:rsidRPr="00446E4F">
        <w:rPr>
          <w:rFonts w:ascii="Arial" w:hAnsi="Arial" w:cs="Arial"/>
          <w:sz w:val="17"/>
          <w:szCs w:val="17"/>
          <w:shd w:val="clear" w:color="auto" w:fill="FFFFFF"/>
        </w:rPr>
        <w:t xml:space="preserve">son los instrumentos que vinculan a </w:t>
      </w:r>
      <w:r w:rsidRPr="00446E4F">
        <w:rPr>
          <w:rFonts w:ascii="Arial" w:hAnsi="Arial" w:cs="Arial"/>
          <w:b/>
          <w:bCs/>
          <w:sz w:val="17"/>
          <w:szCs w:val="17"/>
          <w:shd w:val="clear" w:color="auto" w:fill="FFFFFF"/>
        </w:rPr>
        <w:t>“Las Partes”</w:t>
      </w:r>
      <w:r w:rsidRPr="00446E4F">
        <w:rPr>
          <w:rFonts w:ascii="Arial" w:hAnsi="Arial" w:cs="Arial"/>
          <w:sz w:val="17"/>
          <w:szCs w:val="17"/>
          <w:shd w:val="clear" w:color="auto" w:fill="FFFFFF"/>
        </w:rPr>
        <w:t xml:space="preserve"> en sus derechos y obligaciones; las estipulaciones que se establezcan en el Contrato no deberán modificar las condiciones previstas en la Convocatoria y su Junta de Aclaraciones</w:t>
      </w:r>
      <w:r w:rsidRPr="00446E4F">
        <w:rPr>
          <w:rFonts w:ascii="Arial" w:hAnsi="Arial" w:cs="Arial"/>
          <w:sz w:val="17"/>
          <w:szCs w:val="17"/>
          <w:highlight w:val="lightGray"/>
          <w:u w:val="single"/>
        </w:rPr>
        <w:t>(cuando aplique)</w:t>
      </w:r>
      <w:r w:rsidRPr="00446E4F">
        <w:rPr>
          <w:rFonts w:ascii="Arial" w:hAnsi="Arial" w:cs="Arial"/>
          <w:sz w:val="17"/>
          <w:szCs w:val="17"/>
          <w:shd w:val="clear" w:color="auto" w:fill="FFFFFF"/>
        </w:rPr>
        <w:t>; en caso de discrepancia prevalecerá lo establecido en éstas</w:t>
      </w:r>
      <w:r w:rsidRPr="00446E4F">
        <w:t xml:space="preserve"> </w:t>
      </w:r>
      <w:r w:rsidRPr="00446E4F">
        <w:rPr>
          <w:rFonts w:ascii="Arial" w:hAnsi="Arial" w:cs="Arial"/>
          <w:sz w:val="17"/>
          <w:szCs w:val="17"/>
          <w:shd w:val="clear" w:color="auto" w:fill="FFFFFF"/>
        </w:rPr>
        <w:t>últimas.</w:t>
      </w:r>
    </w:p>
    <w:p w14:paraId="40A2D1E9" w14:textId="77777777" w:rsidR="00923708" w:rsidRPr="004A1108" w:rsidRDefault="00923708" w:rsidP="00923708">
      <w:pPr>
        <w:ind w:right="-94"/>
        <w:jc w:val="both"/>
        <w:rPr>
          <w:rFonts w:ascii="Arial" w:hAnsi="Arial" w:cs="Arial"/>
          <w:sz w:val="14"/>
          <w:szCs w:val="14"/>
        </w:rPr>
      </w:pPr>
    </w:p>
    <w:p w14:paraId="415BB24F" w14:textId="77777777" w:rsidR="00923708" w:rsidRPr="004A1108" w:rsidRDefault="00923708" w:rsidP="00923708">
      <w:pPr>
        <w:ind w:right="-94"/>
        <w:jc w:val="both"/>
        <w:outlineLvl w:val="0"/>
        <w:rPr>
          <w:rFonts w:ascii="Arial" w:hAnsi="Arial" w:cs="Arial"/>
          <w:bCs/>
          <w:sz w:val="17"/>
          <w:szCs w:val="17"/>
        </w:rPr>
      </w:pPr>
      <w:r w:rsidRPr="004A1108">
        <w:rPr>
          <w:rFonts w:ascii="Arial" w:hAnsi="Arial" w:cs="Arial"/>
          <w:b/>
          <w:bCs/>
          <w:sz w:val="17"/>
          <w:szCs w:val="17"/>
          <w:u w:val="single"/>
        </w:rPr>
        <w:t xml:space="preserve">Décima </w:t>
      </w:r>
      <w:proofErr w:type="gramStart"/>
      <w:r w:rsidRPr="004A1108">
        <w:rPr>
          <w:rFonts w:ascii="Arial" w:hAnsi="Arial" w:cs="Arial"/>
          <w:b/>
          <w:bCs/>
          <w:sz w:val="17"/>
          <w:szCs w:val="17"/>
          <w:u w:val="single"/>
        </w:rPr>
        <w:t>Tercera.-</w:t>
      </w:r>
      <w:proofErr w:type="gramEnd"/>
      <w:r w:rsidRPr="004A1108">
        <w:rPr>
          <w:rFonts w:ascii="Arial" w:hAnsi="Arial" w:cs="Arial"/>
          <w:b/>
          <w:bCs/>
          <w:sz w:val="17"/>
          <w:szCs w:val="17"/>
          <w:u w:val="single"/>
        </w:rPr>
        <w:t xml:space="preserve"> </w:t>
      </w:r>
      <w:r w:rsidRPr="004A1108">
        <w:rPr>
          <w:rFonts w:ascii="Arial" w:hAnsi="Arial" w:cs="Arial"/>
          <w:b/>
          <w:sz w:val="17"/>
          <w:szCs w:val="17"/>
          <w:u w:val="single"/>
        </w:rPr>
        <w:t>Transferencia de derechos.</w:t>
      </w:r>
    </w:p>
    <w:p w14:paraId="75D4524B" w14:textId="77777777" w:rsidR="00923708" w:rsidRPr="004A1108" w:rsidRDefault="00923708" w:rsidP="00923708">
      <w:pPr>
        <w:autoSpaceDN w:val="0"/>
        <w:ind w:right="-94"/>
        <w:jc w:val="both"/>
        <w:rPr>
          <w:rFonts w:ascii="Arial" w:hAnsi="Arial" w:cs="Arial"/>
          <w:bCs/>
          <w:sz w:val="17"/>
          <w:szCs w:val="17"/>
        </w:rPr>
      </w:pPr>
      <w:r w:rsidRPr="004A1108">
        <w:rPr>
          <w:rFonts w:ascii="Arial" w:hAnsi="Arial" w:cs="Arial"/>
          <w:bCs/>
          <w:sz w:val="17"/>
          <w:szCs w:val="17"/>
        </w:rPr>
        <w:t xml:space="preserve">En términos de lo señalado en el último párrafo del artículo 55 del </w:t>
      </w:r>
      <w:r w:rsidRPr="004A1108">
        <w:rPr>
          <w:rFonts w:ascii="Arial" w:hAnsi="Arial" w:cs="Arial"/>
          <w:b/>
          <w:sz w:val="17"/>
          <w:szCs w:val="17"/>
        </w:rPr>
        <w:t>“Reglamento”</w:t>
      </w:r>
      <w:r w:rsidRPr="004A1108">
        <w:rPr>
          <w:rFonts w:ascii="Arial" w:hAnsi="Arial" w:cs="Arial"/>
          <w:sz w:val="17"/>
          <w:szCs w:val="17"/>
        </w:rPr>
        <w:t>,</w:t>
      </w:r>
      <w:r w:rsidRPr="004A1108">
        <w:rPr>
          <w:rFonts w:ascii="Arial" w:hAnsi="Arial" w:cs="Arial"/>
          <w:bCs/>
          <w:sz w:val="17"/>
          <w:szCs w:val="17"/>
        </w:rPr>
        <w:t xml:space="preserve"> el </w:t>
      </w:r>
      <w:r w:rsidRPr="004A1108">
        <w:rPr>
          <w:rFonts w:ascii="Arial" w:hAnsi="Arial" w:cs="Arial"/>
          <w:b/>
          <w:bCs/>
          <w:sz w:val="17"/>
          <w:szCs w:val="17"/>
        </w:rPr>
        <w:t>“Proveedor”</w:t>
      </w:r>
      <w:r w:rsidRPr="004A1108">
        <w:rPr>
          <w:rFonts w:ascii="Arial" w:hAnsi="Arial" w:cs="Arial"/>
          <w:bCs/>
          <w:sz w:val="17"/>
          <w:szCs w:val="17"/>
        </w:rPr>
        <w:t xml:space="preserve"> no podrá transferir los derechos y obligaciones derivados del presente </w:t>
      </w:r>
      <w:r>
        <w:rPr>
          <w:rFonts w:ascii="Arial" w:hAnsi="Arial" w:cs="Arial"/>
          <w:bCs/>
          <w:sz w:val="17"/>
          <w:szCs w:val="17"/>
        </w:rPr>
        <w:t>C</w:t>
      </w:r>
      <w:r w:rsidRPr="004A1108">
        <w:rPr>
          <w:rFonts w:ascii="Arial" w:hAnsi="Arial" w:cs="Arial"/>
          <w:bCs/>
          <w:sz w:val="17"/>
          <w:szCs w:val="17"/>
        </w:rPr>
        <w:t xml:space="preserve">ontrato, con excepción de los derechos de cobro, en cuyo caso se deberá contar con el consentimiento expreso y por escrito por parte </w:t>
      </w:r>
      <w:r w:rsidRPr="00703AD0">
        <w:rPr>
          <w:rFonts w:ascii="Arial" w:hAnsi="Arial" w:cs="Arial"/>
          <w:bCs/>
          <w:sz w:val="17"/>
          <w:szCs w:val="17"/>
          <w:highlight w:val="lightGray"/>
        </w:rPr>
        <w:t>de</w:t>
      </w:r>
      <w:r>
        <w:rPr>
          <w:rFonts w:ascii="Arial" w:hAnsi="Arial" w:cs="Arial"/>
          <w:bCs/>
          <w:sz w:val="17"/>
          <w:szCs w:val="17"/>
          <w:highlight w:val="lightGray"/>
        </w:rPr>
        <w:t xml:space="preserve"> la persona</w:t>
      </w:r>
      <w:r w:rsidRPr="00703AD0">
        <w:rPr>
          <w:rFonts w:ascii="Arial" w:hAnsi="Arial" w:cs="Arial"/>
          <w:bCs/>
          <w:sz w:val="17"/>
          <w:szCs w:val="17"/>
          <w:highlight w:val="lightGray"/>
        </w:rPr>
        <w:t xml:space="preserve"> (</w:t>
      </w:r>
      <w:r w:rsidRPr="00703AD0">
        <w:rPr>
          <w:rFonts w:ascii="Arial" w:hAnsi="Arial" w:cs="Arial"/>
          <w:bCs/>
          <w:sz w:val="17"/>
          <w:szCs w:val="17"/>
          <w:highlight w:val="lightGray"/>
          <w:u w:val="single"/>
        </w:rPr>
        <w:t>la</w:t>
      </w:r>
      <w:r w:rsidRPr="00703AD0">
        <w:rPr>
          <w:rFonts w:ascii="Arial" w:hAnsi="Arial" w:cs="Arial"/>
          <w:bCs/>
          <w:sz w:val="17"/>
          <w:szCs w:val="17"/>
          <w:highlight w:val="lightGray"/>
        </w:rPr>
        <w:t>)</w:t>
      </w:r>
      <w:r w:rsidRPr="004A1108">
        <w:rPr>
          <w:rFonts w:ascii="Arial" w:hAnsi="Arial" w:cs="Arial"/>
          <w:bCs/>
          <w:sz w:val="17"/>
          <w:szCs w:val="17"/>
        </w:rPr>
        <w:t xml:space="preserve"> Titular de la Dirección de Recursos Financieros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bCs/>
          <w:sz w:val="17"/>
          <w:szCs w:val="17"/>
        </w:rPr>
        <w:t>.</w:t>
      </w:r>
    </w:p>
    <w:p w14:paraId="6D660007" w14:textId="77777777" w:rsidR="00923708" w:rsidRPr="004A1108" w:rsidRDefault="00923708" w:rsidP="00923708">
      <w:pPr>
        <w:autoSpaceDN w:val="0"/>
        <w:ind w:right="-94"/>
        <w:jc w:val="both"/>
        <w:rPr>
          <w:rFonts w:ascii="Arial" w:hAnsi="Arial" w:cs="Arial"/>
          <w:bCs/>
          <w:sz w:val="14"/>
          <w:szCs w:val="14"/>
        </w:rPr>
      </w:pPr>
    </w:p>
    <w:p w14:paraId="7D1C0540" w14:textId="77777777" w:rsidR="00923708" w:rsidRPr="004A1108" w:rsidRDefault="00923708" w:rsidP="00923708">
      <w:pPr>
        <w:ind w:right="-94"/>
        <w:outlineLvl w:val="0"/>
        <w:rPr>
          <w:rFonts w:ascii="Arial" w:hAnsi="Arial" w:cs="Arial"/>
          <w:b/>
          <w:sz w:val="17"/>
          <w:szCs w:val="17"/>
          <w:u w:val="single"/>
        </w:rPr>
      </w:pPr>
      <w:r w:rsidRPr="004A1108">
        <w:rPr>
          <w:rFonts w:ascii="Arial" w:hAnsi="Arial" w:cs="Arial"/>
          <w:b/>
          <w:sz w:val="17"/>
          <w:szCs w:val="17"/>
          <w:u w:val="single"/>
        </w:rPr>
        <w:t>Décima</w:t>
      </w:r>
      <w:r w:rsidRPr="004A1108">
        <w:rPr>
          <w:rFonts w:ascii="Arial" w:hAnsi="Arial" w:cs="Arial"/>
          <w:sz w:val="17"/>
          <w:szCs w:val="17"/>
          <w:u w:val="single"/>
        </w:rPr>
        <w:t xml:space="preserve"> </w:t>
      </w:r>
      <w:proofErr w:type="gramStart"/>
      <w:r w:rsidRPr="004A1108">
        <w:rPr>
          <w:rFonts w:ascii="Arial" w:hAnsi="Arial" w:cs="Arial"/>
          <w:b/>
          <w:bCs/>
          <w:sz w:val="17"/>
          <w:szCs w:val="17"/>
          <w:u w:val="single"/>
        </w:rPr>
        <w:t>Cuarta</w:t>
      </w:r>
      <w:r w:rsidRPr="004A1108">
        <w:rPr>
          <w:rFonts w:ascii="Arial" w:hAnsi="Arial" w:cs="Arial"/>
          <w:b/>
          <w:sz w:val="17"/>
          <w:szCs w:val="17"/>
          <w:u w:val="single"/>
        </w:rPr>
        <w:t>.-</w:t>
      </w:r>
      <w:proofErr w:type="gramEnd"/>
      <w:r w:rsidRPr="004A1108">
        <w:rPr>
          <w:rFonts w:ascii="Arial" w:hAnsi="Arial" w:cs="Arial"/>
          <w:sz w:val="17"/>
          <w:szCs w:val="17"/>
          <w:u w:val="single"/>
        </w:rPr>
        <w:t xml:space="preserve"> </w:t>
      </w:r>
      <w:r w:rsidRPr="004A1108">
        <w:rPr>
          <w:rFonts w:ascii="Arial" w:hAnsi="Arial" w:cs="Arial"/>
          <w:b/>
          <w:sz w:val="17"/>
          <w:szCs w:val="17"/>
          <w:u w:val="single"/>
        </w:rPr>
        <w:t>Impuestos y derechos.</w:t>
      </w:r>
    </w:p>
    <w:p w14:paraId="37025A11" w14:textId="77777777" w:rsidR="00923708" w:rsidRPr="004A1108" w:rsidRDefault="00923708" w:rsidP="00923708">
      <w:pPr>
        <w:pStyle w:val="Textoindependiente"/>
        <w:ind w:right="-94"/>
        <w:rPr>
          <w:rFonts w:cs="Arial"/>
          <w:sz w:val="17"/>
          <w:szCs w:val="17"/>
        </w:rPr>
      </w:pPr>
      <w:r w:rsidRPr="004A1108">
        <w:rPr>
          <w:rFonts w:cs="Arial"/>
          <w:sz w:val="17"/>
          <w:szCs w:val="17"/>
          <w:lang w:val="es-ES"/>
        </w:rPr>
        <w:t>L</w:t>
      </w:r>
      <w:r w:rsidRPr="004A1108">
        <w:rPr>
          <w:rFonts w:cs="Arial"/>
          <w:sz w:val="17"/>
          <w:szCs w:val="17"/>
        </w:rPr>
        <w:t xml:space="preserve">os impuestos y derechos que se generen con motivo del presente </w:t>
      </w:r>
      <w:proofErr w:type="gramStart"/>
      <w:r>
        <w:rPr>
          <w:rFonts w:cs="Arial"/>
          <w:sz w:val="17"/>
          <w:szCs w:val="17"/>
        </w:rPr>
        <w:t>C</w:t>
      </w:r>
      <w:r w:rsidRPr="004A1108">
        <w:rPr>
          <w:rFonts w:cs="Arial"/>
          <w:sz w:val="17"/>
          <w:szCs w:val="17"/>
        </w:rPr>
        <w:t>ontrato,</w:t>
      </w:r>
      <w:proofErr w:type="gramEnd"/>
      <w:r w:rsidRPr="004A1108">
        <w:rPr>
          <w:rFonts w:cs="Arial"/>
          <w:sz w:val="17"/>
          <w:szCs w:val="17"/>
        </w:rPr>
        <w:t xml:space="preserve"> correrán por cuenta del </w:t>
      </w:r>
      <w:r w:rsidRPr="004A1108">
        <w:rPr>
          <w:rFonts w:cs="Arial"/>
          <w:b/>
          <w:bCs/>
          <w:sz w:val="17"/>
          <w:szCs w:val="17"/>
        </w:rPr>
        <w:t>“Proveedor”</w:t>
      </w:r>
      <w:r w:rsidRPr="004A1108">
        <w:rPr>
          <w:rFonts w:cs="Arial"/>
          <w:bCs/>
          <w:sz w:val="17"/>
          <w:szCs w:val="17"/>
        </w:rPr>
        <w:t>,</w:t>
      </w:r>
      <w:r w:rsidRPr="004A1108">
        <w:rPr>
          <w:rFonts w:cs="Arial"/>
          <w:sz w:val="17"/>
          <w:szCs w:val="17"/>
        </w:rPr>
        <w:t xml:space="preserve"> trasladando al</w:t>
      </w:r>
      <w:r w:rsidRPr="004A1108">
        <w:rPr>
          <w:rFonts w:cs="Arial"/>
          <w:b/>
          <w:sz w:val="17"/>
          <w:szCs w:val="17"/>
        </w:rPr>
        <w:t xml:space="preserve"> </w:t>
      </w:r>
      <w:r w:rsidRPr="004A1108">
        <w:rPr>
          <w:rFonts w:cs="Arial"/>
          <w:b/>
          <w:bCs/>
          <w:sz w:val="17"/>
          <w:szCs w:val="17"/>
        </w:rPr>
        <w:t>“</w:t>
      </w:r>
      <w:r w:rsidRPr="004A1108">
        <w:rPr>
          <w:rFonts w:cs="Arial"/>
          <w:b/>
          <w:sz w:val="17"/>
          <w:szCs w:val="17"/>
        </w:rPr>
        <w:t>Instituto</w:t>
      </w:r>
      <w:r w:rsidRPr="004A1108">
        <w:rPr>
          <w:rFonts w:cs="Arial"/>
          <w:b/>
          <w:bCs/>
          <w:sz w:val="17"/>
          <w:szCs w:val="17"/>
        </w:rPr>
        <w:t>”</w:t>
      </w:r>
      <w:r w:rsidRPr="004A1108">
        <w:rPr>
          <w:rFonts w:cs="Arial"/>
          <w:b/>
          <w:sz w:val="17"/>
          <w:szCs w:val="17"/>
        </w:rPr>
        <w:t xml:space="preserve"> </w:t>
      </w:r>
      <w:r w:rsidRPr="004A1108">
        <w:rPr>
          <w:rFonts w:cs="Arial"/>
          <w:sz w:val="17"/>
          <w:szCs w:val="17"/>
        </w:rPr>
        <w:t xml:space="preserve">únicamente el </w:t>
      </w:r>
      <w:r>
        <w:rPr>
          <w:rFonts w:cs="Arial"/>
          <w:sz w:val="17"/>
          <w:szCs w:val="17"/>
        </w:rPr>
        <w:t xml:space="preserve">IVA </w:t>
      </w:r>
      <w:r w:rsidRPr="004A1108">
        <w:rPr>
          <w:rFonts w:cs="Arial"/>
          <w:sz w:val="17"/>
          <w:szCs w:val="17"/>
        </w:rPr>
        <w:t xml:space="preserve">de acuerdo </w:t>
      </w:r>
      <w:r>
        <w:rPr>
          <w:rFonts w:cs="Arial"/>
          <w:sz w:val="17"/>
          <w:szCs w:val="17"/>
        </w:rPr>
        <w:t>con</w:t>
      </w:r>
      <w:r w:rsidRPr="004A1108">
        <w:rPr>
          <w:rFonts w:cs="Arial"/>
          <w:sz w:val="17"/>
          <w:szCs w:val="17"/>
        </w:rPr>
        <w:t xml:space="preserve"> la legislación fiscal vigente.</w:t>
      </w:r>
    </w:p>
    <w:p w14:paraId="704614B7" w14:textId="77777777" w:rsidR="00923708" w:rsidRPr="00446E4F" w:rsidRDefault="00923708" w:rsidP="00923708">
      <w:pPr>
        <w:pStyle w:val="Textoindependiente"/>
        <w:ind w:right="-94"/>
        <w:rPr>
          <w:rFonts w:cs="Arial"/>
          <w:sz w:val="14"/>
          <w:szCs w:val="14"/>
        </w:rPr>
      </w:pPr>
    </w:p>
    <w:p w14:paraId="4B95A8D1" w14:textId="77777777" w:rsidR="00923708" w:rsidRPr="00446E4F" w:rsidRDefault="00923708" w:rsidP="00923708">
      <w:pPr>
        <w:pStyle w:val="Textoindependiente"/>
        <w:ind w:right="-94"/>
        <w:outlineLvl w:val="0"/>
        <w:rPr>
          <w:rFonts w:cs="Arial"/>
          <w:b/>
          <w:sz w:val="17"/>
          <w:szCs w:val="17"/>
        </w:rPr>
      </w:pPr>
      <w:r w:rsidRPr="00446E4F">
        <w:rPr>
          <w:rFonts w:cs="Arial"/>
          <w:b/>
          <w:sz w:val="17"/>
          <w:szCs w:val="17"/>
          <w:u w:val="single"/>
        </w:rPr>
        <w:t xml:space="preserve">Décima </w:t>
      </w:r>
      <w:proofErr w:type="gramStart"/>
      <w:r w:rsidRPr="00446E4F">
        <w:rPr>
          <w:rFonts w:cs="Arial"/>
          <w:b/>
          <w:sz w:val="17"/>
          <w:szCs w:val="17"/>
          <w:u w:val="single"/>
        </w:rPr>
        <w:t>Quinta.-</w:t>
      </w:r>
      <w:proofErr w:type="gramEnd"/>
      <w:r w:rsidRPr="00446E4F">
        <w:rPr>
          <w:rFonts w:cs="Arial"/>
          <w:b/>
          <w:sz w:val="17"/>
          <w:szCs w:val="17"/>
          <w:u w:val="single"/>
        </w:rPr>
        <w:t xml:space="preserve"> Propiedad intelectual.</w:t>
      </w:r>
    </w:p>
    <w:p w14:paraId="477A28FA" w14:textId="77777777" w:rsidR="00923708" w:rsidRPr="00446E4F" w:rsidRDefault="00923708" w:rsidP="00923708">
      <w:pPr>
        <w:ind w:right="-1"/>
        <w:jc w:val="both"/>
        <w:rPr>
          <w:rFonts w:ascii="Arial" w:hAnsi="Arial" w:cs="Arial"/>
          <w:sz w:val="17"/>
          <w:szCs w:val="17"/>
        </w:rPr>
      </w:pPr>
      <w:r w:rsidRPr="00446E4F">
        <w:rPr>
          <w:rFonts w:ascii="Arial" w:hAnsi="Arial" w:cs="Arial"/>
          <w:b/>
          <w:bCs/>
          <w:i/>
          <w:sz w:val="17"/>
          <w:szCs w:val="17"/>
          <w:highlight w:val="lightGray"/>
          <w:u w:val="single"/>
        </w:rPr>
        <w:lastRenderedPageBreak/>
        <w:t>CUANDO APLIQUE</w:t>
      </w:r>
      <w:r w:rsidRPr="00446E4F">
        <w:rPr>
          <w:rFonts w:ascii="Arial" w:hAnsi="Arial" w:cs="Arial"/>
          <w:sz w:val="17"/>
          <w:szCs w:val="17"/>
        </w:rPr>
        <w:t xml:space="preserve"> </w:t>
      </w:r>
      <w:r w:rsidRPr="00446E4F">
        <w:rPr>
          <w:rFonts w:ascii="Arial" w:hAnsi="Arial" w:cs="Arial"/>
          <w:sz w:val="17"/>
          <w:szCs w:val="17"/>
          <w:shd w:val="clear" w:color="auto" w:fill="D9D9D9" w:themeFill="background1" w:themeFillShade="D9"/>
        </w:rPr>
        <w:t xml:space="preserve">De conformidad con lo previsto por los artículos 83 de la Ley Federal del Derecho de Autor vigente y 46 del Reglamento del mismo ordenamiento legal, los derechos de autor que surjan con motivo de la prestación del servicio objeto del presente </w:t>
      </w:r>
      <w:proofErr w:type="gramStart"/>
      <w:r w:rsidRPr="00446E4F">
        <w:rPr>
          <w:rFonts w:ascii="Arial" w:hAnsi="Arial" w:cs="Arial"/>
          <w:sz w:val="17"/>
          <w:szCs w:val="17"/>
          <w:shd w:val="clear" w:color="auto" w:fill="D9D9D9" w:themeFill="background1" w:themeFillShade="D9"/>
        </w:rPr>
        <w:t>Contrato,</w:t>
      </w:r>
      <w:proofErr w:type="gramEnd"/>
      <w:r w:rsidRPr="00446E4F">
        <w:rPr>
          <w:rFonts w:ascii="Arial" w:hAnsi="Arial" w:cs="Arial"/>
          <w:sz w:val="17"/>
          <w:szCs w:val="17"/>
          <w:shd w:val="clear" w:color="auto" w:fill="D9D9D9" w:themeFill="background1" w:themeFillShade="D9"/>
        </w:rPr>
        <w:t xml:space="preserve"> serán propiedad del </w:t>
      </w:r>
      <w:r w:rsidRPr="00446E4F">
        <w:rPr>
          <w:rFonts w:ascii="Arial" w:hAnsi="Arial" w:cs="Arial"/>
          <w:b/>
          <w:bCs/>
          <w:sz w:val="17"/>
          <w:szCs w:val="17"/>
          <w:shd w:val="clear" w:color="auto" w:fill="D9D9D9" w:themeFill="background1" w:themeFillShade="D9"/>
        </w:rPr>
        <w:t>“Instituto”</w:t>
      </w:r>
      <w:r w:rsidRPr="00446E4F">
        <w:rPr>
          <w:rFonts w:ascii="Arial" w:hAnsi="Arial" w:cs="Arial"/>
          <w:sz w:val="17"/>
          <w:szCs w:val="17"/>
          <w:shd w:val="clear" w:color="auto" w:fill="D9D9D9" w:themeFill="background1" w:themeFillShade="D9"/>
        </w:rPr>
        <w:t>.</w:t>
      </w:r>
      <w:r w:rsidRPr="00446E4F">
        <w:rPr>
          <w:rFonts w:ascii="Arial" w:hAnsi="Arial" w:cs="Arial"/>
          <w:sz w:val="17"/>
          <w:szCs w:val="17"/>
        </w:rPr>
        <w:t xml:space="preserve"> </w:t>
      </w:r>
    </w:p>
    <w:p w14:paraId="3482CA80" w14:textId="77777777" w:rsidR="00923708" w:rsidRPr="00446E4F" w:rsidRDefault="00923708" w:rsidP="00923708">
      <w:pPr>
        <w:ind w:right="-94"/>
        <w:jc w:val="both"/>
        <w:rPr>
          <w:rFonts w:ascii="Arial" w:hAnsi="Arial" w:cs="Arial"/>
          <w:sz w:val="17"/>
          <w:szCs w:val="17"/>
        </w:rPr>
      </w:pPr>
    </w:p>
    <w:p w14:paraId="189F5583" w14:textId="77777777" w:rsidR="00923708" w:rsidRPr="00446E4F" w:rsidRDefault="00923708" w:rsidP="00923708">
      <w:pPr>
        <w:ind w:right="-94"/>
        <w:jc w:val="both"/>
        <w:rPr>
          <w:rFonts w:ascii="Arial" w:hAnsi="Arial" w:cs="Arial"/>
          <w:sz w:val="17"/>
          <w:szCs w:val="17"/>
        </w:rPr>
      </w:pPr>
      <w:r w:rsidRPr="00446E4F">
        <w:rPr>
          <w:rFonts w:ascii="Arial" w:hAnsi="Arial" w:cs="Arial"/>
          <w:sz w:val="17"/>
          <w:szCs w:val="17"/>
        </w:rPr>
        <w:t xml:space="preserve">En términos de lo señalado en el artículo 54, párrafo primero, fracción XX del </w:t>
      </w:r>
      <w:r w:rsidRPr="00446E4F">
        <w:rPr>
          <w:rFonts w:ascii="Arial" w:hAnsi="Arial" w:cs="Arial"/>
          <w:b/>
          <w:sz w:val="17"/>
          <w:szCs w:val="17"/>
        </w:rPr>
        <w:t>“Reglamento”</w:t>
      </w:r>
      <w:r w:rsidRPr="00446E4F">
        <w:rPr>
          <w:rFonts w:ascii="Arial" w:hAnsi="Arial" w:cs="Arial"/>
          <w:sz w:val="17"/>
          <w:szCs w:val="17"/>
        </w:rPr>
        <w:t xml:space="preserve">, en caso de violaciones en materia de derechos inherentes a la propiedad intelectual, la responsabilidad estará a cargo del </w:t>
      </w:r>
      <w:r w:rsidRPr="00446E4F">
        <w:rPr>
          <w:rFonts w:ascii="Arial" w:hAnsi="Arial" w:cs="Arial"/>
          <w:b/>
          <w:bCs/>
          <w:sz w:val="17"/>
          <w:szCs w:val="17"/>
        </w:rPr>
        <w:t>“Proveedor”</w:t>
      </w:r>
      <w:r w:rsidRPr="00446E4F">
        <w:rPr>
          <w:rFonts w:ascii="Arial" w:hAnsi="Arial" w:cs="Arial"/>
          <w:sz w:val="17"/>
          <w:szCs w:val="17"/>
        </w:rPr>
        <w:t xml:space="preserve">, por lo que de presentarse alguna reclamación al </w:t>
      </w:r>
      <w:r w:rsidRPr="00446E4F">
        <w:rPr>
          <w:rFonts w:ascii="Arial" w:hAnsi="Arial" w:cs="Arial"/>
          <w:b/>
          <w:sz w:val="17"/>
          <w:szCs w:val="17"/>
        </w:rPr>
        <w:t>“Instituto”</w:t>
      </w:r>
      <w:r w:rsidRPr="00446E4F">
        <w:rPr>
          <w:rFonts w:ascii="Arial" w:hAnsi="Arial" w:cs="Arial"/>
          <w:sz w:val="17"/>
          <w:szCs w:val="17"/>
        </w:rPr>
        <w:t xml:space="preserve">, el </w:t>
      </w:r>
      <w:r w:rsidRPr="00446E4F">
        <w:rPr>
          <w:rFonts w:ascii="Arial" w:hAnsi="Arial" w:cs="Arial"/>
          <w:b/>
          <w:sz w:val="17"/>
          <w:szCs w:val="17"/>
        </w:rPr>
        <w:t xml:space="preserve">“Proveedor” </w:t>
      </w:r>
      <w:r w:rsidRPr="00446E4F">
        <w:rPr>
          <w:rFonts w:ascii="Arial" w:hAnsi="Arial" w:cs="Arial"/>
          <w:sz w:val="17"/>
          <w:szCs w:val="17"/>
        </w:rPr>
        <w:t>se obliga a sacarlo en paz y a salvo frente a las autoridades administrativas y judiciales que correspondan.</w:t>
      </w:r>
    </w:p>
    <w:p w14:paraId="33A0413B" w14:textId="77777777" w:rsidR="00923708" w:rsidRPr="004A1108" w:rsidRDefault="00923708" w:rsidP="00923708">
      <w:pPr>
        <w:ind w:right="-94"/>
        <w:jc w:val="both"/>
        <w:rPr>
          <w:rFonts w:ascii="Arial" w:hAnsi="Arial" w:cs="Arial"/>
          <w:sz w:val="14"/>
          <w:szCs w:val="14"/>
        </w:rPr>
      </w:pPr>
    </w:p>
    <w:p w14:paraId="25F34894" w14:textId="77777777" w:rsidR="00923708" w:rsidRPr="004A1108" w:rsidRDefault="00923708" w:rsidP="00923708">
      <w:pPr>
        <w:ind w:right="-94"/>
        <w:outlineLvl w:val="0"/>
        <w:rPr>
          <w:rFonts w:ascii="Arial" w:hAnsi="Arial" w:cs="Arial"/>
          <w:b/>
          <w:bCs/>
          <w:sz w:val="17"/>
          <w:szCs w:val="17"/>
          <w:u w:val="single"/>
        </w:rPr>
      </w:pPr>
      <w:r w:rsidRPr="004A1108">
        <w:rPr>
          <w:rFonts w:ascii="Arial" w:hAnsi="Arial" w:cs="Arial"/>
          <w:b/>
          <w:sz w:val="17"/>
          <w:szCs w:val="17"/>
          <w:u w:val="single"/>
        </w:rPr>
        <w:t>Décima</w:t>
      </w:r>
      <w:r w:rsidRPr="004A1108">
        <w:rPr>
          <w:rFonts w:ascii="Arial" w:hAnsi="Arial" w:cs="Arial"/>
          <w:b/>
          <w:bCs/>
          <w:sz w:val="17"/>
          <w:szCs w:val="17"/>
          <w:u w:val="single"/>
        </w:rPr>
        <w:t xml:space="preserve"> </w:t>
      </w:r>
      <w:proofErr w:type="gramStart"/>
      <w:r w:rsidRPr="004A1108">
        <w:rPr>
          <w:rFonts w:ascii="Arial" w:hAnsi="Arial" w:cs="Arial"/>
          <w:b/>
          <w:bCs/>
          <w:sz w:val="17"/>
          <w:szCs w:val="17"/>
          <w:u w:val="single"/>
        </w:rPr>
        <w:t>Sexta</w:t>
      </w:r>
      <w:r w:rsidRPr="004A1108">
        <w:rPr>
          <w:rFonts w:ascii="Arial" w:hAnsi="Arial" w:cs="Arial"/>
          <w:b/>
          <w:sz w:val="17"/>
          <w:szCs w:val="17"/>
          <w:u w:val="single"/>
        </w:rPr>
        <w:t>.-</w:t>
      </w:r>
      <w:proofErr w:type="gramEnd"/>
      <w:r w:rsidRPr="004A1108">
        <w:rPr>
          <w:rFonts w:ascii="Arial" w:hAnsi="Arial" w:cs="Arial"/>
          <w:sz w:val="17"/>
          <w:szCs w:val="17"/>
          <w:u w:val="single"/>
        </w:rPr>
        <w:t xml:space="preserve"> </w:t>
      </w:r>
      <w:r w:rsidRPr="004A1108">
        <w:rPr>
          <w:rFonts w:ascii="Arial" w:hAnsi="Arial" w:cs="Arial"/>
          <w:b/>
          <w:bCs/>
          <w:sz w:val="17"/>
          <w:szCs w:val="17"/>
          <w:u w:val="single"/>
        </w:rPr>
        <w:t>Solicitud de información.</w:t>
      </w:r>
    </w:p>
    <w:p w14:paraId="01342EEF" w14:textId="77777777" w:rsidR="00923708" w:rsidRPr="00D25EF2" w:rsidRDefault="00923708" w:rsidP="00923708">
      <w:pPr>
        <w:ind w:right="-1"/>
        <w:jc w:val="both"/>
        <w:rPr>
          <w:rFonts w:ascii="Arial" w:eastAsia="Century Gothic" w:hAnsi="Arial" w:cs="Arial"/>
          <w:sz w:val="17"/>
          <w:szCs w:val="17"/>
        </w:rPr>
      </w:pPr>
      <w:r w:rsidRPr="00D25EF2">
        <w:rPr>
          <w:rFonts w:ascii="Arial" w:eastAsia="Century Gothic" w:hAnsi="Arial" w:cs="Arial"/>
          <w:sz w:val="17"/>
          <w:szCs w:val="17"/>
        </w:rPr>
        <w:t xml:space="preserve">En apego a lo previsto en el artículo 70, párrafo segundo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 xml:space="preserve">el </w:t>
      </w:r>
      <w:r w:rsidRPr="00D25EF2">
        <w:rPr>
          <w:rFonts w:ascii="Arial" w:eastAsia="Century Gothic" w:hAnsi="Arial" w:cs="Arial"/>
          <w:b/>
          <w:bCs/>
          <w:sz w:val="17"/>
          <w:szCs w:val="17"/>
        </w:rPr>
        <w:t>“Proveedor”</w:t>
      </w:r>
      <w:r w:rsidRPr="00D25EF2">
        <w:rPr>
          <w:rFonts w:ascii="Arial" w:eastAsia="Century Gothic" w:hAnsi="Arial" w:cs="Arial"/>
          <w:sz w:val="17"/>
          <w:szCs w:val="17"/>
        </w:rPr>
        <w:t xml:space="preserve"> se compromete a proporcionar los datos e informes relacionados con el presente Contrato que. en su caso, le requiera el </w:t>
      </w:r>
      <w:r w:rsidRPr="00D25EF2">
        <w:rPr>
          <w:rFonts w:ascii="Arial" w:eastAsia="Century Gothic" w:hAnsi="Arial" w:cs="Arial"/>
          <w:sz w:val="17"/>
          <w:szCs w:val="17"/>
          <w:lang w:eastAsia="es-MX"/>
        </w:rPr>
        <w:t xml:space="preserve">Órgano Interno de Control </w:t>
      </w:r>
      <w:r w:rsidRPr="00D25EF2">
        <w:rPr>
          <w:rFonts w:ascii="Arial" w:eastAsia="Century Gothic" w:hAnsi="Arial" w:cs="Arial"/>
          <w:sz w:val="17"/>
          <w:szCs w:val="17"/>
        </w:rPr>
        <w:t xml:space="preserve">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en el ámbito de sus atribuciones previstas en los artículos 490, numeral 1, incisos h) e i) de la </w:t>
      </w:r>
      <w:r w:rsidRPr="00D25EF2">
        <w:rPr>
          <w:rFonts w:ascii="Arial" w:eastAsia="Century Gothic" w:hAnsi="Arial" w:cs="Arial"/>
          <w:b/>
          <w:bCs/>
          <w:sz w:val="17"/>
          <w:szCs w:val="17"/>
        </w:rPr>
        <w:t xml:space="preserve">LGIPE </w:t>
      </w:r>
      <w:r w:rsidRPr="00D25EF2">
        <w:rPr>
          <w:rFonts w:ascii="Arial" w:eastAsia="Century Gothic" w:hAnsi="Arial" w:cs="Arial"/>
          <w:sz w:val="17"/>
          <w:szCs w:val="17"/>
        </w:rPr>
        <w:t xml:space="preserve">y 82, numeral 1, incisos g) y o) del </w:t>
      </w:r>
      <w:r w:rsidRPr="00D25EF2">
        <w:rPr>
          <w:rFonts w:ascii="Arial" w:eastAsia="Century Gothic" w:hAnsi="Arial" w:cs="Arial"/>
          <w:b/>
          <w:bCs/>
          <w:sz w:val="17"/>
          <w:szCs w:val="17"/>
        </w:rPr>
        <w:t>“RIINE”</w:t>
      </w:r>
      <w:r w:rsidRPr="00D25EF2">
        <w:rPr>
          <w:rFonts w:ascii="Arial" w:eastAsia="Century Gothic" w:hAnsi="Arial" w:cs="Arial"/>
          <w:sz w:val="17"/>
          <w:szCs w:val="17"/>
        </w:rPr>
        <w:t>.</w:t>
      </w:r>
    </w:p>
    <w:p w14:paraId="49F94025" w14:textId="77777777" w:rsidR="00923708" w:rsidRPr="004A1108" w:rsidRDefault="00923708" w:rsidP="00923708">
      <w:pPr>
        <w:ind w:right="-94"/>
        <w:jc w:val="both"/>
        <w:rPr>
          <w:rFonts w:ascii="Arial" w:hAnsi="Arial" w:cs="Arial"/>
          <w:sz w:val="14"/>
          <w:szCs w:val="14"/>
        </w:rPr>
      </w:pPr>
    </w:p>
    <w:p w14:paraId="7A1EA38E" w14:textId="77777777" w:rsidR="00923708" w:rsidRPr="004A1108" w:rsidRDefault="00923708" w:rsidP="00923708">
      <w:pPr>
        <w:ind w:right="-94"/>
        <w:outlineLvl w:val="0"/>
        <w:rPr>
          <w:rFonts w:ascii="Arial" w:hAnsi="Arial" w:cs="Arial"/>
          <w:sz w:val="17"/>
          <w:szCs w:val="17"/>
        </w:rPr>
      </w:pPr>
      <w:r w:rsidRPr="004A1108">
        <w:rPr>
          <w:rFonts w:ascii="Arial" w:hAnsi="Arial" w:cs="Arial"/>
          <w:b/>
          <w:bCs/>
          <w:sz w:val="17"/>
          <w:szCs w:val="17"/>
          <w:u w:val="single"/>
        </w:rPr>
        <w:t>Décima</w:t>
      </w:r>
      <w:r w:rsidRPr="004A1108">
        <w:rPr>
          <w:rFonts w:ascii="Arial" w:hAnsi="Arial" w:cs="Arial"/>
          <w:b/>
          <w:sz w:val="17"/>
          <w:szCs w:val="17"/>
          <w:u w:val="single"/>
        </w:rPr>
        <w:t xml:space="preserve"> </w:t>
      </w:r>
      <w:proofErr w:type="gramStart"/>
      <w:r w:rsidRPr="004A1108">
        <w:rPr>
          <w:rFonts w:ascii="Arial" w:hAnsi="Arial" w:cs="Arial"/>
          <w:b/>
          <w:sz w:val="17"/>
          <w:szCs w:val="17"/>
          <w:u w:val="single"/>
        </w:rPr>
        <w:t>Séptima</w:t>
      </w:r>
      <w:r w:rsidRPr="004A1108">
        <w:rPr>
          <w:rFonts w:ascii="Arial" w:hAnsi="Arial" w:cs="Arial"/>
          <w:b/>
          <w:bCs/>
          <w:sz w:val="17"/>
          <w:szCs w:val="17"/>
          <w:u w:val="single"/>
        </w:rPr>
        <w:t>.-</w:t>
      </w:r>
      <w:proofErr w:type="gramEnd"/>
      <w:r w:rsidRPr="004A1108">
        <w:rPr>
          <w:rFonts w:ascii="Arial" w:hAnsi="Arial" w:cs="Arial"/>
          <w:b/>
          <w:bCs/>
          <w:sz w:val="17"/>
          <w:szCs w:val="17"/>
          <w:u w:val="single"/>
        </w:rPr>
        <w:t xml:space="preserve"> </w:t>
      </w:r>
      <w:r w:rsidRPr="004A1108">
        <w:rPr>
          <w:rFonts w:ascii="Arial" w:hAnsi="Arial" w:cs="Arial"/>
          <w:b/>
          <w:sz w:val="17"/>
          <w:szCs w:val="17"/>
          <w:u w:val="single"/>
        </w:rPr>
        <w:t>Confidencialidad.</w:t>
      </w:r>
    </w:p>
    <w:p w14:paraId="04757B45"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El </w:t>
      </w:r>
      <w:r w:rsidRPr="004A1108">
        <w:rPr>
          <w:rFonts w:ascii="Arial" w:hAnsi="Arial" w:cs="Arial"/>
          <w:b/>
          <w:bCs/>
          <w:sz w:val="17"/>
          <w:szCs w:val="17"/>
        </w:rPr>
        <w:t>“Proveedor”</w:t>
      </w:r>
      <w:r w:rsidRPr="004A1108">
        <w:rPr>
          <w:rFonts w:ascii="Arial" w:hAnsi="Arial" w:cs="Arial"/>
          <w:sz w:val="17"/>
          <w:szCs w:val="17"/>
        </w:rPr>
        <w:t xml:space="preserve"> no podrá divulgar ningún tipo de información relacionada con el presente </w:t>
      </w:r>
      <w:r>
        <w:rPr>
          <w:rFonts w:ascii="Arial" w:hAnsi="Arial" w:cs="Arial"/>
          <w:sz w:val="17"/>
          <w:szCs w:val="17"/>
        </w:rPr>
        <w:t>C</w:t>
      </w:r>
      <w:r w:rsidRPr="004A1108">
        <w:rPr>
          <w:rFonts w:ascii="Arial" w:hAnsi="Arial" w:cs="Arial"/>
          <w:sz w:val="17"/>
          <w:szCs w:val="17"/>
        </w:rPr>
        <w:t xml:space="preserve">ontrato y tampoco podrá utilizarla en su beneficio o de terceros, sin la previa autorización expresa y por escrito del </w:t>
      </w:r>
      <w:r w:rsidRPr="004A1108">
        <w:rPr>
          <w:rFonts w:ascii="Arial" w:hAnsi="Arial" w:cs="Arial"/>
          <w:b/>
          <w:bCs/>
          <w:sz w:val="17"/>
          <w:szCs w:val="17"/>
        </w:rPr>
        <w:t>“</w:t>
      </w:r>
      <w:r w:rsidRPr="004A1108">
        <w:rPr>
          <w:rFonts w:ascii="Arial" w:hAnsi="Arial" w:cs="Arial"/>
          <w:b/>
          <w:sz w:val="17"/>
          <w:szCs w:val="17"/>
        </w:rPr>
        <w:t>Instituto</w:t>
      </w:r>
      <w:r w:rsidRPr="004A1108">
        <w:rPr>
          <w:rFonts w:ascii="Arial" w:hAnsi="Arial" w:cs="Arial"/>
          <w:b/>
          <w:bCs/>
          <w:sz w:val="17"/>
          <w:szCs w:val="17"/>
        </w:rPr>
        <w:t>”</w:t>
      </w:r>
      <w:r w:rsidRPr="004A1108">
        <w:rPr>
          <w:rFonts w:ascii="Arial" w:hAnsi="Arial" w:cs="Arial"/>
          <w:sz w:val="17"/>
          <w:szCs w:val="17"/>
        </w:rPr>
        <w:t>,</w:t>
      </w:r>
      <w:r w:rsidRPr="004A1108">
        <w:rPr>
          <w:rFonts w:ascii="Arial" w:hAnsi="Arial" w:cs="Arial"/>
          <w:color w:val="C00000"/>
          <w:sz w:val="17"/>
          <w:szCs w:val="17"/>
        </w:rPr>
        <w:t xml:space="preserve"> </w:t>
      </w:r>
      <w:r w:rsidRPr="004A1108">
        <w:rPr>
          <w:rFonts w:ascii="Arial" w:hAnsi="Arial" w:cs="Arial"/>
          <w:sz w:val="17"/>
          <w:szCs w:val="17"/>
        </w:rPr>
        <w:t>por lo que éste se reserva el derecho de ejercitar las acciones legales que correspondan, ante las autoridades competentes.</w:t>
      </w:r>
    </w:p>
    <w:p w14:paraId="2A06C322" w14:textId="77777777" w:rsidR="00923708" w:rsidRPr="004A1108" w:rsidRDefault="00923708" w:rsidP="00923708">
      <w:pPr>
        <w:ind w:right="-94"/>
        <w:jc w:val="both"/>
        <w:rPr>
          <w:rFonts w:ascii="Arial" w:hAnsi="Arial" w:cs="Arial"/>
          <w:sz w:val="14"/>
          <w:szCs w:val="14"/>
        </w:rPr>
      </w:pPr>
    </w:p>
    <w:p w14:paraId="6078CA9D" w14:textId="77777777" w:rsidR="00923708" w:rsidRPr="004A1108" w:rsidRDefault="00923708" w:rsidP="00923708">
      <w:pPr>
        <w:jc w:val="both"/>
        <w:rPr>
          <w:rFonts w:ascii="Arial" w:hAnsi="Arial" w:cs="Arial"/>
          <w:sz w:val="17"/>
          <w:szCs w:val="17"/>
        </w:rPr>
      </w:pPr>
      <w:r w:rsidRPr="004A1108">
        <w:rPr>
          <w:rFonts w:ascii="Arial" w:hAnsi="Arial" w:cs="Arial"/>
          <w:sz w:val="17"/>
          <w:szCs w:val="17"/>
        </w:rPr>
        <w:t xml:space="preserve">Asimismo, el </w:t>
      </w:r>
      <w:r w:rsidRPr="004A1108">
        <w:rPr>
          <w:rFonts w:ascii="Arial" w:hAnsi="Arial" w:cs="Arial"/>
          <w:b/>
          <w:bCs/>
          <w:sz w:val="17"/>
          <w:szCs w:val="17"/>
        </w:rPr>
        <w:t>“Proveedor”</w:t>
      </w:r>
      <w:r w:rsidRPr="004A1108">
        <w:rPr>
          <w:rFonts w:ascii="Arial" w:hAnsi="Arial" w:cs="Arial"/>
          <w:sz w:val="17"/>
          <w:szCs w:val="17"/>
        </w:rPr>
        <w:t xml:space="preserve"> deberá proteger los datos personales obtenidos con motivo del objeto del presente Contrato, en cumplimiento a lo previsto en la Ley Federal de Protección de Datos Personales en Posesión de los Particulares.</w:t>
      </w:r>
    </w:p>
    <w:p w14:paraId="1501CC05" w14:textId="77777777" w:rsidR="00923708" w:rsidRPr="004A1108" w:rsidRDefault="00923708" w:rsidP="00923708">
      <w:pPr>
        <w:ind w:right="-94"/>
        <w:jc w:val="both"/>
        <w:rPr>
          <w:rFonts w:ascii="Arial" w:hAnsi="Arial" w:cs="Arial"/>
          <w:sz w:val="14"/>
          <w:szCs w:val="14"/>
        </w:rPr>
      </w:pPr>
    </w:p>
    <w:p w14:paraId="00FC8D46" w14:textId="77777777" w:rsidR="00923708" w:rsidRPr="00D25EF2" w:rsidRDefault="00923708" w:rsidP="00923708">
      <w:pPr>
        <w:ind w:right="-1"/>
        <w:rPr>
          <w:rFonts w:ascii="Arial" w:eastAsia="Century Gothic" w:hAnsi="Arial" w:cs="Arial"/>
          <w:b/>
          <w:bCs/>
          <w:sz w:val="17"/>
          <w:szCs w:val="17"/>
          <w:u w:val="single"/>
        </w:rPr>
      </w:pPr>
      <w:r w:rsidRPr="00D25EF2">
        <w:rPr>
          <w:rFonts w:ascii="Arial" w:eastAsia="Century Gothic" w:hAnsi="Arial" w:cs="Arial"/>
          <w:b/>
          <w:bCs/>
          <w:sz w:val="17"/>
          <w:szCs w:val="17"/>
          <w:u w:val="single"/>
        </w:rPr>
        <w:t>Décima</w:t>
      </w:r>
      <w:r w:rsidRPr="00D25EF2">
        <w:rPr>
          <w:rFonts w:ascii="Arial" w:eastAsia="Century Gothic" w:hAnsi="Arial" w:cs="Arial"/>
          <w:sz w:val="17"/>
          <w:szCs w:val="17"/>
          <w:u w:val="single"/>
        </w:rPr>
        <w:t xml:space="preserve"> </w:t>
      </w:r>
      <w:proofErr w:type="gramStart"/>
      <w:r w:rsidRPr="00D25EF2">
        <w:rPr>
          <w:rFonts w:ascii="Arial" w:eastAsia="Century Gothic" w:hAnsi="Arial" w:cs="Arial"/>
          <w:b/>
          <w:bCs/>
          <w:sz w:val="17"/>
          <w:szCs w:val="17"/>
          <w:u w:val="single"/>
        </w:rPr>
        <w:t>Octava.-</w:t>
      </w:r>
      <w:proofErr w:type="gramEnd"/>
      <w:r w:rsidRPr="00D25EF2">
        <w:rPr>
          <w:rFonts w:ascii="Arial" w:eastAsia="Century Gothic" w:hAnsi="Arial" w:cs="Arial"/>
          <w:b/>
          <w:bCs/>
          <w:sz w:val="17"/>
          <w:szCs w:val="17"/>
          <w:u w:val="single"/>
        </w:rPr>
        <w:t>Transparencia y Rendición de Cuentas.</w:t>
      </w:r>
    </w:p>
    <w:p w14:paraId="73C46568" w14:textId="77777777" w:rsidR="00923708" w:rsidRPr="00D25EF2" w:rsidRDefault="00923708" w:rsidP="00923708">
      <w:pPr>
        <w:ind w:right="-1"/>
        <w:jc w:val="both"/>
        <w:rPr>
          <w:rFonts w:ascii="Arial" w:eastAsia="Century Gothic" w:hAnsi="Arial" w:cs="Arial"/>
          <w:sz w:val="17"/>
          <w:szCs w:val="17"/>
        </w:rPr>
      </w:pPr>
      <w:r w:rsidRPr="00D25EF2">
        <w:rPr>
          <w:rFonts w:ascii="Arial" w:eastAsia="Century Gothic" w:hAnsi="Arial" w:cs="Arial"/>
          <w:sz w:val="17"/>
          <w:szCs w:val="17"/>
        </w:rPr>
        <w:t xml:space="preserve">El cumplimiento de lo señalado por el artículo 73 del </w:t>
      </w:r>
      <w:r w:rsidRPr="00D25EF2">
        <w:rPr>
          <w:rFonts w:ascii="Arial" w:eastAsia="Century Gothic" w:hAnsi="Arial" w:cs="Arial"/>
          <w:b/>
          <w:bCs/>
          <w:sz w:val="17"/>
          <w:szCs w:val="17"/>
        </w:rPr>
        <w:t xml:space="preserve">“Reglamento”, </w:t>
      </w:r>
      <w:r w:rsidRPr="00D25EF2">
        <w:rPr>
          <w:rFonts w:ascii="Arial" w:eastAsia="Century Gothic" w:hAnsi="Arial" w:cs="Arial"/>
          <w:sz w:val="17"/>
          <w:szCs w:val="17"/>
        </w:rPr>
        <w:t>el presente Contrato, así como los documentos vinculados con el proceso de adquisición de bienes y prestación de servicios génesis del mismo serán información pública y su acceso sólo podrá ser restringido de acuerdo con las excepciones establecidas en el referido cuerpo legal o en el Reglamento del Instituto Nacional Electoral en Materia de Transparencia y Acceso a la Información Pública,</w:t>
      </w:r>
      <w:r w:rsidRPr="00D25EF2">
        <w:rPr>
          <w:sz w:val="17"/>
          <w:szCs w:val="17"/>
        </w:rPr>
        <w:t xml:space="preserve"> </w:t>
      </w:r>
      <w:r w:rsidRPr="00D25EF2">
        <w:rPr>
          <w:rFonts w:ascii="Arial" w:eastAsia="Century Gothic" w:hAnsi="Arial" w:cs="Arial"/>
          <w:sz w:val="17"/>
          <w:szCs w:val="17"/>
        </w:rPr>
        <w:t xml:space="preserve">la Guía de Criterios Específicos de Clasificación, aprobada por el Comité de Información del </w:t>
      </w:r>
      <w:r w:rsidRPr="00D25EF2">
        <w:rPr>
          <w:rFonts w:ascii="Arial" w:eastAsia="Century Gothic" w:hAnsi="Arial" w:cs="Arial"/>
          <w:b/>
          <w:bCs/>
          <w:sz w:val="17"/>
          <w:szCs w:val="17"/>
        </w:rPr>
        <w:t>“Instituto”</w:t>
      </w:r>
      <w:r w:rsidRPr="00D25EF2">
        <w:rPr>
          <w:rFonts w:ascii="Arial" w:eastAsia="Century Gothic" w:hAnsi="Arial" w:cs="Arial"/>
          <w:sz w:val="17"/>
          <w:szCs w:val="17"/>
        </w:rPr>
        <w:t xml:space="preserve">, o bien por resolución del Comité de Transparencia </w:t>
      </w:r>
      <w:r w:rsidRPr="00D25EF2">
        <w:rPr>
          <w:rFonts w:ascii="Arial" w:eastAsia="Century Gothic" w:hAnsi="Arial" w:cs="Arial"/>
          <w:b/>
          <w:bCs/>
          <w:sz w:val="17"/>
          <w:szCs w:val="17"/>
        </w:rPr>
        <w:t>“Instituto”.</w:t>
      </w:r>
    </w:p>
    <w:p w14:paraId="507342B7" w14:textId="77777777" w:rsidR="00923708" w:rsidRPr="00713769" w:rsidRDefault="00923708" w:rsidP="00923708">
      <w:pPr>
        <w:autoSpaceDN w:val="0"/>
        <w:ind w:right="-1"/>
        <w:jc w:val="both"/>
        <w:rPr>
          <w:rFonts w:ascii="Arial" w:eastAsia="Century Gothic" w:hAnsi="Arial" w:cs="Arial"/>
        </w:rPr>
      </w:pPr>
    </w:p>
    <w:p w14:paraId="70D33620" w14:textId="77777777" w:rsidR="00923708" w:rsidRPr="00D25EF2" w:rsidRDefault="00923708" w:rsidP="00923708">
      <w:pPr>
        <w:ind w:right="-94"/>
        <w:outlineLvl w:val="0"/>
        <w:rPr>
          <w:rFonts w:ascii="Arial" w:hAnsi="Arial" w:cs="Arial"/>
          <w:b/>
          <w:i/>
          <w:iCs/>
          <w:sz w:val="17"/>
          <w:szCs w:val="17"/>
          <w:u w:val="single"/>
        </w:rPr>
      </w:pPr>
    </w:p>
    <w:p w14:paraId="71D06D0C" w14:textId="77777777" w:rsidR="00923708" w:rsidRPr="00BA2C36" w:rsidRDefault="00923708" w:rsidP="00923708">
      <w:pPr>
        <w:ind w:right="-94"/>
        <w:outlineLvl w:val="0"/>
        <w:rPr>
          <w:rFonts w:ascii="Arial" w:hAnsi="Arial" w:cs="Arial"/>
          <w:b/>
          <w:sz w:val="17"/>
          <w:szCs w:val="17"/>
          <w:u w:val="single"/>
        </w:rPr>
      </w:pPr>
      <w:r w:rsidRPr="00BA2C36">
        <w:rPr>
          <w:rFonts w:ascii="Arial" w:hAnsi="Arial" w:cs="Arial"/>
          <w:b/>
          <w:sz w:val="17"/>
          <w:szCs w:val="17"/>
          <w:u w:val="single"/>
        </w:rPr>
        <w:t>Décima</w:t>
      </w:r>
      <w:r w:rsidRPr="00BA2C36">
        <w:rPr>
          <w:rFonts w:ascii="Arial" w:hAnsi="Arial" w:cs="Arial"/>
          <w:sz w:val="17"/>
          <w:szCs w:val="17"/>
          <w:u w:val="single"/>
        </w:rPr>
        <w:t xml:space="preserve"> </w:t>
      </w:r>
      <w:r w:rsidRPr="00BA2C36">
        <w:rPr>
          <w:rFonts w:ascii="Arial" w:hAnsi="Arial" w:cs="Arial"/>
          <w:b/>
          <w:bCs/>
          <w:sz w:val="17"/>
          <w:szCs w:val="17"/>
          <w:u w:val="single"/>
        </w:rPr>
        <w:t>Octava</w:t>
      </w:r>
      <w:r w:rsidRPr="00BA2C36">
        <w:rPr>
          <w:rFonts w:ascii="Arial" w:hAnsi="Arial" w:cs="Arial"/>
          <w:b/>
          <w:sz w:val="17"/>
          <w:szCs w:val="17"/>
          <w:u w:val="single"/>
        </w:rPr>
        <w:t>. - Responsabilidad laboral.</w:t>
      </w:r>
    </w:p>
    <w:p w14:paraId="63F45646" w14:textId="77777777" w:rsidR="00923708" w:rsidRPr="004A1108" w:rsidRDefault="00923708" w:rsidP="00923708">
      <w:pPr>
        <w:ind w:right="-94"/>
        <w:jc w:val="both"/>
        <w:rPr>
          <w:rFonts w:ascii="Arial" w:hAnsi="Arial" w:cs="Arial"/>
          <w:sz w:val="17"/>
          <w:szCs w:val="17"/>
        </w:rPr>
      </w:pPr>
      <w:r w:rsidRPr="00BA2C36">
        <w:rPr>
          <w:rFonts w:ascii="Arial" w:hAnsi="Arial" w:cs="Arial"/>
          <w:sz w:val="17"/>
          <w:szCs w:val="17"/>
        </w:rPr>
        <w:t xml:space="preserve">El </w:t>
      </w:r>
      <w:r w:rsidRPr="00BA2C36">
        <w:rPr>
          <w:rFonts w:ascii="Arial" w:hAnsi="Arial" w:cs="Arial"/>
          <w:b/>
          <w:bCs/>
          <w:sz w:val="17"/>
          <w:szCs w:val="17"/>
        </w:rPr>
        <w:t>“Proveedor”</w:t>
      </w:r>
      <w:r w:rsidRPr="00BA2C36">
        <w:rPr>
          <w:rFonts w:ascii="Arial" w:hAnsi="Arial" w:cs="Arial"/>
          <w:sz w:val="17"/>
          <w:szCs w:val="17"/>
        </w:rPr>
        <w:t xml:space="preserve"> será el único patrón de todas las personas que intervendrán bajo sus órdenes en el desempeño y operación para el cumplimiento del presente </w:t>
      </w:r>
      <w:r>
        <w:rPr>
          <w:rFonts w:ascii="Arial" w:hAnsi="Arial" w:cs="Arial"/>
          <w:sz w:val="17"/>
          <w:szCs w:val="17"/>
        </w:rPr>
        <w:t>C</w:t>
      </w:r>
      <w:r w:rsidRPr="00BA2C36">
        <w:rPr>
          <w:rFonts w:ascii="Arial" w:hAnsi="Arial" w:cs="Arial"/>
          <w:sz w:val="17"/>
          <w:szCs w:val="17"/>
        </w:rPr>
        <w:t xml:space="preserve">ontrato, por lo cual asume todas las obligaciones y responsabilidades derivadas de la relación laboral, ya sean civiles, penales o de cualquier otra índole, liberando al </w:t>
      </w:r>
      <w:r w:rsidRPr="00BA2C36">
        <w:rPr>
          <w:rFonts w:ascii="Arial" w:hAnsi="Arial" w:cs="Arial"/>
          <w:b/>
          <w:bCs/>
          <w:sz w:val="17"/>
          <w:szCs w:val="17"/>
        </w:rPr>
        <w:t>“</w:t>
      </w:r>
      <w:r w:rsidRPr="00BA2C36">
        <w:rPr>
          <w:rFonts w:ascii="Arial" w:hAnsi="Arial" w:cs="Arial"/>
          <w:b/>
          <w:sz w:val="17"/>
          <w:szCs w:val="17"/>
        </w:rPr>
        <w:t>Instituto</w:t>
      </w:r>
      <w:r w:rsidRPr="00BA2C36">
        <w:rPr>
          <w:rFonts w:ascii="Arial" w:hAnsi="Arial" w:cs="Arial"/>
          <w:b/>
          <w:bCs/>
          <w:sz w:val="17"/>
          <w:szCs w:val="17"/>
        </w:rPr>
        <w:t>”</w:t>
      </w:r>
      <w:r w:rsidRPr="00BA2C36">
        <w:rPr>
          <w:rFonts w:ascii="Arial" w:hAnsi="Arial" w:cs="Arial"/>
          <w:sz w:val="17"/>
          <w:szCs w:val="17"/>
        </w:rPr>
        <w:t xml:space="preserve"> de cualquiera de ellas, y por ningún motivo se le podrá considerar a éste como patrón sustituto o solidario o beneficiario o intermediario.</w:t>
      </w:r>
    </w:p>
    <w:p w14:paraId="2F9EB171" w14:textId="77777777" w:rsidR="00923708" w:rsidRPr="004A1108" w:rsidRDefault="00923708" w:rsidP="00923708">
      <w:pPr>
        <w:ind w:right="-94"/>
        <w:jc w:val="both"/>
        <w:rPr>
          <w:rFonts w:ascii="Arial" w:hAnsi="Arial" w:cs="Arial"/>
          <w:sz w:val="17"/>
          <w:szCs w:val="17"/>
        </w:rPr>
      </w:pPr>
    </w:p>
    <w:p w14:paraId="760A191C" w14:textId="77777777" w:rsidR="00923708" w:rsidRPr="004A1108" w:rsidRDefault="00923708" w:rsidP="00923708">
      <w:pPr>
        <w:pStyle w:val="Textoindependiente3"/>
        <w:ind w:right="-94"/>
        <w:outlineLvl w:val="0"/>
        <w:rPr>
          <w:rFonts w:cs="Arial"/>
          <w:bCs/>
          <w:sz w:val="17"/>
          <w:szCs w:val="17"/>
          <w:u w:val="single"/>
        </w:rPr>
      </w:pPr>
      <w:r w:rsidRPr="004A1108">
        <w:rPr>
          <w:rFonts w:cs="Arial"/>
          <w:sz w:val="17"/>
          <w:szCs w:val="17"/>
          <w:u w:val="single"/>
        </w:rPr>
        <w:t xml:space="preserve">Décima </w:t>
      </w:r>
      <w:proofErr w:type="gramStart"/>
      <w:r w:rsidRPr="004A1108">
        <w:rPr>
          <w:rFonts w:cs="Arial"/>
          <w:sz w:val="17"/>
          <w:szCs w:val="17"/>
          <w:u w:val="single"/>
        </w:rPr>
        <w:t>Novena.-</w:t>
      </w:r>
      <w:proofErr w:type="gramEnd"/>
      <w:r w:rsidRPr="004A1108">
        <w:rPr>
          <w:rFonts w:cs="Arial"/>
          <w:sz w:val="17"/>
          <w:szCs w:val="17"/>
          <w:u w:val="single"/>
        </w:rPr>
        <w:t xml:space="preserve"> Incrementos y modificaciones.</w:t>
      </w:r>
    </w:p>
    <w:p w14:paraId="7C7237F0" w14:textId="77777777" w:rsidR="00923708" w:rsidRPr="004A11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En términos de lo establecido por los artículos </w:t>
      </w:r>
      <w:r w:rsidRPr="00340AD3">
        <w:rPr>
          <w:rFonts w:cs="Arial"/>
          <w:b w:val="0"/>
          <w:i w:val="0"/>
          <w:sz w:val="17"/>
          <w:szCs w:val="17"/>
          <w:lang w:val="es-MX"/>
        </w:rPr>
        <w:t xml:space="preserve">56, </w:t>
      </w:r>
      <w:r>
        <w:rPr>
          <w:rFonts w:cs="Arial"/>
          <w:b w:val="0"/>
          <w:i w:val="0"/>
          <w:sz w:val="17"/>
          <w:szCs w:val="17"/>
          <w:lang w:val="es-MX"/>
        </w:rPr>
        <w:t xml:space="preserve">último </w:t>
      </w:r>
      <w:r w:rsidRPr="00340AD3">
        <w:rPr>
          <w:rFonts w:cs="Arial"/>
          <w:b w:val="0"/>
          <w:i w:val="0"/>
          <w:sz w:val="17"/>
          <w:szCs w:val="17"/>
          <w:lang w:val="es-MX"/>
        </w:rPr>
        <w:t xml:space="preserve">párrafo </w:t>
      </w:r>
      <w:r>
        <w:rPr>
          <w:rFonts w:cs="Arial"/>
          <w:b w:val="0"/>
          <w:i w:val="0"/>
          <w:sz w:val="17"/>
          <w:szCs w:val="17"/>
          <w:lang w:val="es-MX"/>
        </w:rPr>
        <w:t>y</w:t>
      </w:r>
      <w:r w:rsidRPr="004A1108">
        <w:rPr>
          <w:rFonts w:cs="Arial"/>
          <w:b w:val="0"/>
          <w:i w:val="0"/>
          <w:sz w:val="17"/>
          <w:szCs w:val="17"/>
          <w:lang w:val="es-MX"/>
        </w:rPr>
        <w:t xml:space="preserve"> 61 del </w:t>
      </w:r>
      <w:r w:rsidRPr="004A1108">
        <w:rPr>
          <w:rFonts w:cs="Arial"/>
          <w:i w:val="0"/>
          <w:sz w:val="17"/>
          <w:szCs w:val="17"/>
        </w:rPr>
        <w:t>“Reglamento”</w:t>
      </w:r>
      <w:r w:rsidRPr="004A1108">
        <w:rPr>
          <w:rFonts w:cs="Arial"/>
          <w:b w:val="0"/>
          <w:i w:val="0"/>
          <w:sz w:val="17"/>
          <w:szCs w:val="17"/>
          <w:lang w:val="es-MX"/>
        </w:rPr>
        <w:t xml:space="preserve">, y </w:t>
      </w:r>
      <w:r w:rsidRPr="004A1108">
        <w:rPr>
          <w:rFonts w:cs="Arial"/>
          <w:b w:val="0"/>
          <w:i w:val="0"/>
          <w:sz w:val="17"/>
          <w:szCs w:val="17"/>
        </w:rPr>
        <w:t xml:space="preserve">156, 157, 158, 159 y 160 de las </w:t>
      </w:r>
      <w:r w:rsidRPr="004A1108">
        <w:rPr>
          <w:rFonts w:cs="Arial"/>
          <w:i w:val="0"/>
          <w:sz w:val="17"/>
          <w:szCs w:val="17"/>
        </w:rPr>
        <w:t>“POBALINES”</w:t>
      </w:r>
      <w:r w:rsidRPr="004A1108">
        <w:rPr>
          <w:rFonts w:cs="Arial"/>
          <w:b w:val="0"/>
          <w:i w:val="0"/>
          <w:sz w:val="17"/>
          <w:szCs w:val="17"/>
        </w:rPr>
        <w:t>,</w:t>
      </w:r>
      <w:r w:rsidRPr="004A1108">
        <w:rPr>
          <w:rFonts w:cs="Arial"/>
          <w:i w:val="0"/>
          <w:sz w:val="17"/>
          <w:szCs w:val="17"/>
        </w:rPr>
        <w:t xml:space="preserve"> </w:t>
      </w:r>
      <w:r w:rsidRPr="004A1108">
        <w:rPr>
          <w:rFonts w:cs="Arial"/>
          <w:b w:val="0"/>
          <w:i w:val="0"/>
          <w:sz w:val="17"/>
          <w:szCs w:val="17"/>
          <w:lang w:val="es-MX"/>
        </w:rPr>
        <w:t xml:space="preserve">durante la vigencia del </w:t>
      </w:r>
      <w:r>
        <w:rPr>
          <w:rFonts w:cs="Arial"/>
          <w:b w:val="0"/>
          <w:i w:val="0"/>
          <w:sz w:val="17"/>
          <w:szCs w:val="17"/>
          <w:lang w:val="es-MX"/>
        </w:rPr>
        <w:t>C</w:t>
      </w:r>
      <w:r w:rsidRPr="004A1108">
        <w:rPr>
          <w:rFonts w:cs="Arial"/>
          <w:b w:val="0"/>
          <w:i w:val="0"/>
          <w:sz w:val="17"/>
          <w:szCs w:val="17"/>
          <w:lang w:val="es-MX"/>
        </w:rPr>
        <w:t xml:space="preserve">ontrato </w:t>
      </w:r>
      <w:r w:rsidRPr="004A1108">
        <w:rPr>
          <w:rFonts w:cs="Arial"/>
          <w:b w:val="0"/>
          <w:i w:val="0"/>
          <w:sz w:val="17"/>
          <w:szCs w:val="17"/>
        </w:rPr>
        <w:t xml:space="preserve">se podrá </w:t>
      </w:r>
      <w:r w:rsidRPr="004A1108">
        <w:rPr>
          <w:rFonts w:cs="Arial"/>
          <w:b w:val="0"/>
          <w:i w:val="0"/>
          <w:sz w:val="17"/>
          <w:szCs w:val="17"/>
          <w:lang w:val="es-MX" w:eastAsia="es-MX"/>
        </w:rPr>
        <w:t xml:space="preserve">incrementar el monto o la cantidad de </w:t>
      </w:r>
      <w:r w:rsidRPr="00703AD0">
        <w:rPr>
          <w:rFonts w:cs="Arial"/>
          <w:b w:val="0"/>
          <w:i w:val="0"/>
          <w:sz w:val="17"/>
          <w:szCs w:val="17"/>
          <w:highlight w:val="lightGray"/>
          <w:lang w:val="es-MX" w:eastAsia="es-MX"/>
        </w:rPr>
        <w:t>(bienes y/o servicios, según corresponda)</w:t>
      </w:r>
      <w:r w:rsidRPr="004A1108">
        <w:rPr>
          <w:rFonts w:cs="Arial"/>
          <w:b w:val="0"/>
          <w:i w:val="0"/>
          <w:sz w:val="17"/>
          <w:szCs w:val="17"/>
          <w:lang w:val="es-MX" w:eastAsia="es-MX"/>
        </w:rPr>
        <w:t xml:space="preserve"> solicitados, siempre que no rebase en conjunto el</w:t>
      </w:r>
      <w:r w:rsidRPr="004A1108">
        <w:rPr>
          <w:rFonts w:cs="Arial"/>
          <w:sz w:val="17"/>
          <w:szCs w:val="17"/>
          <w:lang w:val="es-MX" w:eastAsia="es-MX"/>
        </w:rPr>
        <w:t xml:space="preserve"> </w:t>
      </w:r>
      <w:r w:rsidRPr="004A1108">
        <w:rPr>
          <w:rFonts w:cs="Arial"/>
          <w:b w:val="0"/>
          <w:i w:val="0"/>
          <w:sz w:val="17"/>
          <w:szCs w:val="17"/>
          <w:lang w:val="es-MX" w:eastAsia="es-MX"/>
        </w:rPr>
        <w:t>20%</w:t>
      </w:r>
      <w:r w:rsidRPr="004A1108">
        <w:rPr>
          <w:rFonts w:cs="Arial"/>
          <w:i w:val="0"/>
          <w:sz w:val="17"/>
          <w:szCs w:val="17"/>
          <w:lang w:val="es-MX" w:eastAsia="es-MX"/>
        </w:rPr>
        <w:t xml:space="preserve"> </w:t>
      </w:r>
      <w:r w:rsidRPr="004A1108">
        <w:rPr>
          <w:rFonts w:cs="Arial"/>
          <w:b w:val="0"/>
          <w:i w:val="0"/>
          <w:sz w:val="17"/>
          <w:szCs w:val="17"/>
          <w:lang w:val="es-MX" w:eastAsia="es-MX"/>
        </w:rPr>
        <w:t>(veinte por ciento)</w:t>
      </w:r>
      <w:r w:rsidRPr="004A1108">
        <w:rPr>
          <w:rFonts w:cs="Arial"/>
          <w:i w:val="0"/>
          <w:sz w:val="17"/>
          <w:szCs w:val="17"/>
          <w:lang w:val="es-MX" w:eastAsia="es-MX"/>
        </w:rPr>
        <w:t xml:space="preserve"> </w:t>
      </w:r>
      <w:r w:rsidRPr="004A1108">
        <w:rPr>
          <w:rFonts w:cs="Arial"/>
          <w:b w:val="0"/>
          <w:i w:val="0"/>
          <w:sz w:val="17"/>
          <w:szCs w:val="17"/>
          <w:lang w:val="es-MX" w:eastAsia="es-MX"/>
        </w:rPr>
        <w:t>del monto o cantidad de los conceptos o volúmenes establecidos originalmente, y el precio sea igual al pactado originalmente</w:t>
      </w:r>
      <w:r w:rsidRPr="004A1108">
        <w:rPr>
          <w:rFonts w:cs="Arial"/>
          <w:b w:val="0"/>
          <w:i w:val="0"/>
          <w:sz w:val="17"/>
          <w:szCs w:val="17"/>
          <w:lang w:val="es-MX"/>
        </w:rPr>
        <w:t xml:space="preserve">, debiendo el </w:t>
      </w:r>
      <w:r w:rsidRPr="004A1108">
        <w:rPr>
          <w:rFonts w:cs="Arial"/>
          <w:bCs/>
          <w:i w:val="0"/>
          <w:sz w:val="17"/>
          <w:szCs w:val="17"/>
        </w:rPr>
        <w:t>“Proveedor”</w:t>
      </w:r>
      <w:r w:rsidRPr="004A1108">
        <w:rPr>
          <w:rFonts w:cs="Arial"/>
          <w:i w:val="0"/>
          <w:sz w:val="17"/>
          <w:szCs w:val="17"/>
          <w:lang w:val="es-MX"/>
        </w:rPr>
        <w:t xml:space="preserve"> </w:t>
      </w:r>
      <w:r w:rsidRPr="004A1108">
        <w:rPr>
          <w:rFonts w:cs="Arial"/>
          <w:b w:val="0"/>
          <w:i w:val="0"/>
          <w:sz w:val="17"/>
          <w:szCs w:val="17"/>
          <w:lang w:val="es-MX"/>
        </w:rPr>
        <w:t>entregar la modificación respectiva de la garantía de cumplimiento por dicho incremento.</w:t>
      </w:r>
    </w:p>
    <w:p w14:paraId="44D8DA43" w14:textId="77777777" w:rsidR="00923708" w:rsidRPr="004A1108" w:rsidRDefault="00923708" w:rsidP="00923708">
      <w:pPr>
        <w:pStyle w:val="Textoindependiente21"/>
        <w:spacing w:before="0"/>
        <w:ind w:right="-94"/>
        <w:jc w:val="both"/>
        <w:rPr>
          <w:rFonts w:cs="Arial"/>
          <w:b w:val="0"/>
          <w:i w:val="0"/>
          <w:sz w:val="17"/>
          <w:szCs w:val="17"/>
          <w:lang w:val="es-MX" w:eastAsia="es-MX"/>
        </w:rPr>
      </w:pPr>
    </w:p>
    <w:p w14:paraId="4E3A21B8" w14:textId="77777777" w:rsidR="009237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eastAsia="es-MX"/>
        </w:rPr>
        <w:t>La modificación del plazo originalmente pactado para</w:t>
      </w:r>
      <w:r w:rsidRPr="004A1108">
        <w:rPr>
          <w:rFonts w:cs="Arial"/>
          <w:sz w:val="17"/>
          <w:szCs w:val="17"/>
          <w:lang w:val="es-MX" w:eastAsia="es-MX"/>
        </w:rPr>
        <w:t xml:space="preserve"> </w:t>
      </w:r>
      <w:r w:rsidRPr="00703AD0">
        <w:rPr>
          <w:rFonts w:cs="Arial"/>
          <w:b w:val="0"/>
          <w:i w:val="0"/>
          <w:sz w:val="17"/>
          <w:szCs w:val="17"/>
          <w:highlight w:val="lightGray"/>
          <w:lang w:val="es-MX" w:eastAsia="es-MX"/>
        </w:rPr>
        <w:t>la entrega de los bienes y/o prestación de los servicios (según corresponda)</w:t>
      </w:r>
      <w:r w:rsidRPr="004A1108">
        <w:rPr>
          <w:rFonts w:cs="Arial"/>
          <w:b w:val="0"/>
          <w:i w:val="0"/>
          <w:sz w:val="17"/>
          <w:szCs w:val="17"/>
          <w:lang w:val="es-MX" w:eastAsia="es-MX"/>
        </w:rPr>
        <w:t xml:space="preserve"> sólo procederá por caso fortuito, fuerza mayor o causas atribuibles al </w:t>
      </w:r>
      <w:r w:rsidRPr="004A1108">
        <w:rPr>
          <w:rFonts w:cs="Arial"/>
          <w:bCs/>
          <w:i w:val="0"/>
          <w:sz w:val="17"/>
          <w:szCs w:val="17"/>
        </w:rPr>
        <w:t>“</w:t>
      </w:r>
      <w:r w:rsidRPr="004A1108">
        <w:rPr>
          <w:rFonts w:cs="Arial"/>
          <w:i w:val="0"/>
          <w:sz w:val="17"/>
          <w:szCs w:val="17"/>
        </w:rPr>
        <w:t>Instituto</w:t>
      </w:r>
      <w:r w:rsidRPr="004A1108">
        <w:rPr>
          <w:rFonts w:cs="Arial"/>
          <w:bCs/>
          <w:i w:val="0"/>
          <w:sz w:val="17"/>
          <w:szCs w:val="17"/>
        </w:rPr>
        <w:t>”</w:t>
      </w:r>
      <w:r w:rsidRPr="004A1108">
        <w:rPr>
          <w:rFonts w:cs="Arial"/>
          <w:b w:val="0"/>
          <w:i w:val="0"/>
          <w:sz w:val="17"/>
          <w:szCs w:val="17"/>
          <w:lang w:val="es-MX"/>
        </w:rPr>
        <w:t xml:space="preserve">. </w:t>
      </w:r>
    </w:p>
    <w:p w14:paraId="272C6078" w14:textId="77777777" w:rsidR="00923708" w:rsidRDefault="00923708" w:rsidP="00923708">
      <w:pPr>
        <w:pStyle w:val="Textoindependiente21"/>
        <w:spacing w:before="0"/>
        <w:ind w:right="-94"/>
        <w:jc w:val="both"/>
        <w:rPr>
          <w:rFonts w:cs="Arial"/>
          <w:b w:val="0"/>
          <w:i w:val="0"/>
          <w:sz w:val="17"/>
          <w:szCs w:val="17"/>
          <w:lang w:val="es-MX"/>
        </w:rPr>
      </w:pPr>
    </w:p>
    <w:p w14:paraId="6C7DA027" w14:textId="77777777" w:rsidR="00923708" w:rsidRPr="004A1108" w:rsidRDefault="00923708" w:rsidP="00923708">
      <w:pPr>
        <w:pStyle w:val="Textoindependiente21"/>
        <w:spacing w:before="0"/>
        <w:ind w:right="-94"/>
        <w:jc w:val="both"/>
        <w:rPr>
          <w:rFonts w:cs="Arial"/>
          <w:b w:val="0"/>
          <w:i w:val="0"/>
          <w:sz w:val="17"/>
          <w:szCs w:val="17"/>
          <w:lang w:val="es-MX"/>
        </w:rPr>
      </w:pPr>
      <w:r w:rsidRPr="004A1108">
        <w:rPr>
          <w:rFonts w:cs="Arial"/>
          <w:b w:val="0"/>
          <w:i w:val="0"/>
          <w:sz w:val="17"/>
          <w:szCs w:val="17"/>
          <w:lang w:val="es-MX"/>
        </w:rPr>
        <w:t xml:space="preserve">Cualquier modificación al presente </w:t>
      </w:r>
      <w:r>
        <w:rPr>
          <w:rFonts w:cs="Arial"/>
          <w:b w:val="0"/>
          <w:i w:val="0"/>
          <w:sz w:val="17"/>
          <w:szCs w:val="17"/>
          <w:lang w:val="es-MX"/>
        </w:rPr>
        <w:t>C</w:t>
      </w:r>
      <w:r w:rsidRPr="004A1108">
        <w:rPr>
          <w:rFonts w:cs="Arial"/>
          <w:b w:val="0"/>
          <w:i w:val="0"/>
          <w:sz w:val="17"/>
          <w:szCs w:val="17"/>
          <w:lang w:val="es-MX"/>
        </w:rPr>
        <w:t xml:space="preserve">ontrato será establecida por escrito y por mutuo consentimiento de </w:t>
      </w:r>
      <w:r w:rsidRPr="00BA12A3">
        <w:rPr>
          <w:rFonts w:cs="Arial"/>
          <w:bCs/>
          <w:i w:val="0"/>
          <w:sz w:val="17"/>
          <w:szCs w:val="17"/>
          <w:lang w:val="es-MX"/>
        </w:rPr>
        <w:t>“Las Partes”</w:t>
      </w:r>
      <w:r w:rsidRPr="004A1108">
        <w:rPr>
          <w:rFonts w:cs="Arial"/>
          <w:b w:val="0"/>
          <w:i w:val="0"/>
          <w:sz w:val="17"/>
          <w:szCs w:val="17"/>
          <w:lang w:val="es-MX"/>
        </w:rPr>
        <w:t xml:space="preserve"> mediante la formalización de un convenio modificatorio.</w:t>
      </w:r>
    </w:p>
    <w:p w14:paraId="2A75D9BA" w14:textId="77777777" w:rsidR="00923708" w:rsidRPr="004A1108" w:rsidRDefault="00923708" w:rsidP="00923708">
      <w:pPr>
        <w:pStyle w:val="Textoindependiente21"/>
        <w:spacing w:before="0"/>
        <w:ind w:right="-94"/>
        <w:jc w:val="both"/>
        <w:rPr>
          <w:rFonts w:cs="Arial"/>
          <w:b w:val="0"/>
          <w:i w:val="0"/>
          <w:sz w:val="17"/>
          <w:szCs w:val="17"/>
          <w:lang w:val="es-MX"/>
        </w:rPr>
      </w:pPr>
    </w:p>
    <w:p w14:paraId="062E7B3B" w14:textId="77777777" w:rsidR="00923708" w:rsidRPr="00BA12A3" w:rsidRDefault="00923708" w:rsidP="00923708">
      <w:pPr>
        <w:autoSpaceDE w:val="0"/>
        <w:autoSpaceDN w:val="0"/>
        <w:adjustRightInd w:val="0"/>
        <w:jc w:val="both"/>
        <w:rPr>
          <w:rFonts w:ascii="Arial" w:hAnsi="Arial" w:cs="Arial"/>
          <w:b/>
          <w:sz w:val="17"/>
          <w:szCs w:val="17"/>
          <w:u w:val="single"/>
          <w:lang w:eastAsia="es-MX"/>
        </w:rPr>
      </w:pPr>
      <w:r w:rsidRPr="00BA12A3">
        <w:rPr>
          <w:rFonts w:ascii="Arial" w:hAnsi="Arial" w:cs="Arial"/>
          <w:b/>
          <w:sz w:val="17"/>
          <w:szCs w:val="17"/>
          <w:u w:val="single"/>
          <w:lang w:eastAsia="es-MX"/>
        </w:rPr>
        <w:t xml:space="preserve">Vigésima. - Pagos en exceso. </w:t>
      </w:r>
    </w:p>
    <w:p w14:paraId="403A44ED" w14:textId="77777777" w:rsidR="00923708" w:rsidRPr="004A1108" w:rsidRDefault="00923708" w:rsidP="00923708">
      <w:pPr>
        <w:autoSpaceDE w:val="0"/>
        <w:autoSpaceDN w:val="0"/>
        <w:adjustRightInd w:val="0"/>
        <w:jc w:val="both"/>
        <w:rPr>
          <w:rFonts w:ascii="Arial" w:hAnsi="Arial" w:cs="Arial"/>
          <w:sz w:val="17"/>
          <w:szCs w:val="17"/>
          <w:lang w:eastAsia="es-MX"/>
        </w:rPr>
      </w:pPr>
      <w:r w:rsidRPr="00BA12A3">
        <w:rPr>
          <w:rFonts w:ascii="Arial" w:eastAsia="Century Gothic" w:hAnsi="Arial" w:cs="Arial"/>
          <w:sz w:val="17"/>
          <w:szCs w:val="17"/>
          <w:lang w:eastAsia="es-MX"/>
        </w:rPr>
        <w:t xml:space="preserve">De conformidad con lo previsto en el artículo 60, párrafo tercero del </w:t>
      </w:r>
      <w:r w:rsidRPr="00BA12A3">
        <w:rPr>
          <w:rFonts w:ascii="Arial" w:eastAsia="Century Gothic" w:hAnsi="Arial" w:cs="Arial"/>
          <w:b/>
          <w:bCs/>
          <w:sz w:val="17"/>
          <w:szCs w:val="17"/>
          <w:lang w:eastAsia="es-MX"/>
        </w:rPr>
        <w:t xml:space="preserve">“Reglamento”, </w:t>
      </w:r>
      <w:r w:rsidRPr="00BA12A3">
        <w:rPr>
          <w:rFonts w:ascii="Arial" w:eastAsia="Century Gothic" w:hAnsi="Arial" w:cs="Arial"/>
          <w:sz w:val="17"/>
          <w:szCs w:val="17"/>
          <w:lang w:eastAsia="es-MX"/>
        </w:rPr>
        <w:t xml:space="preserve">en caso de que el </w:t>
      </w:r>
      <w:r w:rsidRPr="00BA12A3">
        <w:rPr>
          <w:rFonts w:ascii="Arial" w:eastAsia="Century Gothic" w:hAnsi="Arial" w:cs="Arial"/>
          <w:b/>
          <w:bCs/>
          <w:sz w:val="17"/>
          <w:szCs w:val="17"/>
          <w:lang w:eastAsia="es-MX"/>
        </w:rPr>
        <w:t xml:space="preserve">“Proveedor” </w:t>
      </w:r>
      <w:r w:rsidRPr="00BA12A3">
        <w:rPr>
          <w:rFonts w:ascii="Arial" w:eastAsia="Century Gothic" w:hAnsi="Arial" w:cs="Arial"/>
          <w:sz w:val="17"/>
          <w:szCs w:val="17"/>
          <w:lang w:eastAsia="es-MX"/>
        </w:rPr>
        <w:t>haya recibido pagos en exceso</w:t>
      </w:r>
      <w:r w:rsidRPr="004A1108">
        <w:rPr>
          <w:rFonts w:ascii="Arial" w:hAnsi="Arial" w:cs="Arial"/>
          <w:sz w:val="17"/>
          <w:szCs w:val="17"/>
          <w:lang w:eastAsia="es-MX"/>
        </w:rPr>
        <w:t>, éste deberá reintegrar las cantidades pagadas en exceso más los intereses correspondientes, conforme a la tasa que será igual a la establecida por la Ley de Ingresos de la Federación del ejercicio fiscal que corresponda, como si se tratara del supuesto de prórroga para el pago de créditos fiscales. Los cargos se calcularán sobre las cantidades pagadas en exceso y se computarán por días naturales, contados a partir de la fecha del pago hasta la fecha en que se pongan efectivamente las cantidades a disposición del “</w:t>
      </w:r>
      <w:r w:rsidRPr="004A1108">
        <w:rPr>
          <w:rFonts w:ascii="Arial" w:hAnsi="Arial" w:cs="Arial"/>
          <w:b/>
          <w:sz w:val="17"/>
          <w:szCs w:val="17"/>
          <w:lang w:eastAsia="es-MX"/>
        </w:rPr>
        <w:t>Instituto”</w:t>
      </w:r>
      <w:r>
        <w:rPr>
          <w:rFonts w:ascii="Arial" w:hAnsi="Arial" w:cs="Arial"/>
          <w:sz w:val="17"/>
          <w:szCs w:val="17"/>
          <w:lang w:eastAsia="es-MX"/>
        </w:rPr>
        <w:t>.</w:t>
      </w:r>
    </w:p>
    <w:p w14:paraId="1672FE4F" w14:textId="77777777" w:rsidR="00923708" w:rsidRPr="004A1108" w:rsidRDefault="00923708" w:rsidP="00923708">
      <w:pPr>
        <w:pStyle w:val="Textoindependiente"/>
        <w:ind w:right="-94"/>
        <w:rPr>
          <w:rFonts w:cs="Arial"/>
          <w:sz w:val="17"/>
          <w:szCs w:val="17"/>
        </w:rPr>
      </w:pPr>
    </w:p>
    <w:p w14:paraId="5492D7BE"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 xml:space="preserve">Vigésima </w:t>
      </w:r>
      <w:proofErr w:type="gramStart"/>
      <w:r w:rsidRPr="004A1108">
        <w:rPr>
          <w:rFonts w:cs="Arial"/>
          <w:b/>
          <w:sz w:val="17"/>
          <w:szCs w:val="17"/>
          <w:u w:val="single"/>
        </w:rPr>
        <w:t>Primera.-</w:t>
      </w:r>
      <w:proofErr w:type="gramEnd"/>
      <w:r w:rsidRPr="004A1108">
        <w:rPr>
          <w:rFonts w:cs="Arial"/>
          <w:sz w:val="17"/>
          <w:szCs w:val="17"/>
          <w:u w:val="single"/>
        </w:rPr>
        <w:t xml:space="preserve"> </w:t>
      </w:r>
      <w:r w:rsidRPr="004A1108">
        <w:rPr>
          <w:rFonts w:cs="Arial"/>
          <w:b/>
          <w:sz w:val="17"/>
          <w:szCs w:val="17"/>
          <w:u w:val="single"/>
        </w:rPr>
        <w:t>Caso fortuito o fuerza mayor.</w:t>
      </w:r>
    </w:p>
    <w:p w14:paraId="206B72F6" w14:textId="77777777" w:rsidR="00923708" w:rsidRPr="004A1108" w:rsidRDefault="00923708" w:rsidP="00923708">
      <w:pPr>
        <w:pStyle w:val="Textoindependiente"/>
        <w:ind w:right="-94"/>
        <w:rPr>
          <w:rFonts w:cs="Arial"/>
          <w:sz w:val="17"/>
          <w:szCs w:val="17"/>
          <w:lang w:eastAsia="es-MX"/>
        </w:rPr>
      </w:pPr>
      <w:r w:rsidRPr="009F7128">
        <w:rPr>
          <w:rFonts w:eastAsia="Century Gothic" w:cs="Arial"/>
          <w:sz w:val="17"/>
          <w:szCs w:val="17"/>
        </w:rPr>
        <w:t xml:space="preserve">En observancia a lo previsto en el artículo 105, fracción X de las </w:t>
      </w:r>
      <w:r w:rsidRPr="009F7128">
        <w:rPr>
          <w:rFonts w:eastAsia="Century Gothic" w:cs="Arial"/>
          <w:b/>
          <w:bCs/>
          <w:sz w:val="17"/>
          <w:szCs w:val="17"/>
        </w:rPr>
        <w:t xml:space="preserve">“POBALINES”, </w:t>
      </w:r>
      <w:r w:rsidRPr="009F7128">
        <w:rPr>
          <w:rFonts w:eastAsia="Century Gothic" w:cs="Arial"/>
          <w:sz w:val="17"/>
          <w:szCs w:val="17"/>
        </w:rPr>
        <w:t xml:space="preserve">el </w:t>
      </w:r>
      <w:r w:rsidRPr="009F7128">
        <w:rPr>
          <w:rFonts w:eastAsia="Century Gothic" w:cs="Arial"/>
          <w:b/>
          <w:bCs/>
          <w:sz w:val="17"/>
          <w:szCs w:val="17"/>
        </w:rPr>
        <w:t>“Instituto”</w:t>
      </w:r>
      <w:r w:rsidRPr="009F7128">
        <w:rPr>
          <w:rFonts w:eastAsia="Century Gothic" w:cs="Arial"/>
          <w:sz w:val="17"/>
          <w:szCs w:val="17"/>
        </w:rPr>
        <w:t xml:space="preserve"> y el </w:t>
      </w:r>
      <w:r w:rsidRPr="009F7128">
        <w:rPr>
          <w:rFonts w:eastAsia="Century Gothic" w:cs="Arial"/>
          <w:b/>
          <w:bCs/>
          <w:sz w:val="17"/>
          <w:szCs w:val="17"/>
        </w:rPr>
        <w:t>“Proveedor”</w:t>
      </w:r>
      <w:r w:rsidRPr="009F7128">
        <w:rPr>
          <w:rFonts w:eastAsia="Century Gothic" w:cs="Arial"/>
          <w:sz w:val="17"/>
          <w:szCs w:val="17"/>
        </w:rPr>
        <w:t>,</w:t>
      </w:r>
      <w:r w:rsidRPr="009F7128">
        <w:rPr>
          <w:rFonts w:eastAsia="Century Gothic" w:cs="Arial"/>
          <w:b/>
          <w:sz w:val="17"/>
          <w:szCs w:val="17"/>
        </w:rPr>
        <w:t xml:space="preserve"> </w:t>
      </w:r>
      <w:r w:rsidRPr="009F7128">
        <w:rPr>
          <w:rFonts w:eastAsia="Century Gothic" w:cs="Arial"/>
          <w:sz w:val="17"/>
          <w:szCs w:val="17"/>
        </w:rPr>
        <w:t xml:space="preserve">no serán responsables por cualquier retraso en el cumplimiento de sus obligaciones derivadas del presente Contrato cuando ello obedezca acaso fortuito o de fuerza mayor debidamente acreditados, por lo que para el caso de presentarse alguno de los supuestos citados, el Administrador del Contrato, a solicitud expresa del </w:t>
      </w:r>
      <w:r w:rsidRPr="009F7128">
        <w:rPr>
          <w:rFonts w:eastAsia="Century Gothic" w:cs="Arial"/>
          <w:b/>
          <w:bCs/>
          <w:sz w:val="17"/>
          <w:szCs w:val="17"/>
        </w:rPr>
        <w:t xml:space="preserve">“Proveedor” </w:t>
      </w:r>
      <w:r w:rsidRPr="009F7128">
        <w:rPr>
          <w:rFonts w:eastAsia="Century Gothic" w:cs="Arial"/>
          <w:sz w:val="17"/>
          <w:szCs w:val="17"/>
        </w:rPr>
        <w:t>podrá otorgar un plazo mayor para la prestación del servicio</w:t>
      </w:r>
      <w:r w:rsidRPr="004A1108">
        <w:rPr>
          <w:rFonts w:cs="Arial"/>
          <w:bCs/>
          <w:sz w:val="17"/>
          <w:szCs w:val="17"/>
        </w:rPr>
        <w:t>.</w:t>
      </w:r>
      <w:r w:rsidRPr="004A1108">
        <w:rPr>
          <w:rFonts w:cs="Arial"/>
          <w:b/>
          <w:sz w:val="17"/>
          <w:szCs w:val="17"/>
          <w:lang w:eastAsia="es-MX"/>
        </w:rPr>
        <w:t xml:space="preserve"> </w:t>
      </w:r>
      <w:r w:rsidRPr="004A1108">
        <w:rPr>
          <w:rFonts w:cs="Arial"/>
          <w:sz w:val="17"/>
          <w:szCs w:val="17"/>
          <w:lang w:eastAsia="es-MX"/>
        </w:rPr>
        <w:t xml:space="preserve">La petición que formule el </w:t>
      </w:r>
      <w:r w:rsidRPr="004A1108">
        <w:rPr>
          <w:rFonts w:cs="Arial"/>
          <w:b/>
          <w:bCs/>
          <w:sz w:val="17"/>
          <w:szCs w:val="17"/>
        </w:rPr>
        <w:t xml:space="preserve">“Proveedor” </w:t>
      </w:r>
      <w:r w:rsidRPr="004A1108">
        <w:rPr>
          <w:rFonts w:cs="Arial"/>
          <w:sz w:val="17"/>
          <w:szCs w:val="17"/>
          <w:lang w:eastAsia="es-MX"/>
        </w:rPr>
        <w:t xml:space="preserve">deberá constar por escrito y únicamente será procedente con anterioridad a la fecha en que conforme al </w:t>
      </w:r>
      <w:r>
        <w:rPr>
          <w:rFonts w:cs="Arial"/>
          <w:sz w:val="17"/>
          <w:szCs w:val="17"/>
          <w:lang w:eastAsia="es-MX"/>
        </w:rPr>
        <w:t>C</w:t>
      </w:r>
      <w:r w:rsidRPr="004A1108">
        <w:rPr>
          <w:rFonts w:cs="Arial"/>
          <w:sz w:val="17"/>
          <w:szCs w:val="17"/>
          <w:lang w:eastAsia="es-MX"/>
        </w:rPr>
        <w:t>ontrato se haga exigible su cumplimiento.</w:t>
      </w:r>
    </w:p>
    <w:p w14:paraId="55260029" w14:textId="77777777" w:rsidR="00923708" w:rsidRPr="004A1108" w:rsidRDefault="00923708" w:rsidP="00923708">
      <w:pPr>
        <w:pStyle w:val="Textoindependiente"/>
        <w:ind w:right="-94"/>
        <w:rPr>
          <w:rFonts w:cs="Arial"/>
          <w:b/>
          <w:sz w:val="17"/>
          <w:szCs w:val="17"/>
          <w:u w:val="single"/>
        </w:rPr>
      </w:pPr>
    </w:p>
    <w:p w14:paraId="2DE118F6"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lastRenderedPageBreak/>
        <w:t xml:space="preserve">Vigésima </w:t>
      </w:r>
      <w:proofErr w:type="gramStart"/>
      <w:r w:rsidRPr="004A1108">
        <w:rPr>
          <w:rFonts w:cs="Arial"/>
          <w:b/>
          <w:sz w:val="17"/>
          <w:szCs w:val="17"/>
          <w:u w:val="single"/>
        </w:rPr>
        <w:t>Segunda.-</w:t>
      </w:r>
      <w:proofErr w:type="gramEnd"/>
      <w:r w:rsidRPr="004A1108">
        <w:rPr>
          <w:rFonts w:cs="Arial"/>
          <w:b/>
          <w:sz w:val="17"/>
          <w:szCs w:val="17"/>
          <w:u w:val="single"/>
        </w:rPr>
        <w:t xml:space="preserve"> Vicios del consentimiento. </w:t>
      </w:r>
    </w:p>
    <w:p w14:paraId="2F8756B5" w14:textId="77777777" w:rsidR="00923708" w:rsidRPr="004A1108" w:rsidRDefault="00923708" w:rsidP="00923708">
      <w:pPr>
        <w:pStyle w:val="Textoindependiente"/>
        <w:ind w:right="-94"/>
        <w:rPr>
          <w:rFonts w:cs="Arial"/>
          <w:sz w:val="17"/>
          <w:szCs w:val="17"/>
          <w:u w:val="single"/>
        </w:rPr>
      </w:pPr>
      <w:r w:rsidRPr="007F2244">
        <w:rPr>
          <w:rFonts w:cs="Arial"/>
          <w:sz w:val="17"/>
          <w:szCs w:val="17"/>
          <w:u w:val="single"/>
        </w:rPr>
        <w:t>De acuerdo con los artículos 1812, 1813, 1815, 1816, 1817 y 1818 del Código Civil Federal, “Las Partes”</w:t>
      </w:r>
      <w:r>
        <w:rPr>
          <w:rFonts w:cs="Arial"/>
          <w:sz w:val="17"/>
          <w:szCs w:val="17"/>
          <w:u w:val="single"/>
        </w:rPr>
        <w:t xml:space="preserve"> </w:t>
      </w:r>
      <w:r w:rsidRPr="007F2244">
        <w:rPr>
          <w:rFonts w:cs="Arial"/>
          <w:sz w:val="17"/>
          <w:szCs w:val="17"/>
          <w:u w:val="single"/>
        </w:rPr>
        <w:t xml:space="preserve">reconocen que en la celebración del presente Contrato no ha mediado error, dolo, lesión, violencia, mala fe, ni vicio alguno del consentimiento que pudiera invalidarlo o </w:t>
      </w:r>
      <w:proofErr w:type="spellStart"/>
      <w:r w:rsidRPr="007F2244">
        <w:rPr>
          <w:rFonts w:cs="Arial"/>
          <w:sz w:val="17"/>
          <w:szCs w:val="17"/>
          <w:u w:val="single"/>
        </w:rPr>
        <w:t>nulificarlo</w:t>
      </w:r>
      <w:proofErr w:type="spellEnd"/>
      <w:r w:rsidRPr="007F2244">
        <w:rPr>
          <w:rFonts w:cs="Arial"/>
          <w:sz w:val="17"/>
          <w:szCs w:val="17"/>
          <w:u w:val="single"/>
        </w:rPr>
        <w:t>.</w:t>
      </w:r>
    </w:p>
    <w:p w14:paraId="76162036" w14:textId="77777777" w:rsidR="00923708" w:rsidRPr="004A1108" w:rsidRDefault="00923708" w:rsidP="00923708">
      <w:pPr>
        <w:pStyle w:val="Textoindependiente"/>
        <w:ind w:right="-94"/>
        <w:rPr>
          <w:rFonts w:cs="Arial"/>
          <w:sz w:val="17"/>
          <w:szCs w:val="17"/>
        </w:rPr>
      </w:pPr>
    </w:p>
    <w:p w14:paraId="49DEBC3D" w14:textId="77777777" w:rsidR="00923708" w:rsidRPr="004A1108" w:rsidRDefault="00923708" w:rsidP="00923708">
      <w:pPr>
        <w:pStyle w:val="Textoindependiente"/>
        <w:ind w:right="-94"/>
        <w:outlineLvl w:val="0"/>
        <w:rPr>
          <w:rFonts w:cs="Arial"/>
          <w:b/>
          <w:sz w:val="17"/>
          <w:szCs w:val="17"/>
          <w:u w:val="single"/>
        </w:rPr>
      </w:pPr>
      <w:r w:rsidRPr="004A1108">
        <w:rPr>
          <w:rFonts w:cs="Arial"/>
          <w:b/>
          <w:sz w:val="17"/>
          <w:szCs w:val="17"/>
          <w:u w:val="single"/>
        </w:rPr>
        <w:t xml:space="preserve">Vigésima </w:t>
      </w:r>
      <w:proofErr w:type="gramStart"/>
      <w:r w:rsidRPr="004A1108">
        <w:rPr>
          <w:rFonts w:cs="Arial"/>
          <w:b/>
          <w:sz w:val="17"/>
          <w:szCs w:val="17"/>
          <w:u w:val="single"/>
        </w:rPr>
        <w:t>Tercera.-</w:t>
      </w:r>
      <w:proofErr w:type="gramEnd"/>
      <w:r w:rsidRPr="004A1108">
        <w:rPr>
          <w:rFonts w:cs="Arial"/>
          <w:b/>
          <w:sz w:val="17"/>
          <w:szCs w:val="17"/>
          <w:u w:val="single"/>
        </w:rPr>
        <w:t xml:space="preserve"> Notificaciones.</w:t>
      </w:r>
    </w:p>
    <w:p w14:paraId="00E85D7C" w14:textId="77777777" w:rsidR="00923708" w:rsidRPr="004A1108" w:rsidRDefault="00923708" w:rsidP="00923708">
      <w:pPr>
        <w:ind w:right="-94"/>
        <w:jc w:val="both"/>
        <w:rPr>
          <w:rFonts w:ascii="Arial" w:hAnsi="Arial" w:cs="Arial"/>
          <w:sz w:val="17"/>
          <w:szCs w:val="17"/>
        </w:rPr>
      </w:pPr>
      <w:r w:rsidRPr="009F7128">
        <w:rPr>
          <w:rFonts w:ascii="Arial" w:eastAsia="Century Gothic" w:hAnsi="Arial" w:cs="Arial"/>
          <w:sz w:val="17"/>
          <w:szCs w:val="17"/>
        </w:rPr>
        <w:t xml:space="preserve">En cumplimiento a lo establecido en el numeral 65, párrafos primero y segundo de las </w:t>
      </w:r>
      <w:r w:rsidRPr="009F7128">
        <w:rPr>
          <w:rFonts w:ascii="Arial" w:eastAsia="Century Gothic" w:hAnsi="Arial" w:cs="Arial"/>
          <w:b/>
          <w:bCs/>
          <w:sz w:val="17"/>
          <w:szCs w:val="17"/>
        </w:rPr>
        <w:t xml:space="preserve">“POBALINES”, </w:t>
      </w:r>
      <w:r>
        <w:rPr>
          <w:rFonts w:ascii="Arial" w:hAnsi="Arial" w:cs="Arial"/>
          <w:sz w:val="17"/>
          <w:szCs w:val="17"/>
        </w:rPr>
        <w:t>t</w:t>
      </w:r>
      <w:r w:rsidRPr="004A1108">
        <w:rPr>
          <w:rFonts w:ascii="Arial" w:hAnsi="Arial" w:cs="Arial"/>
          <w:sz w:val="17"/>
          <w:szCs w:val="17"/>
        </w:rPr>
        <w:t xml:space="preserve">odas las notificaciones entre </w:t>
      </w:r>
      <w:r w:rsidRPr="009F7128">
        <w:rPr>
          <w:rFonts w:ascii="Arial" w:hAnsi="Arial" w:cs="Arial"/>
          <w:b/>
          <w:bCs/>
          <w:sz w:val="17"/>
          <w:szCs w:val="17"/>
        </w:rPr>
        <w:t>“Las Partes”</w:t>
      </w:r>
      <w:r w:rsidRPr="004A1108">
        <w:rPr>
          <w:rFonts w:ascii="Arial" w:hAnsi="Arial" w:cs="Arial"/>
          <w:sz w:val="17"/>
          <w:szCs w:val="17"/>
        </w:rPr>
        <w:t xml:space="preserve"> se harán por escrito en los domicilios señalados en la declaración </w:t>
      </w:r>
      <w:r w:rsidRPr="004A1108">
        <w:rPr>
          <w:rFonts w:ascii="Arial" w:hAnsi="Arial" w:cs="Arial"/>
          <w:b/>
          <w:sz w:val="17"/>
          <w:szCs w:val="17"/>
        </w:rPr>
        <w:t>II.</w:t>
      </w:r>
      <w:r w:rsidRPr="00703AD0">
        <w:rPr>
          <w:rFonts w:ascii="Arial" w:hAnsi="Arial" w:cs="Arial"/>
          <w:b/>
          <w:sz w:val="17"/>
          <w:szCs w:val="17"/>
          <w:highlight w:val="lightGray"/>
        </w:rPr>
        <w:t>_</w:t>
      </w:r>
      <w:r w:rsidRPr="004A1108">
        <w:rPr>
          <w:rFonts w:ascii="Arial" w:hAnsi="Arial" w:cs="Arial"/>
          <w:b/>
          <w:sz w:val="17"/>
          <w:szCs w:val="17"/>
        </w:rPr>
        <w:t xml:space="preserve"> </w:t>
      </w:r>
      <w:r w:rsidRPr="004A1108">
        <w:rPr>
          <w:rFonts w:ascii="Arial" w:hAnsi="Arial" w:cs="Arial"/>
          <w:sz w:val="17"/>
          <w:szCs w:val="17"/>
        </w:rPr>
        <w:t>y</w:t>
      </w:r>
      <w:r w:rsidRPr="004A1108">
        <w:rPr>
          <w:rFonts w:ascii="Arial" w:hAnsi="Arial" w:cs="Arial"/>
          <w:b/>
          <w:sz w:val="17"/>
          <w:szCs w:val="17"/>
        </w:rPr>
        <w:t xml:space="preserve"> </w:t>
      </w:r>
      <w:r w:rsidRPr="004A1108">
        <w:rPr>
          <w:rFonts w:ascii="Arial" w:hAnsi="Arial" w:cs="Arial"/>
          <w:sz w:val="17"/>
          <w:szCs w:val="17"/>
        </w:rPr>
        <w:t>en la</w:t>
      </w:r>
      <w:r w:rsidRPr="004A1108">
        <w:rPr>
          <w:rFonts w:ascii="Arial" w:hAnsi="Arial" w:cs="Arial"/>
          <w:b/>
          <w:sz w:val="17"/>
          <w:szCs w:val="17"/>
        </w:rPr>
        <w:t xml:space="preserve"> Cláusula</w:t>
      </w:r>
      <w:r w:rsidRPr="004A1108">
        <w:rPr>
          <w:rFonts w:ascii="Arial" w:hAnsi="Arial" w:cs="Arial"/>
          <w:sz w:val="17"/>
          <w:szCs w:val="17"/>
        </w:rPr>
        <w:t xml:space="preserve"> </w:t>
      </w:r>
      <w:r w:rsidRPr="004A1108">
        <w:rPr>
          <w:rFonts w:ascii="Arial" w:hAnsi="Arial" w:cs="Arial"/>
          <w:b/>
          <w:sz w:val="17"/>
          <w:szCs w:val="17"/>
        </w:rPr>
        <w:t xml:space="preserve">Sexta </w:t>
      </w:r>
      <w:r w:rsidRPr="004A1108">
        <w:rPr>
          <w:rFonts w:ascii="Arial" w:hAnsi="Arial" w:cs="Arial"/>
          <w:sz w:val="17"/>
          <w:szCs w:val="17"/>
        </w:rPr>
        <w:t xml:space="preserve">del presente </w:t>
      </w:r>
      <w:r>
        <w:rPr>
          <w:rFonts w:ascii="Arial" w:hAnsi="Arial" w:cs="Arial"/>
          <w:sz w:val="17"/>
          <w:szCs w:val="17"/>
        </w:rPr>
        <w:t>C</w:t>
      </w:r>
      <w:r w:rsidRPr="004A1108">
        <w:rPr>
          <w:rFonts w:ascii="Arial" w:hAnsi="Arial" w:cs="Arial"/>
          <w:sz w:val="17"/>
          <w:szCs w:val="17"/>
        </w:rPr>
        <w:t>ontrato, y en caso de que alguno cambie de domicilio, se obliga a comunicarlo por escrito al otro con 15 (quince) días naturales de anticipación, en la inteligencia que de no hacerlo serán válidas las que se practiquen en los domicilios antes señalados.</w:t>
      </w:r>
    </w:p>
    <w:p w14:paraId="6D57120B" w14:textId="77777777" w:rsidR="00923708" w:rsidRPr="004A1108" w:rsidRDefault="00923708" w:rsidP="00923708">
      <w:pPr>
        <w:ind w:right="-94"/>
        <w:jc w:val="both"/>
        <w:rPr>
          <w:rFonts w:ascii="Arial" w:hAnsi="Arial" w:cs="Arial"/>
          <w:sz w:val="17"/>
          <w:szCs w:val="17"/>
        </w:rPr>
      </w:pPr>
    </w:p>
    <w:p w14:paraId="405C3273" w14:textId="77777777" w:rsidR="00923708" w:rsidRPr="004A1108" w:rsidRDefault="00923708" w:rsidP="00923708">
      <w:pPr>
        <w:ind w:left="708" w:right="-94" w:hanging="708"/>
        <w:jc w:val="both"/>
        <w:outlineLvl w:val="0"/>
        <w:rPr>
          <w:rFonts w:ascii="Arial" w:hAnsi="Arial" w:cs="Arial"/>
          <w:sz w:val="17"/>
          <w:szCs w:val="17"/>
          <w:u w:val="single"/>
        </w:rPr>
      </w:pPr>
      <w:r w:rsidRPr="004A1108">
        <w:rPr>
          <w:rFonts w:ascii="Arial" w:hAnsi="Arial" w:cs="Arial"/>
          <w:b/>
          <w:sz w:val="17"/>
          <w:szCs w:val="17"/>
          <w:u w:val="single"/>
          <w:lang w:val="es-ES_tradnl"/>
        </w:rPr>
        <w:t xml:space="preserve">Vigésima </w:t>
      </w:r>
      <w:proofErr w:type="gramStart"/>
      <w:r w:rsidRPr="004A1108">
        <w:rPr>
          <w:rFonts w:ascii="Arial" w:hAnsi="Arial" w:cs="Arial"/>
          <w:b/>
          <w:sz w:val="17"/>
          <w:szCs w:val="17"/>
          <w:u w:val="single"/>
          <w:lang w:val="es-ES_tradnl"/>
        </w:rPr>
        <w:t>Cuarta.</w:t>
      </w:r>
      <w:r w:rsidRPr="004A1108">
        <w:rPr>
          <w:rFonts w:ascii="Arial" w:hAnsi="Arial" w:cs="Arial"/>
          <w:b/>
          <w:sz w:val="17"/>
          <w:szCs w:val="17"/>
          <w:u w:val="single"/>
        </w:rPr>
        <w:t>-</w:t>
      </w:r>
      <w:proofErr w:type="gramEnd"/>
      <w:r w:rsidRPr="004A1108">
        <w:rPr>
          <w:rFonts w:ascii="Arial" w:hAnsi="Arial" w:cs="Arial"/>
          <w:b/>
          <w:sz w:val="17"/>
          <w:szCs w:val="17"/>
          <w:u w:val="single"/>
        </w:rPr>
        <w:t xml:space="preserve"> </w:t>
      </w:r>
      <w:r w:rsidRPr="004A1108">
        <w:rPr>
          <w:rFonts w:ascii="Arial" w:hAnsi="Arial" w:cs="Arial"/>
          <w:b/>
          <w:bCs/>
          <w:sz w:val="17"/>
          <w:szCs w:val="17"/>
          <w:u w:val="single"/>
        </w:rPr>
        <w:t>No discriminación.</w:t>
      </w:r>
    </w:p>
    <w:p w14:paraId="2C082DEF" w14:textId="77777777" w:rsidR="00923708" w:rsidRPr="004A1108" w:rsidRDefault="00923708" w:rsidP="00923708">
      <w:pPr>
        <w:ind w:right="-94"/>
        <w:jc w:val="both"/>
        <w:rPr>
          <w:rFonts w:ascii="Arial" w:hAnsi="Arial" w:cs="Arial"/>
          <w:sz w:val="17"/>
          <w:szCs w:val="17"/>
        </w:rPr>
      </w:pPr>
      <w:r w:rsidRPr="004A1108">
        <w:rPr>
          <w:rFonts w:ascii="Arial" w:hAnsi="Arial" w:cs="Arial"/>
          <w:sz w:val="17"/>
          <w:szCs w:val="17"/>
        </w:rPr>
        <w:t xml:space="preserve">En la ejecución del objeto del presente </w:t>
      </w:r>
      <w:r>
        <w:rPr>
          <w:rFonts w:ascii="Arial" w:hAnsi="Arial" w:cs="Arial"/>
          <w:sz w:val="17"/>
          <w:szCs w:val="17"/>
        </w:rPr>
        <w:t>C</w:t>
      </w:r>
      <w:r w:rsidRPr="004A1108">
        <w:rPr>
          <w:rFonts w:ascii="Arial" w:hAnsi="Arial" w:cs="Arial"/>
          <w:sz w:val="17"/>
          <w:szCs w:val="17"/>
        </w:rPr>
        <w:t xml:space="preserve">ontrato, el </w:t>
      </w:r>
      <w:r w:rsidRPr="004A1108">
        <w:rPr>
          <w:rFonts w:ascii="Arial" w:hAnsi="Arial" w:cs="Arial"/>
          <w:b/>
          <w:bCs/>
          <w:sz w:val="17"/>
          <w:szCs w:val="17"/>
        </w:rPr>
        <w:t>“Proveedor”</w:t>
      </w:r>
      <w:r w:rsidRPr="004A1108">
        <w:rPr>
          <w:rFonts w:ascii="Arial" w:hAnsi="Arial" w:cs="Arial"/>
          <w:sz w:val="17"/>
          <w:szCs w:val="17"/>
        </w:rPr>
        <w:t xml:space="preserve"> deberá evitar cualquier conducta que implique una discriminación por origen étnico o nacional, género, edad, condición social, salud, religión, opiniones, preferencias sexuales, estado civil o cualquier otra que atente contra la dignidad humana, y deberá cumplir con las disposiciones laborales de equidad y género que le correspondan de conformidad con la legislación aplicable.</w:t>
      </w:r>
    </w:p>
    <w:p w14:paraId="50D70097" w14:textId="77777777" w:rsidR="00923708" w:rsidRPr="004A1108" w:rsidRDefault="00923708" w:rsidP="00923708">
      <w:pPr>
        <w:ind w:right="-94"/>
        <w:jc w:val="both"/>
        <w:rPr>
          <w:rFonts w:ascii="Arial" w:hAnsi="Arial" w:cs="Arial"/>
          <w:sz w:val="17"/>
          <w:szCs w:val="17"/>
        </w:rPr>
      </w:pPr>
    </w:p>
    <w:p w14:paraId="633E87BB" w14:textId="77777777" w:rsidR="00923708" w:rsidRDefault="00923708" w:rsidP="00923708">
      <w:pPr>
        <w:pStyle w:val="Textoindependiente3"/>
        <w:ind w:right="-94"/>
        <w:jc w:val="left"/>
        <w:outlineLvl w:val="0"/>
        <w:rPr>
          <w:rFonts w:cs="Arial"/>
          <w:sz w:val="17"/>
          <w:szCs w:val="17"/>
          <w:u w:val="single"/>
          <w:lang w:val="es-MX"/>
        </w:rPr>
      </w:pPr>
      <w:r w:rsidRPr="004A1108">
        <w:rPr>
          <w:rFonts w:cs="Arial"/>
          <w:sz w:val="17"/>
          <w:szCs w:val="17"/>
          <w:u w:val="single"/>
          <w:lang w:val="es-MX"/>
        </w:rPr>
        <w:t xml:space="preserve">Vigésima </w:t>
      </w:r>
      <w:proofErr w:type="gramStart"/>
      <w:r w:rsidRPr="004A1108">
        <w:rPr>
          <w:rFonts w:cs="Arial"/>
          <w:sz w:val="17"/>
          <w:szCs w:val="17"/>
          <w:u w:val="single"/>
          <w:lang w:val="es-MX"/>
        </w:rPr>
        <w:t>Quinta.-</w:t>
      </w:r>
      <w:proofErr w:type="gramEnd"/>
      <w:r w:rsidRPr="004A1108">
        <w:rPr>
          <w:rFonts w:cs="Arial"/>
          <w:sz w:val="17"/>
          <w:szCs w:val="17"/>
          <w:u w:val="single"/>
          <w:lang w:val="es-MX"/>
        </w:rPr>
        <w:t xml:space="preserve"> </w:t>
      </w:r>
      <w:r w:rsidRPr="00EA3941">
        <w:rPr>
          <w:rFonts w:cs="Arial"/>
          <w:sz w:val="17"/>
          <w:szCs w:val="17"/>
          <w:u w:val="single"/>
          <w:lang w:val="es-MX"/>
        </w:rPr>
        <w:t xml:space="preserve">Ética y Conducta. </w:t>
      </w:r>
    </w:p>
    <w:p w14:paraId="70E9F9D5" w14:textId="6842E0D1" w:rsidR="00923708" w:rsidRPr="00EA3941" w:rsidRDefault="00923708" w:rsidP="00923708">
      <w:pPr>
        <w:pStyle w:val="Textoindependiente3"/>
        <w:ind w:right="-94"/>
        <w:outlineLvl w:val="0"/>
        <w:rPr>
          <w:rFonts w:cs="Arial"/>
          <w:b w:val="0"/>
          <w:bCs/>
          <w:sz w:val="17"/>
          <w:szCs w:val="17"/>
          <w:lang w:val="es-MX"/>
        </w:rPr>
      </w:pPr>
      <w:r w:rsidRPr="00EA3941">
        <w:rPr>
          <w:rFonts w:cs="Arial"/>
          <w:b w:val="0"/>
          <w:bCs/>
          <w:sz w:val="17"/>
          <w:szCs w:val="17"/>
          <w:lang w:val="es-MX"/>
        </w:rPr>
        <w:t xml:space="preserve">El </w:t>
      </w:r>
      <w:r w:rsidRPr="00EA3941">
        <w:rPr>
          <w:rFonts w:cs="Arial"/>
          <w:sz w:val="17"/>
          <w:szCs w:val="17"/>
          <w:lang w:val="es-MX"/>
        </w:rPr>
        <w:t>“Proveedor”</w:t>
      </w:r>
      <w:r w:rsidRPr="00EA3941">
        <w:rPr>
          <w:rFonts w:cs="Arial"/>
          <w:b w:val="0"/>
          <w:bCs/>
          <w:sz w:val="17"/>
          <w:szCs w:val="17"/>
          <w:lang w:val="es-MX"/>
        </w:rPr>
        <w:t>, se compromete a que el personal designado</w:t>
      </w:r>
      <w:r>
        <w:rPr>
          <w:rFonts w:cs="Arial"/>
          <w:b w:val="0"/>
          <w:bCs/>
          <w:sz w:val="17"/>
          <w:szCs w:val="17"/>
          <w:lang w:val="es-MX"/>
        </w:rPr>
        <w:t xml:space="preserve"> </w:t>
      </w:r>
      <w:r w:rsidRPr="00EA3941">
        <w:rPr>
          <w:rFonts w:cs="Arial"/>
          <w:b w:val="0"/>
          <w:bCs/>
          <w:sz w:val="17"/>
          <w:szCs w:val="17"/>
          <w:lang w:val="es-MX"/>
        </w:rPr>
        <w:t xml:space="preserve">para acudir a las instalaciones del </w:t>
      </w:r>
      <w:r w:rsidRPr="00C20FB9">
        <w:rPr>
          <w:rFonts w:cs="Arial"/>
          <w:sz w:val="17"/>
          <w:szCs w:val="17"/>
          <w:lang w:val="es-MX"/>
        </w:rPr>
        <w:t>“Instituto”</w:t>
      </w:r>
      <w:r w:rsidRPr="00EA3941">
        <w:rPr>
          <w:rFonts w:cs="Arial"/>
          <w:b w:val="0"/>
          <w:bCs/>
          <w:sz w:val="17"/>
          <w:szCs w:val="17"/>
          <w:lang w:val="es-MX"/>
        </w:rPr>
        <w:t xml:space="preserve"> a fin de la prestación de los servicios objeto del presente Contrato, se conduzca en todo momento con respeto y apego a los valores, principios y estándares de comportamiento contenidos en el </w:t>
      </w:r>
      <w:r w:rsidR="008D38BF" w:rsidRPr="00EA3941">
        <w:rPr>
          <w:rFonts w:cs="Arial"/>
          <w:b w:val="0"/>
          <w:bCs/>
          <w:sz w:val="17"/>
          <w:szCs w:val="17"/>
          <w:lang w:val="es-MX"/>
        </w:rPr>
        <w:t>Código de Ética de</w:t>
      </w:r>
      <w:r w:rsidR="008D38BF">
        <w:rPr>
          <w:rFonts w:cs="Arial"/>
          <w:b w:val="0"/>
          <w:bCs/>
          <w:sz w:val="17"/>
          <w:szCs w:val="17"/>
          <w:lang w:val="es-MX"/>
        </w:rPr>
        <w:t>l</w:t>
      </w:r>
      <w:r w:rsidR="008D38BF" w:rsidRPr="00EA3941">
        <w:rPr>
          <w:rFonts w:cs="Arial"/>
          <w:b w:val="0"/>
          <w:bCs/>
          <w:sz w:val="17"/>
          <w:szCs w:val="17"/>
          <w:lang w:val="es-MX"/>
        </w:rPr>
        <w:t xml:space="preserve"> </w:t>
      </w:r>
      <w:r w:rsidR="008D38BF" w:rsidRPr="006E0A59">
        <w:rPr>
          <w:rFonts w:cs="Arial"/>
          <w:b w:val="0"/>
          <w:bCs/>
          <w:sz w:val="17"/>
          <w:szCs w:val="17"/>
          <w:lang w:val="es-MX"/>
        </w:rPr>
        <w:t>Instituto Nacional Electoral</w:t>
      </w:r>
      <w:r w:rsidR="008D38BF" w:rsidRPr="00EA3941">
        <w:rPr>
          <w:rFonts w:cs="Arial"/>
          <w:b w:val="0"/>
          <w:bCs/>
          <w:sz w:val="17"/>
          <w:szCs w:val="17"/>
          <w:lang w:val="es-MX"/>
        </w:rPr>
        <w:t xml:space="preserve"> y del Código de Conducta del </w:t>
      </w:r>
      <w:r w:rsidR="008D38BF" w:rsidRPr="000F4634">
        <w:rPr>
          <w:rFonts w:cs="Arial"/>
          <w:b w:val="0"/>
          <w:bCs/>
          <w:sz w:val="17"/>
          <w:szCs w:val="17"/>
          <w:lang w:val="es-MX"/>
        </w:rPr>
        <w:t>Instituto</w:t>
      </w:r>
      <w:r w:rsidR="008D38BF" w:rsidRPr="00EA3941">
        <w:rPr>
          <w:rFonts w:cs="Arial"/>
          <w:b w:val="0"/>
          <w:bCs/>
          <w:sz w:val="17"/>
          <w:szCs w:val="17"/>
          <w:lang w:val="es-MX"/>
        </w:rPr>
        <w:t xml:space="preserve"> </w:t>
      </w:r>
      <w:r w:rsidR="008D38BF" w:rsidRPr="00EA3941" w:rsidDel="007A727E">
        <w:rPr>
          <w:rFonts w:cs="Arial"/>
          <w:b w:val="0"/>
          <w:bCs/>
          <w:sz w:val="17"/>
          <w:szCs w:val="17"/>
          <w:lang w:val="es-MX"/>
        </w:rPr>
        <w:t>Nacional Electoral</w:t>
      </w:r>
      <w:r w:rsidR="008D38BF" w:rsidRPr="00EA3941">
        <w:rPr>
          <w:rFonts w:cs="Arial"/>
          <w:b w:val="0"/>
          <w:bCs/>
          <w:sz w:val="17"/>
          <w:szCs w:val="17"/>
          <w:lang w:val="es-MX"/>
        </w:rPr>
        <w:t xml:space="preserve"> mismos que están disponibles en la página oficial del </w:t>
      </w:r>
      <w:r w:rsidR="008D38BF" w:rsidRPr="008D38BF">
        <w:rPr>
          <w:rFonts w:cs="Arial"/>
          <w:sz w:val="17"/>
          <w:szCs w:val="17"/>
          <w:lang w:val="es-MX"/>
        </w:rPr>
        <w:t>“Instituto”</w:t>
      </w:r>
      <w:r w:rsidR="008D38BF" w:rsidRPr="00EA3941">
        <w:rPr>
          <w:rFonts w:cs="Arial"/>
          <w:b w:val="0"/>
          <w:bCs/>
          <w:sz w:val="17"/>
          <w:szCs w:val="17"/>
          <w:lang w:val="es-MX"/>
        </w:rPr>
        <w:t>.</w:t>
      </w:r>
    </w:p>
    <w:p w14:paraId="5B22459B" w14:textId="77777777" w:rsidR="00923708" w:rsidRDefault="00923708" w:rsidP="00923708">
      <w:pPr>
        <w:pStyle w:val="Textoindependiente3"/>
        <w:ind w:right="-94"/>
        <w:jc w:val="left"/>
        <w:outlineLvl w:val="0"/>
        <w:rPr>
          <w:rFonts w:cs="Arial"/>
          <w:sz w:val="17"/>
          <w:szCs w:val="17"/>
          <w:u w:val="single"/>
          <w:lang w:val="es-MX"/>
        </w:rPr>
      </w:pPr>
    </w:p>
    <w:p w14:paraId="4CD5346F" w14:textId="77777777" w:rsidR="00923708" w:rsidRPr="00C20FB9" w:rsidRDefault="00923708" w:rsidP="00923708">
      <w:pPr>
        <w:ind w:right="-1"/>
        <w:jc w:val="both"/>
        <w:rPr>
          <w:rFonts w:ascii="Arial" w:eastAsia="Century Gothic" w:hAnsi="Arial" w:cs="Arial"/>
          <w:b/>
          <w:bCs/>
          <w:i/>
          <w:iCs/>
          <w:sz w:val="17"/>
          <w:szCs w:val="17"/>
        </w:rPr>
      </w:pPr>
      <w:r w:rsidRPr="00C20FB9">
        <w:rPr>
          <w:rFonts w:ascii="Arial" w:hAnsi="Arial" w:cs="Arial"/>
          <w:i/>
          <w:iCs/>
          <w:sz w:val="17"/>
          <w:szCs w:val="17"/>
          <w:u w:val="single"/>
        </w:rPr>
        <w:t>En su caso</w:t>
      </w:r>
      <w:r w:rsidRPr="00BC22C4">
        <w:rPr>
          <w:rFonts w:cs="Arial"/>
          <w:i/>
          <w:iCs/>
          <w:sz w:val="17"/>
          <w:szCs w:val="17"/>
          <w:u w:val="single"/>
        </w:rPr>
        <w:t xml:space="preserve">, </w:t>
      </w:r>
      <w:r w:rsidRPr="00C20FB9">
        <w:rPr>
          <w:rFonts w:ascii="Arial" w:eastAsia="Century Gothic" w:hAnsi="Arial" w:cs="Arial"/>
          <w:b/>
          <w:bCs/>
          <w:sz w:val="17"/>
          <w:szCs w:val="17"/>
          <w:u w:val="single"/>
        </w:rPr>
        <w:t xml:space="preserve">Vigésima </w:t>
      </w:r>
      <w:proofErr w:type="gramStart"/>
      <w:r>
        <w:rPr>
          <w:rFonts w:ascii="Arial" w:eastAsia="Century Gothic" w:hAnsi="Arial" w:cs="Arial"/>
          <w:b/>
          <w:bCs/>
          <w:sz w:val="17"/>
          <w:szCs w:val="17"/>
          <w:u w:val="single"/>
        </w:rPr>
        <w:t>Quinta</w:t>
      </w:r>
      <w:r w:rsidRPr="00C20FB9">
        <w:rPr>
          <w:rFonts w:ascii="Arial" w:eastAsia="Century Gothic" w:hAnsi="Arial" w:cs="Arial"/>
          <w:b/>
          <w:bCs/>
          <w:sz w:val="17"/>
          <w:szCs w:val="17"/>
          <w:u w:val="single"/>
        </w:rPr>
        <w:t>.-</w:t>
      </w:r>
      <w:proofErr w:type="gramEnd"/>
      <w:r w:rsidRPr="00C20FB9">
        <w:rPr>
          <w:rFonts w:ascii="Arial" w:eastAsia="Century Gothic" w:hAnsi="Arial" w:cs="Arial"/>
          <w:b/>
          <w:bCs/>
          <w:sz w:val="17"/>
          <w:szCs w:val="17"/>
          <w:u w:val="single"/>
        </w:rPr>
        <w:t xml:space="preserve"> Derechos de Autor</w:t>
      </w:r>
      <w:r w:rsidRPr="00C20FB9">
        <w:rPr>
          <w:rFonts w:ascii="Arial" w:eastAsia="Century Gothic" w:hAnsi="Arial" w:cs="Arial"/>
          <w:b/>
          <w:bCs/>
          <w:sz w:val="17"/>
          <w:szCs w:val="17"/>
        </w:rPr>
        <w:t xml:space="preserve">. </w:t>
      </w:r>
      <w:r w:rsidRPr="00C20FB9">
        <w:rPr>
          <w:rFonts w:ascii="Arial" w:eastAsia="Century Gothic" w:hAnsi="Arial" w:cs="Arial"/>
          <w:b/>
          <w:bCs/>
          <w:i/>
          <w:iCs/>
          <w:sz w:val="17"/>
          <w:szCs w:val="17"/>
        </w:rPr>
        <w:t>(En su caso tendrá que incluirse)</w:t>
      </w:r>
    </w:p>
    <w:p w14:paraId="2A495A18"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reconoce que todos los productos, documentos, bases de datos, instrumentos de recolección, metodologías, procedimientos y demás materiales generados o utilizados en el marco del presente Contrato constituyen propiedad exclusiva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aun cuando hayan sido desarrollados total o parcialmente por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w:t>
      </w:r>
    </w:p>
    <w:p w14:paraId="5B122767" w14:textId="77777777" w:rsidR="00923708" w:rsidRPr="00C20FB9" w:rsidRDefault="00923708" w:rsidP="00923708">
      <w:pPr>
        <w:ind w:right="-1"/>
        <w:jc w:val="both"/>
        <w:rPr>
          <w:rFonts w:ascii="Arial" w:eastAsia="Century Gothic" w:hAnsi="Arial" w:cs="Arial"/>
          <w:sz w:val="17"/>
          <w:szCs w:val="17"/>
        </w:rPr>
      </w:pPr>
    </w:p>
    <w:p w14:paraId="627E8EB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Por lo tanto, en caso de que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haya aportado propuestas metodológicas, conceptuales o instrumentales como parte de la prestación del servicio objeto del presente Contrato, cede en este acto a favor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forma irrevocable, todos los derechos patrimoniales de autor, para su reproducción, adaptación, modificación, distribución y utilización libre en futuras ocasiones, sin que ello implique reconocimiento económico adicional o limitación alguna, aun si 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decide no contratar nuevamente al </w:t>
      </w:r>
      <w:r w:rsidRPr="00C20FB9">
        <w:rPr>
          <w:rFonts w:ascii="Arial" w:eastAsia="Century Gothic" w:hAnsi="Arial" w:cs="Arial"/>
          <w:b/>
          <w:bCs/>
          <w:sz w:val="17"/>
          <w:szCs w:val="17"/>
        </w:rPr>
        <w:t>“Proveedor”</w:t>
      </w:r>
      <w:r w:rsidRPr="00C20FB9">
        <w:rPr>
          <w:rFonts w:ascii="Arial" w:eastAsia="Century Gothic" w:hAnsi="Arial" w:cs="Arial"/>
          <w:sz w:val="17"/>
          <w:szCs w:val="17"/>
        </w:rPr>
        <w:t>.</w:t>
      </w:r>
    </w:p>
    <w:p w14:paraId="2C358BFF" w14:textId="77777777" w:rsidR="00923708" w:rsidRPr="00C20FB9" w:rsidRDefault="00923708" w:rsidP="00923708">
      <w:pPr>
        <w:ind w:right="-1"/>
        <w:jc w:val="both"/>
        <w:rPr>
          <w:rFonts w:ascii="Arial" w:eastAsia="Century Gothic" w:hAnsi="Arial" w:cs="Arial"/>
          <w:sz w:val="17"/>
          <w:szCs w:val="17"/>
        </w:rPr>
      </w:pPr>
    </w:p>
    <w:p w14:paraId="1D48921A" w14:textId="77777777" w:rsidR="00923708" w:rsidRPr="00C20FB9" w:rsidRDefault="00923708" w:rsidP="00923708">
      <w:pPr>
        <w:ind w:right="-1"/>
        <w:jc w:val="both"/>
        <w:rPr>
          <w:rFonts w:ascii="Arial" w:eastAsia="Century Gothic" w:hAnsi="Arial" w:cs="Arial"/>
          <w:i/>
          <w:iCs/>
          <w:sz w:val="17"/>
          <w:szCs w:val="17"/>
        </w:rPr>
      </w:pPr>
      <w:r w:rsidRPr="00C20FB9">
        <w:rPr>
          <w:rFonts w:ascii="Arial" w:eastAsia="Century Gothic" w:hAnsi="Arial" w:cs="Arial"/>
          <w:sz w:val="17"/>
          <w:szCs w:val="17"/>
        </w:rPr>
        <w:t xml:space="preserve">Por último, 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garantiza que el contenido entregado es original o que cuenta con las licencias necesarias para su uso, liberando al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de cualquier reclamación de terceros derivada de derechos de propiedad intelectual. </w:t>
      </w:r>
    </w:p>
    <w:p w14:paraId="0419A878" w14:textId="77777777" w:rsidR="00923708" w:rsidRDefault="00923708" w:rsidP="00923708">
      <w:pPr>
        <w:pStyle w:val="Textoindependiente3"/>
        <w:ind w:right="-94"/>
        <w:jc w:val="left"/>
        <w:outlineLvl w:val="0"/>
        <w:rPr>
          <w:rFonts w:cs="Arial"/>
          <w:i/>
          <w:iCs/>
          <w:sz w:val="17"/>
          <w:szCs w:val="17"/>
          <w:u w:val="single"/>
          <w:lang w:val="es-MX"/>
        </w:rPr>
      </w:pPr>
    </w:p>
    <w:p w14:paraId="6760BFD6" w14:textId="77777777" w:rsidR="00923708" w:rsidRDefault="00923708" w:rsidP="00923708">
      <w:pPr>
        <w:pStyle w:val="Textoindependiente3"/>
        <w:ind w:right="-94"/>
        <w:jc w:val="left"/>
        <w:outlineLvl w:val="0"/>
        <w:rPr>
          <w:rFonts w:cs="Arial"/>
          <w:i/>
          <w:iCs/>
          <w:sz w:val="17"/>
          <w:szCs w:val="17"/>
          <w:u w:val="single"/>
          <w:lang w:val="es-MX"/>
        </w:rPr>
      </w:pPr>
    </w:p>
    <w:p w14:paraId="05AC5015" w14:textId="77777777" w:rsidR="00923708" w:rsidRPr="00C20FB9" w:rsidRDefault="00923708" w:rsidP="00923708">
      <w:pPr>
        <w:ind w:right="-1"/>
        <w:jc w:val="both"/>
        <w:rPr>
          <w:rFonts w:ascii="Arial" w:eastAsia="Century Gothic" w:hAnsi="Arial" w:cs="Arial"/>
          <w:b/>
          <w:bCs/>
          <w:sz w:val="17"/>
          <w:szCs w:val="17"/>
          <w:u w:val="single"/>
        </w:rPr>
      </w:pPr>
      <w:r w:rsidRPr="00C20FB9">
        <w:rPr>
          <w:rFonts w:ascii="Arial" w:eastAsia="Century Gothic" w:hAnsi="Arial" w:cs="Arial"/>
          <w:b/>
          <w:sz w:val="17"/>
          <w:szCs w:val="17"/>
          <w:u w:val="single"/>
        </w:rPr>
        <w:t xml:space="preserve">Vigésima </w:t>
      </w:r>
      <w:proofErr w:type="gramStart"/>
      <w:r>
        <w:rPr>
          <w:rFonts w:ascii="Arial" w:eastAsia="Century Gothic" w:hAnsi="Arial" w:cs="Arial"/>
          <w:b/>
          <w:sz w:val="17"/>
          <w:szCs w:val="17"/>
          <w:u w:val="single"/>
        </w:rPr>
        <w:t>Sexta</w:t>
      </w:r>
      <w:r w:rsidRPr="00C20FB9">
        <w:rPr>
          <w:rFonts w:ascii="Arial" w:eastAsia="Century Gothic" w:hAnsi="Arial" w:cs="Arial"/>
          <w:b/>
          <w:bCs/>
          <w:sz w:val="17"/>
          <w:szCs w:val="17"/>
          <w:u w:val="single"/>
        </w:rPr>
        <w:t>.-</w:t>
      </w:r>
      <w:proofErr w:type="gramEnd"/>
      <w:r w:rsidRPr="00C20FB9">
        <w:rPr>
          <w:rFonts w:ascii="Arial" w:eastAsia="Century Gothic" w:hAnsi="Arial" w:cs="Arial"/>
          <w:b/>
          <w:bCs/>
          <w:sz w:val="17"/>
          <w:szCs w:val="17"/>
          <w:u w:val="single"/>
        </w:rPr>
        <w:t xml:space="preserve">Negociación y Conciliación. </w:t>
      </w:r>
    </w:p>
    <w:p w14:paraId="3E88F937"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Cuando, como resultado del cumplimiento del presente Contrato, surja cualquier tipo de diferencia entre </w:t>
      </w:r>
      <w:r w:rsidRPr="00C20FB9">
        <w:rPr>
          <w:rFonts w:ascii="Arial" w:eastAsia="Century Gothic" w:hAnsi="Arial" w:cs="Arial"/>
          <w:b/>
          <w:bCs/>
          <w:sz w:val="17"/>
          <w:szCs w:val="17"/>
        </w:rPr>
        <w:t>“Las Partes”</w:t>
      </w:r>
      <w:r w:rsidRPr="00C20FB9">
        <w:rPr>
          <w:rFonts w:ascii="Arial" w:eastAsia="Century Gothic" w:hAnsi="Arial" w:cs="Arial"/>
          <w:sz w:val="17"/>
          <w:szCs w:val="17"/>
        </w:rPr>
        <w:t>, estas podrán resolverla mediante un proceso voluntario de comunicación, con el objeto de alcanzar un acuerdo mutuo y satisfactorio, procurando por encima de intereses particulares, el cumplimiento de los derechos y obligaciones adquiridos con la firma del presente instrumento.</w:t>
      </w:r>
    </w:p>
    <w:p w14:paraId="27CD86AD" w14:textId="77777777" w:rsidR="00923708" w:rsidRPr="00C20FB9" w:rsidRDefault="00923708" w:rsidP="00923708">
      <w:pPr>
        <w:ind w:right="-1"/>
        <w:jc w:val="both"/>
        <w:rPr>
          <w:rFonts w:ascii="Arial" w:eastAsia="Century Gothic" w:hAnsi="Arial" w:cs="Arial"/>
          <w:sz w:val="17"/>
          <w:szCs w:val="17"/>
        </w:rPr>
      </w:pPr>
    </w:p>
    <w:p w14:paraId="12B47092" w14:textId="77777777" w:rsidR="00923708" w:rsidRPr="00C20FB9" w:rsidRDefault="00923708" w:rsidP="00923708">
      <w:pPr>
        <w:ind w:right="-1"/>
        <w:jc w:val="both"/>
        <w:rPr>
          <w:rFonts w:ascii="Arial" w:eastAsia="Century Gothic" w:hAnsi="Arial" w:cs="Arial"/>
          <w:sz w:val="17"/>
          <w:szCs w:val="17"/>
        </w:rPr>
      </w:pPr>
      <w:r w:rsidRPr="00E809C1">
        <w:rPr>
          <w:rFonts w:ascii="Arial" w:eastAsia="Century Gothic" w:hAnsi="Arial" w:cs="Arial"/>
          <w:sz w:val="17"/>
          <w:szCs w:val="17"/>
        </w:rPr>
        <w:t xml:space="preserve">Para efectos de iniciar la negociación a que refiere el párrafo anterior, cualquiera de </w:t>
      </w:r>
      <w:r w:rsidRPr="00E809C1">
        <w:rPr>
          <w:rFonts w:ascii="Arial" w:eastAsia="Century Gothic" w:hAnsi="Arial" w:cs="Arial"/>
          <w:b/>
          <w:sz w:val="17"/>
          <w:szCs w:val="17"/>
        </w:rPr>
        <w:t xml:space="preserve">“Las </w:t>
      </w:r>
      <w:r w:rsidRPr="00E809C1">
        <w:rPr>
          <w:rFonts w:ascii="Arial" w:eastAsia="Century Gothic" w:hAnsi="Arial" w:cs="Arial"/>
          <w:b/>
          <w:bCs/>
          <w:sz w:val="17"/>
          <w:szCs w:val="17"/>
        </w:rPr>
        <w:t>Partes</w:t>
      </w:r>
      <w:r w:rsidRPr="00E809C1">
        <w:rPr>
          <w:rFonts w:ascii="Arial" w:eastAsia="Century Gothic" w:hAnsi="Arial" w:cs="Arial"/>
          <w:b/>
          <w:sz w:val="17"/>
          <w:szCs w:val="17"/>
        </w:rPr>
        <w:t>”</w:t>
      </w:r>
      <w:r w:rsidRPr="00E809C1">
        <w:rPr>
          <w:rFonts w:ascii="Arial" w:eastAsia="Century Gothic" w:hAnsi="Arial" w:cs="Arial"/>
          <w:sz w:val="17"/>
          <w:szCs w:val="17"/>
        </w:rPr>
        <w:t xml:space="preserve"> podrá presentar una solicitud a la persona Administradora del presente Contrato a fin de que se señale fecha y hora para la reunión de </w:t>
      </w:r>
      <w:r w:rsidRPr="00E809C1">
        <w:rPr>
          <w:rFonts w:ascii="Arial" w:eastAsia="Century Gothic" w:hAnsi="Arial" w:cs="Arial"/>
          <w:b/>
          <w:bCs/>
          <w:sz w:val="17"/>
          <w:szCs w:val="17"/>
        </w:rPr>
        <w:t xml:space="preserve">“Las partes” </w:t>
      </w:r>
      <w:r w:rsidRPr="00E809C1">
        <w:rPr>
          <w:rFonts w:ascii="Arial" w:eastAsia="Century Gothic" w:hAnsi="Arial" w:cs="Arial"/>
          <w:sz w:val="17"/>
          <w:szCs w:val="17"/>
        </w:rPr>
        <w:t>en la que en todo momento se buscará la solución de las diferencias suscitadas.</w:t>
      </w:r>
    </w:p>
    <w:p w14:paraId="2F4F3CB9" w14:textId="77777777" w:rsidR="00923708" w:rsidRPr="00C20FB9" w:rsidRDefault="00923708" w:rsidP="00923708">
      <w:pPr>
        <w:ind w:right="-1"/>
        <w:jc w:val="both"/>
        <w:rPr>
          <w:rFonts w:ascii="Arial" w:eastAsia="Century Gothic" w:hAnsi="Arial" w:cs="Arial"/>
          <w:sz w:val="17"/>
          <w:szCs w:val="17"/>
        </w:rPr>
      </w:pPr>
    </w:p>
    <w:p w14:paraId="0DD95B1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No obstante, en caso de que no se logre la solución de diferencias a través de la negociación, en términos de lo dispuesto por los artículos 102, 108 y 109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el </w:t>
      </w:r>
      <w:r w:rsidRPr="00C20FB9">
        <w:rPr>
          <w:rFonts w:ascii="Arial" w:eastAsia="Century Gothic" w:hAnsi="Arial" w:cs="Arial"/>
          <w:b/>
          <w:bCs/>
          <w:sz w:val="17"/>
          <w:szCs w:val="17"/>
        </w:rPr>
        <w:t>“Proveedor”</w:t>
      </w:r>
      <w:r w:rsidRPr="00C20FB9">
        <w:rPr>
          <w:rFonts w:ascii="Arial" w:eastAsia="Century Gothic" w:hAnsi="Arial" w:cs="Arial"/>
          <w:sz w:val="17"/>
          <w:szCs w:val="17"/>
        </w:rPr>
        <w:t xml:space="preserve"> podrá en cualquier momento de la vigencia del presente Contrato, presentar ante el Órgano Interno de Control del </w:t>
      </w:r>
      <w:r w:rsidRPr="00C20FB9">
        <w:rPr>
          <w:rFonts w:ascii="Arial" w:eastAsia="Century Gothic" w:hAnsi="Arial" w:cs="Arial"/>
          <w:b/>
          <w:bCs/>
          <w:sz w:val="17"/>
          <w:szCs w:val="17"/>
        </w:rPr>
        <w:t>“Instituto”</w:t>
      </w:r>
      <w:r w:rsidRPr="00C20FB9">
        <w:rPr>
          <w:rFonts w:ascii="Arial" w:eastAsia="Century Gothic" w:hAnsi="Arial" w:cs="Arial"/>
          <w:sz w:val="17"/>
          <w:szCs w:val="17"/>
        </w:rPr>
        <w:t xml:space="preserve"> una solicitud de conciliación por desavenencias derivadas del cumplimiento del presente Contrato.</w:t>
      </w:r>
    </w:p>
    <w:p w14:paraId="6687C7E2" w14:textId="77777777" w:rsidR="00923708" w:rsidRPr="00C20FB9" w:rsidRDefault="00923708" w:rsidP="00923708">
      <w:pPr>
        <w:ind w:right="-1"/>
        <w:jc w:val="both"/>
        <w:rPr>
          <w:rFonts w:ascii="Arial" w:eastAsia="Century Gothic" w:hAnsi="Arial" w:cs="Arial"/>
          <w:sz w:val="17"/>
          <w:szCs w:val="17"/>
        </w:rPr>
      </w:pPr>
    </w:p>
    <w:p w14:paraId="020C1D18"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En ese sentido, en el supuesto de que </w:t>
      </w:r>
      <w:r w:rsidRPr="00C20FB9">
        <w:rPr>
          <w:rFonts w:ascii="Arial" w:eastAsia="Century Gothic" w:hAnsi="Arial" w:cs="Arial"/>
          <w:b/>
          <w:bCs/>
          <w:sz w:val="17"/>
          <w:szCs w:val="17"/>
        </w:rPr>
        <w:t>“Las partes”</w:t>
      </w:r>
      <w:r w:rsidRPr="00C20FB9">
        <w:rPr>
          <w:rFonts w:ascii="Arial" w:eastAsia="Century Gothic" w:hAnsi="Arial" w:cs="Arial"/>
          <w:sz w:val="17"/>
          <w:szCs w:val="17"/>
        </w:rPr>
        <w:t xml:space="preserve"> lleguen a un acuerdo durante la conciliación, el convenio respectivo obligará a los mismos en los términos acordados, por lo que su cumplimiento podrá ser demandado por la vía judicial competente.</w:t>
      </w:r>
    </w:p>
    <w:p w14:paraId="25C4DC17" w14:textId="77777777" w:rsidR="00923708" w:rsidRPr="00C20FB9" w:rsidRDefault="00923708" w:rsidP="00923708">
      <w:pPr>
        <w:ind w:right="-1"/>
        <w:jc w:val="both"/>
        <w:rPr>
          <w:rFonts w:ascii="Arial" w:eastAsia="Century Gothic" w:hAnsi="Arial" w:cs="Arial"/>
          <w:sz w:val="17"/>
          <w:szCs w:val="17"/>
        </w:rPr>
      </w:pPr>
    </w:p>
    <w:p w14:paraId="0C3C24F2"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t xml:space="preserve">Por su parte, la presentación y tramitación de la conciliación, no suspende los efectos del presente Contrato. Sin embargo, por acuerdo de </w:t>
      </w:r>
      <w:r w:rsidRPr="00C20FB9">
        <w:rPr>
          <w:rFonts w:ascii="Arial" w:eastAsia="Century Gothic" w:hAnsi="Arial" w:cs="Arial"/>
          <w:b/>
          <w:bCs/>
          <w:sz w:val="17"/>
          <w:szCs w:val="17"/>
        </w:rPr>
        <w:t xml:space="preserve">“Las partes” </w:t>
      </w:r>
      <w:r w:rsidRPr="00C20FB9">
        <w:rPr>
          <w:rFonts w:ascii="Arial" w:eastAsia="Century Gothic" w:hAnsi="Arial" w:cs="Arial"/>
          <w:sz w:val="17"/>
          <w:szCs w:val="17"/>
        </w:rPr>
        <w:t>se podrá diferir el cumplimiento de una obligación o el ejercicio de un derecho hasta el resultado de la conciliación.</w:t>
      </w:r>
    </w:p>
    <w:p w14:paraId="7A620013" w14:textId="77777777" w:rsidR="00923708" w:rsidRPr="00C20FB9" w:rsidRDefault="00923708" w:rsidP="00923708">
      <w:pPr>
        <w:ind w:right="-1"/>
        <w:jc w:val="both"/>
        <w:rPr>
          <w:rFonts w:ascii="Arial" w:eastAsia="Century Gothic" w:hAnsi="Arial" w:cs="Arial"/>
          <w:sz w:val="17"/>
          <w:szCs w:val="17"/>
        </w:rPr>
      </w:pPr>
    </w:p>
    <w:p w14:paraId="1CA9C088" w14:textId="77777777" w:rsidR="00923708" w:rsidRPr="00C20FB9" w:rsidRDefault="00923708" w:rsidP="00923708">
      <w:pPr>
        <w:ind w:right="-1"/>
        <w:jc w:val="both"/>
        <w:rPr>
          <w:rFonts w:ascii="Arial" w:eastAsia="Century Gothic" w:hAnsi="Arial" w:cs="Arial"/>
          <w:b/>
          <w:bCs/>
          <w:sz w:val="17"/>
          <w:szCs w:val="17"/>
        </w:rPr>
      </w:pPr>
      <w:r w:rsidRPr="00C20FB9">
        <w:rPr>
          <w:rFonts w:ascii="Arial" w:eastAsia="Century Gothic" w:hAnsi="Arial" w:cs="Arial"/>
          <w:sz w:val="17"/>
          <w:szCs w:val="17"/>
        </w:rPr>
        <w:t xml:space="preserve">El procedimiento de conciliación al que se hace referencia se sujetara a las formalidades y el procedimiento contendido en el Capítulo Segundo del Título Séptimo del </w:t>
      </w:r>
      <w:r w:rsidRPr="00C20FB9">
        <w:rPr>
          <w:rFonts w:ascii="Arial" w:eastAsia="Century Gothic" w:hAnsi="Arial" w:cs="Arial"/>
          <w:b/>
          <w:bCs/>
          <w:sz w:val="17"/>
          <w:szCs w:val="17"/>
        </w:rPr>
        <w:t>“Reglamento”.</w:t>
      </w:r>
    </w:p>
    <w:p w14:paraId="374BDCFA" w14:textId="77777777" w:rsidR="00923708" w:rsidRPr="00C20FB9" w:rsidRDefault="00923708" w:rsidP="00923708">
      <w:pPr>
        <w:ind w:right="-1"/>
        <w:jc w:val="both"/>
        <w:rPr>
          <w:rFonts w:ascii="Arial" w:eastAsia="Century Gothic" w:hAnsi="Arial" w:cs="Arial"/>
          <w:sz w:val="17"/>
          <w:szCs w:val="17"/>
        </w:rPr>
      </w:pPr>
    </w:p>
    <w:p w14:paraId="746925CE" w14:textId="77777777" w:rsidR="00923708" w:rsidRPr="00C20FB9" w:rsidRDefault="00923708" w:rsidP="00923708">
      <w:pPr>
        <w:ind w:right="-1"/>
        <w:jc w:val="both"/>
        <w:rPr>
          <w:rFonts w:ascii="Arial" w:eastAsia="Century Gothic" w:hAnsi="Arial" w:cs="Arial"/>
          <w:b/>
          <w:bCs/>
          <w:sz w:val="17"/>
          <w:szCs w:val="17"/>
          <w:u w:val="single"/>
        </w:rPr>
      </w:pPr>
      <w:r w:rsidRPr="00C20FB9">
        <w:rPr>
          <w:rFonts w:ascii="Arial" w:eastAsia="Century Gothic" w:hAnsi="Arial" w:cs="Arial"/>
          <w:b/>
          <w:bCs/>
          <w:sz w:val="17"/>
          <w:szCs w:val="17"/>
          <w:u w:val="single"/>
        </w:rPr>
        <w:t xml:space="preserve">Vigésima </w:t>
      </w:r>
      <w:r>
        <w:rPr>
          <w:rFonts w:ascii="Arial" w:eastAsia="Century Gothic" w:hAnsi="Arial" w:cs="Arial"/>
          <w:b/>
          <w:sz w:val="17"/>
          <w:szCs w:val="17"/>
          <w:u w:val="single"/>
        </w:rPr>
        <w:t>Séptima</w:t>
      </w:r>
      <w:r w:rsidRPr="00C20FB9">
        <w:rPr>
          <w:rFonts w:ascii="Arial" w:eastAsia="Century Gothic" w:hAnsi="Arial" w:cs="Arial"/>
          <w:b/>
          <w:sz w:val="17"/>
          <w:szCs w:val="17"/>
          <w:u w:val="single"/>
        </w:rPr>
        <w:t xml:space="preserve"> -</w:t>
      </w:r>
      <w:r w:rsidRPr="00C20FB9">
        <w:rPr>
          <w:rFonts w:ascii="Arial" w:eastAsia="Century Gothic" w:hAnsi="Arial" w:cs="Arial"/>
          <w:b/>
          <w:bCs/>
          <w:sz w:val="17"/>
          <w:szCs w:val="17"/>
          <w:u w:val="single"/>
        </w:rPr>
        <w:t xml:space="preserve">Legislación aplicable. </w:t>
      </w:r>
    </w:p>
    <w:p w14:paraId="00DC3884" w14:textId="77777777" w:rsidR="00923708" w:rsidRPr="00C20FB9" w:rsidRDefault="00923708" w:rsidP="00923708">
      <w:pPr>
        <w:ind w:right="-1"/>
        <w:jc w:val="both"/>
        <w:rPr>
          <w:rFonts w:ascii="Arial" w:eastAsia="Century Gothic" w:hAnsi="Arial" w:cs="Arial"/>
          <w:sz w:val="17"/>
          <w:szCs w:val="17"/>
        </w:rPr>
      </w:pPr>
      <w:r w:rsidRPr="00C20FB9">
        <w:rPr>
          <w:rFonts w:ascii="Arial" w:eastAsia="Century Gothic" w:hAnsi="Arial" w:cs="Arial"/>
          <w:sz w:val="17"/>
          <w:szCs w:val="17"/>
        </w:rPr>
        <w:lastRenderedPageBreak/>
        <w:t xml:space="preserve">En relación con los artículos 10 y 14 del </w:t>
      </w:r>
      <w:r w:rsidRPr="00C20FB9">
        <w:rPr>
          <w:rFonts w:ascii="Arial" w:eastAsia="Century Gothic" w:hAnsi="Arial" w:cs="Arial"/>
          <w:b/>
          <w:bCs/>
          <w:sz w:val="17"/>
          <w:szCs w:val="17"/>
        </w:rPr>
        <w:t xml:space="preserve">“Reglamento”, </w:t>
      </w:r>
      <w:r w:rsidRPr="00C20FB9">
        <w:rPr>
          <w:rFonts w:ascii="Arial" w:eastAsia="Century Gothic" w:hAnsi="Arial" w:cs="Arial"/>
          <w:sz w:val="17"/>
          <w:szCs w:val="17"/>
        </w:rPr>
        <w:t xml:space="preserve">para efectos de la formalización e interpretación del presente Contrato se estará a lo dispuesto en el citado cuerpo normativo y de las </w:t>
      </w:r>
      <w:r w:rsidRPr="00C20FB9">
        <w:rPr>
          <w:rFonts w:ascii="Arial" w:eastAsia="Century Gothic" w:hAnsi="Arial" w:cs="Arial"/>
          <w:b/>
          <w:bCs/>
          <w:sz w:val="17"/>
          <w:szCs w:val="17"/>
        </w:rPr>
        <w:t>“POBALINES”</w:t>
      </w:r>
      <w:r w:rsidRPr="00C20FB9">
        <w:rPr>
          <w:rFonts w:ascii="Arial" w:eastAsia="Century Gothic" w:hAnsi="Arial" w:cs="Arial"/>
          <w:sz w:val="17"/>
          <w:szCs w:val="17"/>
        </w:rPr>
        <w:t>; en donde serán de aplicación supletoria, en lo que corresponda, la Ley de Adquisiciones, Arrendamientos y Servicios del Sector Público, el Código Civil Federal, la Ley Federal de Procedimiento Administrativo y el Código Federal de Procedimientos Civiles.</w:t>
      </w:r>
    </w:p>
    <w:p w14:paraId="1B70C9FE" w14:textId="77777777" w:rsidR="00923708" w:rsidRPr="00C20FB9" w:rsidRDefault="00923708" w:rsidP="00923708">
      <w:pPr>
        <w:pStyle w:val="Textoindependiente3"/>
        <w:ind w:right="-94"/>
        <w:jc w:val="left"/>
        <w:outlineLvl w:val="0"/>
        <w:rPr>
          <w:rFonts w:cs="Arial"/>
          <w:i/>
          <w:iCs/>
          <w:sz w:val="17"/>
          <w:szCs w:val="17"/>
          <w:u w:val="single"/>
          <w:lang w:val="es-MX"/>
        </w:rPr>
      </w:pPr>
    </w:p>
    <w:p w14:paraId="5101C4EE" w14:textId="77777777" w:rsidR="00923708" w:rsidRPr="004A1108" w:rsidRDefault="00923708" w:rsidP="00923708">
      <w:pPr>
        <w:pStyle w:val="Textoindependiente3"/>
        <w:ind w:right="-94"/>
        <w:jc w:val="left"/>
        <w:outlineLvl w:val="0"/>
        <w:rPr>
          <w:rFonts w:cs="Arial"/>
          <w:sz w:val="17"/>
          <w:szCs w:val="17"/>
          <w:u w:val="single"/>
        </w:rPr>
      </w:pPr>
      <w:r>
        <w:rPr>
          <w:rFonts w:cs="Arial"/>
          <w:sz w:val="17"/>
          <w:szCs w:val="17"/>
          <w:u w:val="single"/>
        </w:rPr>
        <w:t xml:space="preserve">Vigésima </w:t>
      </w:r>
      <w:proofErr w:type="gramStart"/>
      <w:r>
        <w:rPr>
          <w:rFonts w:cs="Arial"/>
          <w:sz w:val="17"/>
          <w:szCs w:val="17"/>
          <w:u w:val="single"/>
        </w:rPr>
        <w:t>Sexta.-</w:t>
      </w:r>
      <w:proofErr w:type="gramEnd"/>
      <w:r>
        <w:rPr>
          <w:rFonts w:cs="Arial"/>
          <w:sz w:val="17"/>
          <w:szCs w:val="17"/>
          <w:u w:val="single"/>
        </w:rPr>
        <w:t xml:space="preserve"> </w:t>
      </w:r>
      <w:r w:rsidRPr="004A1108">
        <w:rPr>
          <w:rFonts w:cs="Arial"/>
          <w:sz w:val="17"/>
          <w:szCs w:val="17"/>
          <w:u w:val="single"/>
        </w:rPr>
        <w:t>Jurisdicción y controversias.</w:t>
      </w:r>
    </w:p>
    <w:p w14:paraId="4BECB185" w14:textId="77777777" w:rsidR="00923708" w:rsidRPr="004A1108" w:rsidRDefault="00923708" w:rsidP="00923708">
      <w:pPr>
        <w:pStyle w:val="Textoindependiente"/>
        <w:ind w:right="-94"/>
        <w:rPr>
          <w:rFonts w:cs="Arial"/>
          <w:sz w:val="17"/>
          <w:szCs w:val="17"/>
        </w:rPr>
      </w:pPr>
      <w:r w:rsidRPr="004A1108">
        <w:rPr>
          <w:rFonts w:cs="Arial"/>
          <w:sz w:val="17"/>
          <w:szCs w:val="17"/>
        </w:rPr>
        <w:t xml:space="preserve">Para la interpretación, ejecución, cumplimiento y solución de controversias derivadas del presente </w:t>
      </w:r>
      <w:r>
        <w:rPr>
          <w:rFonts w:cs="Arial"/>
          <w:sz w:val="17"/>
          <w:szCs w:val="17"/>
        </w:rPr>
        <w:t>C</w:t>
      </w:r>
      <w:r w:rsidRPr="004A1108">
        <w:rPr>
          <w:rFonts w:cs="Arial"/>
          <w:sz w:val="17"/>
          <w:szCs w:val="17"/>
        </w:rPr>
        <w:t xml:space="preserve">ontrato, así como para todo aquello que no esté expresamente estipulado en el mismo, </w:t>
      </w:r>
      <w:r w:rsidRPr="00C20FB9">
        <w:rPr>
          <w:rFonts w:cs="Arial"/>
          <w:b/>
          <w:bCs/>
          <w:sz w:val="17"/>
          <w:szCs w:val="17"/>
        </w:rPr>
        <w:t>“Las Partes”</w:t>
      </w:r>
      <w:r w:rsidRPr="004A1108">
        <w:rPr>
          <w:rFonts w:cs="Arial"/>
          <w:sz w:val="17"/>
          <w:szCs w:val="17"/>
        </w:rPr>
        <w:t xml:space="preserve"> se someterán a la jurisdicción y competencia de los Tribunales Federales con sede en la Ciudad de México, renunciando a cualquier otro fuero que pudiera corresponderles por razón de su domicilio presente o futuro o por cualquier otra causa.</w:t>
      </w:r>
    </w:p>
    <w:p w14:paraId="52630F63" w14:textId="77777777" w:rsidR="00923708" w:rsidRDefault="00923708" w:rsidP="00923708">
      <w:pPr>
        <w:ind w:right="-94"/>
        <w:jc w:val="both"/>
        <w:rPr>
          <w:rFonts w:ascii="Arial" w:hAnsi="Arial" w:cs="Arial"/>
          <w:sz w:val="17"/>
          <w:szCs w:val="17"/>
        </w:rPr>
      </w:pPr>
    </w:p>
    <w:p w14:paraId="3D521B29" w14:textId="77777777" w:rsidR="00923708" w:rsidRDefault="00923708" w:rsidP="00923708">
      <w:pPr>
        <w:ind w:right="-94"/>
        <w:jc w:val="both"/>
        <w:rPr>
          <w:rFonts w:ascii="Arial" w:hAnsi="Arial" w:cs="Arial"/>
          <w:sz w:val="17"/>
          <w:szCs w:val="17"/>
        </w:rPr>
      </w:pPr>
    </w:p>
    <w:p w14:paraId="11E8D7B4" w14:textId="77777777" w:rsidR="00923708" w:rsidRDefault="00923708" w:rsidP="00923708">
      <w:pPr>
        <w:ind w:right="-94"/>
        <w:jc w:val="both"/>
        <w:rPr>
          <w:rFonts w:ascii="Arial" w:hAnsi="Arial" w:cs="Arial"/>
          <w:sz w:val="17"/>
          <w:szCs w:val="17"/>
        </w:rPr>
      </w:pPr>
      <w:r w:rsidRPr="004A1108">
        <w:rPr>
          <w:rFonts w:ascii="Arial" w:hAnsi="Arial" w:cs="Arial"/>
          <w:sz w:val="17"/>
          <w:szCs w:val="17"/>
        </w:rPr>
        <w:t xml:space="preserve">Leído el presente </w:t>
      </w:r>
      <w:r>
        <w:rPr>
          <w:rFonts w:ascii="Arial" w:hAnsi="Arial" w:cs="Arial"/>
          <w:sz w:val="17"/>
          <w:szCs w:val="17"/>
        </w:rPr>
        <w:t>C</w:t>
      </w:r>
      <w:r w:rsidRPr="004A1108">
        <w:rPr>
          <w:rFonts w:ascii="Arial" w:hAnsi="Arial" w:cs="Arial"/>
          <w:sz w:val="17"/>
          <w:szCs w:val="17"/>
        </w:rPr>
        <w:t xml:space="preserve">ontrato y enteradas </w:t>
      </w:r>
      <w:r w:rsidRPr="00C20FB9">
        <w:rPr>
          <w:rFonts w:ascii="Arial" w:hAnsi="Arial" w:cs="Arial"/>
          <w:b/>
          <w:bCs/>
          <w:sz w:val="17"/>
          <w:szCs w:val="17"/>
        </w:rPr>
        <w:t>“Las Partes”</w:t>
      </w:r>
      <w:r w:rsidRPr="004A1108">
        <w:rPr>
          <w:rFonts w:ascii="Arial" w:hAnsi="Arial" w:cs="Arial"/>
          <w:sz w:val="17"/>
          <w:szCs w:val="17"/>
        </w:rPr>
        <w:t xml:space="preserve"> de su contenido y fuerza legal, lo firman en </w:t>
      </w:r>
      <w:r w:rsidRPr="00703AD0">
        <w:rPr>
          <w:rFonts w:ascii="Arial" w:hAnsi="Arial" w:cs="Arial"/>
          <w:sz w:val="17"/>
          <w:szCs w:val="17"/>
          <w:highlight w:val="lightGray"/>
        </w:rPr>
        <w:t>(</w:t>
      </w:r>
      <w:r w:rsidRPr="00703AD0">
        <w:rPr>
          <w:rFonts w:ascii="Arial" w:hAnsi="Arial" w:cs="Arial"/>
          <w:sz w:val="17"/>
          <w:szCs w:val="17"/>
          <w:highlight w:val="lightGray"/>
          <w:u w:val="single"/>
        </w:rPr>
        <w:t>número</w:t>
      </w:r>
      <w:r w:rsidRPr="00703AD0">
        <w:rPr>
          <w:rFonts w:ascii="Arial" w:hAnsi="Arial" w:cs="Arial"/>
          <w:sz w:val="17"/>
          <w:szCs w:val="17"/>
          <w:highlight w:val="lightGray"/>
        </w:rPr>
        <w:t>)</w:t>
      </w:r>
      <w:r w:rsidRPr="004A1108">
        <w:rPr>
          <w:rFonts w:ascii="Arial" w:hAnsi="Arial" w:cs="Arial"/>
          <w:sz w:val="17"/>
          <w:szCs w:val="17"/>
        </w:rPr>
        <w:t xml:space="preserve"> tantos en la Ciudad de México, el </w:t>
      </w:r>
      <w:r w:rsidRPr="00703AD0">
        <w:rPr>
          <w:rFonts w:ascii="Arial" w:hAnsi="Arial" w:cs="Arial"/>
          <w:sz w:val="17"/>
          <w:szCs w:val="17"/>
          <w:highlight w:val="lightGray"/>
        </w:rPr>
        <w:t>(</w:t>
      </w:r>
      <w:r w:rsidRPr="00703AD0">
        <w:rPr>
          <w:rFonts w:ascii="Arial" w:hAnsi="Arial" w:cs="Arial"/>
          <w:sz w:val="17"/>
          <w:szCs w:val="17"/>
          <w:highlight w:val="lightGray"/>
          <w:u w:val="single"/>
        </w:rPr>
        <w:t>día</w:t>
      </w:r>
      <w:r w:rsidRPr="00703AD0">
        <w:rPr>
          <w:rFonts w:ascii="Arial" w:hAnsi="Arial" w:cs="Arial"/>
          <w:sz w:val="17"/>
          <w:szCs w:val="17"/>
          <w:highlight w:val="lightGray"/>
        </w:rPr>
        <w:t>)</w:t>
      </w:r>
      <w:r w:rsidRPr="004A1108">
        <w:rPr>
          <w:rFonts w:ascii="Arial" w:hAnsi="Arial" w:cs="Arial"/>
          <w:sz w:val="17"/>
          <w:szCs w:val="17"/>
        </w:rPr>
        <w:t xml:space="preserve"> de </w:t>
      </w:r>
      <w:r w:rsidRPr="00703AD0">
        <w:rPr>
          <w:rFonts w:ascii="Arial" w:hAnsi="Arial" w:cs="Arial"/>
          <w:sz w:val="17"/>
          <w:szCs w:val="17"/>
          <w:highlight w:val="lightGray"/>
        </w:rPr>
        <w:t>(</w:t>
      </w:r>
      <w:r w:rsidRPr="00703AD0">
        <w:rPr>
          <w:rFonts w:ascii="Arial" w:hAnsi="Arial" w:cs="Arial"/>
          <w:sz w:val="17"/>
          <w:szCs w:val="17"/>
          <w:highlight w:val="lightGray"/>
          <w:u w:val="single"/>
        </w:rPr>
        <w:t>mes)</w:t>
      </w:r>
      <w:r w:rsidRPr="004A1108">
        <w:rPr>
          <w:rFonts w:ascii="Arial" w:hAnsi="Arial" w:cs="Arial"/>
          <w:sz w:val="17"/>
          <w:szCs w:val="17"/>
        </w:rPr>
        <w:t xml:space="preserve"> de </w:t>
      </w:r>
      <w:r>
        <w:rPr>
          <w:rFonts w:ascii="Arial" w:hAnsi="Arial" w:cs="Arial"/>
          <w:sz w:val="17"/>
          <w:szCs w:val="17"/>
          <w:highlight w:val="lightGray"/>
        </w:rPr>
        <w:t>2026</w:t>
      </w:r>
      <w:r w:rsidRPr="004A1108">
        <w:rPr>
          <w:rFonts w:ascii="Arial" w:hAnsi="Arial" w:cs="Arial"/>
          <w:sz w:val="17"/>
          <w:szCs w:val="17"/>
        </w:rPr>
        <w:t>.</w:t>
      </w:r>
    </w:p>
    <w:p w14:paraId="2CA7C5C5" w14:textId="77777777" w:rsidR="00923708" w:rsidRDefault="00923708" w:rsidP="00923708">
      <w:pPr>
        <w:ind w:right="-94"/>
        <w:jc w:val="both"/>
        <w:rPr>
          <w:rFonts w:ascii="Arial" w:hAnsi="Arial" w:cs="Arial"/>
          <w:sz w:val="17"/>
          <w:szCs w:val="17"/>
        </w:rPr>
      </w:pPr>
    </w:p>
    <w:p w14:paraId="3B5AE4F1" w14:textId="77777777" w:rsidR="00923708" w:rsidRPr="004A1108" w:rsidRDefault="00923708" w:rsidP="00923708">
      <w:pPr>
        <w:ind w:right="-94"/>
        <w:jc w:val="both"/>
        <w:rPr>
          <w:rFonts w:ascii="Arial" w:hAnsi="Arial" w:cs="Arial"/>
          <w:sz w:val="17"/>
          <w:szCs w:val="17"/>
        </w:rPr>
      </w:pPr>
    </w:p>
    <w:tbl>
      <w:tblPr>
        <w:tblW w:w="9640" w:type="dxa"/>
        <w:tblInd w:w="-34" w:type="dxa"/>
        <w:tblLook w:val="04A0" w:firstRow="1" w:lastRow="0" w:firstColumn="1" w:lastColumn="0" w:noHBand="0" w:noVBand="1"/>
      </w:tblPr>
      <w:tblGrid>
        <w:gridCol w:w="9856"/>
        <w:gridCol w:w="222"/>
      </w:tblGrid>
      <w:tr w:rsidR="00923708" w:rsidRPr="004A1108" w14:paraId="78E3D69E" w14:textId="77777777" w:rsidTr="00676B52">
        <w:tc>
          <w:tcPr>
            <w:tcW w:w="4849" w:type="dxa"/>
          </w:tcPr>
          <w:tbl>
            <w:tblPr>
              <w:tblW w:w="9640" w:type="dxa"/>
              <w:tblLook w:val="04A0" w:firstRow="1" w:lastRow="0" w:firstColumn="1" w:lastColumn="0" w:noHBand="0" w:noVBand="1"/>
            </w:tblPr>
            <w:tblGrid>
              <w:gridCol w:w="4849"/>
              <w:gridCol w:w="4791"/>
            </w:tblGrid>
            <w:tr w:rsidR="00923708" w:rsidRPr="004A1108" w14:paraId="5E6B54AC" w14:textId="77777777" w:rsidTr="00676B52">
              <w:tc>
                <w:tcPr>
                  <w:tcW w:w="4849" w:type="dxa"/>
                </w:tcPr>
                <w:p w14:paraId="290DCB3E" w14:textId="77777777" w:rsidR="00923708" w:rsidRPr="004A1108" w:rsidRDefault="00923708" w:rsidP="00676B52">
                  <w:pPr>
                    <w:pBdr>
                      <w:bottom w:val="single" w:sz="12" w:space="1" w:color="auto"/>
                    </w:pBdr>
                    <w:jc w:val="center"/>
                    <w:rPr>
                      <w:rFonts w:ascii="Arial" w:hAnsi="Arial" w:cs="Arial"/>
                      <w:sz w:val="17"/>
                      <w:szCs w:val="17"/>
                    </w:rPr>
                  </w:pPr>
                  <w:r w:rsidRPr="004A1108">
                    <w:rPr>
                      <w:rFonts w:ascii="Arial" w:hAnsi="Arial" w:cs="Arial"/>
                      <w:sz w:val="17"/>
                      <w:szCs w:val="17"/>
                    </w:rPr>
                    <w:t xml:space="preserve">Por el </w:t>
                  </w:r>
                  <w:r w:rsidRPr="004A1108">
                    <w:rPr>
                      <w:rFonts w:ascii="Arial" w:hAnsi="Arial" w:cs="Arial"/>
                      <w:b/>
                      <w:bCs/>
                      <w:sz w:val="17"/>
                      <w:szCs w:val="17"/>
                    </w:rPr>
                    <w:t>“Instituto”</w:t>
                  </w:r>
                </w:p>
                <w:p w14:paraId="113ACD43" w14:textId="77777777" w:rsidR="00923708" w:rsidRPr="00446E4F" w:rsidRDefault="00923708" w:rsidP="00676B52">
                  <w:pPr>
                    <w:pBdr>
                      <w:bottom w:val="single" w:sz="12" w:space="1" w:color="auto"/>
                    </w:pBdr>
                    <w:rPr>
                      <w:rFonts w:ascii="Arial" w:hAnsi="Arial" w:cs="Arial"/>
                      <w:sz w:val="17"/>
                      <w:szCs w:val="17"/>
                    </w:rPr>
                  </w:pPr>
                </w:p>
                <w:p w14:paraId="17E13E9C" w14:textId="74C95127" w:rsidR="00923708" w:rsidRPr="00446E4F" w:rsidRDefault="00923708" w:rsidP="00676B52">
                  <w:pPr>
                    <w:tabs>
                      <w:tab w:val="left" w:pos="581"/>
                      <w:tab w:val="center" w:pos="2727"/>
                    </w:tabs>
                    <w:jc w:val="center"/>
                    <w:rPr>
                      <w:rFonts w:ascii="Arial" w:hAnsi="Arial" w:cs="Arial"/>
                      <w:sz w:val="17"/>
                      <w:szCs w:val="17"/>
                      <w:u w:val="dotted"/>
                    </w:rPr>
                  </w:pPr>
                  <w:r w:rsidRPr="00446E4F">
                    <w:rPr>
                      <w:rFonts w:ascii="Arial" w:hAnsi="Arial" w:cs="Arial"/>
                      <w:b/>
                      <w:sz w:val="17"/>
                      <w:szCs w:val="17"/>
                    </w:rPr>
                    <w:t xml:space="preserve">Si aplica: </w:t>
                  </w:r>
                  <w:r w:rsidR="00830374" w:rsidRPr="00830374">
                    <w:rPr>
                      <w:rFonts w:ascii="Arial" w:hAnsi="Arial" w:cs="Arial"/>
                      <w:b/>
                      <w:sz w:val="17"/>
                      <w:szCs w:val="17"/>
                    </w:rPr>
                    <w:t>Mtra. Liliana Díaz de León Zapata</w:t>
                  </w:r>
                  <w:r w:rsidR="00480CB4">
                    <w:rPr>
                      <w:rFonts w:ascii="Arial" w:hAnsi="Arial" w:cs="Arial"/>
                      <w:b/>
                      <w:sz w:val="17"/>
                      <w:szCs w:val="17"/>
                    </w:rPr>
                    <w:t>.</w:t>
                  </w:r>
                  <w:r w:rsidR="00830374" w:rsidRPr="00830374">
                    <w:rPr>
                      <w:rFonts w:ascii="Arial" w:hAnsi="Arial" w:cs="Arial"/>
                      <w:b/>
                      <w:sz w:val="17"/>
                      <w:szCs w:val="17"/>
                    </w:rPr>
                    <w:t xml:space="preserve"> </w:t>
                  </w:r>
                </w:p>
                <w:p w14:paraId="5848C51E" w14:textId="77777777" w:rsidR="00830374" w:rsidRDefault="00830374" w:rsidP="00676B52">
                  <w:pPr>
                    <w:tabs>
                      <w:tab w:val="left" w:pos="581"/>
                      <w:tab w:val="center" w:pos="2727"/>
                    </w:tabs>
                    <w:jc w:val="center"/>
                    <w:rPr>
                      <w:rFonts w:ascii="Arial" w:hAnsi="Arial" w:cs="Arial"/>
                      <w:sz w:val="17"/>
                      <w:szCs w:val="17"/>
                      <w:u w:val="dotted"/>
                    </w:rPr>
                  </w:pPr>
                  <w:r w:rsidRPr="00830374">
                    <w:rPr>
                      <w:rFonts w:ascii="Arial" w:hAnsi="Arial" w:cs="Arial"/>
                      <w:sz w:val="17"/>
                      <w:szCs w:val="17"/>
                      <w:u w:val="dotted"/>
                    </w:rPr>
                    <w:t xml:space="preserve">Directora Ejecutiva de Administración </w:t>
                  </w:r>
                </w:p>
                <w:p w14:paraId="22AAE89A" w14:textId="45EE0BD5" w:rsidR="00923708" w:rsidRPr="00446E4F"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Apoderado Legal</w:t>
                  </w:r>
                </w:p>
                <w:p w14:paraId="11AA2AC6" w14:textId="77777777" w:rsidR="00923708" w:rsidRPr="00446E4F" w:rsidRDefault="00923708" w:rsidP="00676B52">
                  <w:pPr>
                    <w:tabs>
                      <w:tab w:val="left" w:pos="581"/>
                      <w:tab w:val="center" w:pos="2727"/>
                    </w:tabs>
                    <w:jc w:val="center"/>
                    <w:rPr>
                      <w:rFonts w:ascii="Arial" w:hAnsi="Arial" w:cs="Arial"/>
                      <w:b/>
                      <w:sz w:val="17"/>
                      <w:szCs w:val="17"/>
                    </w:rPr>
                  </w:pPr>
                </w:p>
                <w:p w14:paraId="4837A4B4" w14:textId="77777777" w:rsidR="00923708" w:rsidRPr="00446E4F" w:rsidRDefault="00923708" w:rsidP="00676B52">
                  <w:pPr>
                    <w:tabs>
                      <w:tab w:val="left" w:pos="581"/>
                      <w:tab w:val="center" w:pos="2727"/>
                    </w:tabs>
                    <w:jc w:val="center"/>
                    <w:rPr>
                      <w:rFonts w:ascii="Arial" w:hAnsi="Arial" w:cs="Arial"/>
                      <w:sz w:val="17"/>
                      <w:szCs w:val="17"/>
                    </w:rPr>
                  </w:pPr>
                </w:p>
                <w:p w14:paraId="19B65EC4" w14:textId="77777777" w:rsidR="00923708" w:rsidRPr="00446E4F" w:rsidRDefault="00923708" w:rsidP="00676B52">
                  <w:pPr>
                    <w:pBdr>
                      <w:bottom w:val="single" w:sz="12" w:space="1" w:color="auto"/>
                    </w:pBdr>
                    <w:rPr>
                      <w:rFonts w:ascii="Arial" w:hAnsi="Arial" w:cs="Arial"/>
                      <w:sz w:val="17"/>
                      <w:szCs w:val="17"/>
                    </w:rPr>
                  </w:pPr>
                </w:p>
                <w:p w14:paraId="045E42B9" w14:textId="77777777" w:rsidR="00923708" w:rsidRPr="00446E4F" w:rsidRDefault="00923708" w:rsidP="00676B52">
                  <w:pPr>
                    <w:pBdr>
                      <w:bottom w:val="single" w:sz="12" w:space="1" w:color="auto"/>
                    </w:pBdr>
                    <w:rPr>
                      <w:rFonts w:ascii="Arial" w:hAnsi="Arial" w:cs="Arial"/>
                      <w:sz w:val="17"/>
                      <w:szCs w:val="17"/>
                    </w:rPr>
                  </w:pPr>
                </w:p>
                <w:p w14:paraId="2F326B8E" w14:textId="77777777" w:rsidR="00923708" w:rsidRPr="00446E4F"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Licenciado</w:t>
                  </w:r>
                  <w:r w:rsidRPr="00446E4F" w:rsidDel="003A6190">
                    <w:rPr>
                      <w:rFonts w:ascii="Arial" w:hAnsi="Arial" w:cs="Arial"/>
                      <w:b/>
                      <w:sz w:val="17"/>
                      <w:szCs w:val="17"/>
                    </w:rPr>
                    <w:t xml:space="preserve"> </w:t>
                  </w:r>
                  <w:r w:rsidRPr="00446E4F">
                    <w:rPr>
                      <w:rFonts w:ascii="Arial" w:hAnsi="Arial" w:cs="Arial"/>
                      <w:b/>
                      <w:sz w:val="17"/>
                      <w:szCs w:val="17"/>
                    </w:rPr>
                    <w:t>Mario Alfonso Burciaga Esparza.</w:t>
                  </w:r>
                </w:p>
                <w:p w14:paraId="3C54F0D7" w14:textId="77777777" w:rsidR="00923708" w:rsidRPr="00446E4F" w:rsidRDefault="00923708" w:rsidP="00676B52">
                  <w:pPr>
                    <w:tabs>
                      <w:tab w:val="left" w:pos="581"/>
                      <w:tab w:val="center" w:pos="2727"/>
                    </w:tabs>
                    <w:jc w:val="center"/>
                    <w:rPr>
                      <w:rFonts w:ascii="Arial" w:hAnsi="Arial" w:cs="Arial"/>
                      <w:sz w:val="17"/>
                      <w:szCs w:val="17"/>
                    </w:rPr>
                  </w:pPr>
                  <w:r w:rsidRPr="00446E4F">
                    <w:rPr>
                      <w:rFonts w:ascii="Arial" w:hAnsi="Arial" w:cs="Arial"/>
                      <w:sz w:val="17"/>
                      <w:szCs w:val="17"/>
                    </w:rPr>
                    <w:t>Director de Recursos Materiales y Servicios</w:t>
                  </w:r>
                </w:p>
                <w:p w14:paraId="21A8422C" w14:textId="77777777" w:rsidR="00923708" w:rsidRPr="00446E4F" w:rsidRDefault="00923708" w:rsidP="00676B52">
                  <w:pPr>
                    <w:tabs>
                      <w:tab w:val="left" w:pos="581"/>
                      <w:tab w:val="center" w:pos="2727"/>
                    </w:tabs>
                    <w:jc w:val="center"/>
                    <w:rPr>
                      <w:rFonts w:ascii="Arial" w:hAnsi="Arial" w:cs="Arial"/>
                      <w:sz w:val="17"/>
                      <w:szCs w:val="17"/>
                    </w:rPr>
                  </w:pPr>
                </w:p>
                <w:p w14:paraId="4EFF5233" w14:textId="77777777" w:rsidR="00923708" w:rsidRPr="00446E4F" w:rsidRDefault="00923708" w:rsidP="00676B52">
                  <w:pPr>
                    <w:tabs>
                      <w:tab w:val="left" w:pos="581"/>
                      <w:tab w:val="center" w:pos="2727"/>
                    </w:tabs>
                    <w:jc w:val="center"/>
                    <w:rPr>
                      <w:rFonts w:ascii="Arial" w:hAnsi="Arial" w:cs="Arial"/>
                      <w:sz w:val="17"/>
                      <w:szCs w:val="17"/>
                    </w:rPr>
                  </w:pPr>
                </w:p>
                <w:p w14:paraId="34013B8E" w14:textId="77777777" w:rsidR="00923708" w:rsidRPr="00446E4F" w:rsidRDefault="00923708" w:rsidP="00676B52">
                  <w:pPr>
                    <w:pBdr>
                      <w:bottom w:val="single" w:sz="12" w:space="1" w:color="auto"/>
                    </w:pBdr>
                    <w:rPr>
                      <w:rFonts w:ascii="Arial" w:hAnsi="Arial" w:cs="Arial"/>
                      <w:sz w:val="17"/>
                      <w:szCs w:val="17"/>
                    </w:rPr>
                  </w:pPr>
                </w:p>
                <w:p w14:paraId="2E5685F0" w14:textId="77777777" w:rsidR="00923708" w:rsidRPr="00446E4F" w:rsidRDefault="00923708" w:rsidP="00676B52">
                  <w:pPr>
                    <w:pBdr>
                      <w:bottom w:val="single" w:sz="12" w:space="1" w:color="auto"/>
                    </w:pBdr>
                    <w:rPr>
                      <w:rFonts w:ascii="Arial" w:hAnsi="Arial" w:cs="Arial"/>
                      <w:sz w:val="17"/>
                      <w:szCs w:val="17"/>
                    </w:rPr>
                  </w:pPr>
                </w:p>
                <w:p w14:paraId="485D0960" w14:textId="77777777" w:rsidR="00923708" w:rsidRPr="00446E4F" w:rsidRDefault="00923708" w:rsidP="00676B52">
                  <w:pPr>
                    <w:tabs>
                      <w:tab w:val="left" w:pos="581"/>
                      <w:tab w:val="center" w:pos="2727"/>
                    </w:tabs>
                    <w:jc w:val="center"/>
                    <w:rPr>
                      <w:rFonts w:ascii="Arial" w:hAnsi="Arial" w:cs="Arial"/>
                      <w:b/>
                      <w:sz w:val="17"/>
                      <w:szCs w:val="17"/>
                      <w:u w:val="single"/>
                    </w:rPr>
                  </w:pPr>
                  <w:r w:rsidRPr="00446E4F">
                    <w:rPr>
                      <w:rFonts w:ascii="Arial" w:hAnsi="Arial" w:cs="Arial"/>
                      <w:b/>
                      <w:sz w:val="17"/>
                      <w:szCs w:val="17"/>
                      <w:u w:val="single"/>
                    </w:rPr>
                    <w:t>(Nombre)</w:t>
                  </w:r>
                </w:p>
                <w:p w14:paraId="343D82C4" w14:textId="77777777" w:rsidR="00923708" w:rsidRPr="00446E4F" w:rsidRDefault="00923708" w:rsidP="00676B52">
                  <w:pPr>
                    <w:tabs>
                      <w:tab w:val="left" w:pos="581"/>
                      <w:tab w:val="center" w:pos="2727"/>
                    </w:tabs>
                    <w:jc w:val="center"/>
                    <w:rPr>
                      <w:rFonts w:ascii="Arial" w:hAnsi="Arial" w:cs="Arial"/>
                      <w:sz w:val="17"/>
                      <w:szCs w:val="17"/>
                    </w:rPr>
                  </w:pPr>
                  <w:r w:rsidRPr="00446E4F">
                    <w:rPr>
                      <w:rFonts w:ascii="Arial" w:hAnsi="Arial" w:cs="Arial"/>
                      <w:sz w:val="17"/>
                      <w:szCs w:val="17"/>
                      <w:u w:val="single"/>
                    </w:rPr>
                    <w:t>(cargo</w:t>
                  </w:r>
                  <w:r w:rsidRPr="00446E4F">
                    <w:rPr>
                      <w:rFonts w:ascii="Arial" w:hAnsi="Arial" w:cs="Arial"/>
                      <w:sz w:val="17"/>
                      <w:szCs w:val="17"/>
                    </w:rPr>
                    <w:t>)</w:t>
                  </w:r>
                </w:p>
                <w:p w14:paraId="36CE5958" w14:textId="77777777" w:rsidR="00923708" w:rsidRPr="004A1108" w:rsidRDefault="00923708" w:rsidP="00676B52">
                  <w:pPr>
                    <w:tabs>
                      <w:tab w:val="left" w:pos="581"/>
                      <w:tab w:val="center" w:pos="2727"/>
                    </w:tabs>
                    <w:jc w:val="center"/>
                    <w:rPr>
                      <w:rFonts w:ascii="Arial" w:hAnsi="Arial" w:cs="Arial"/>
                      <w:b/>
                      <w:sz w:val="17"/>
                      <w:szCs w:val="17"/>
                    </w:rPr>
                  </w:pPr>
                  <w:r w:rsidRPr="00446E4F">
                    <w:rPr>
                      <w:rFonts w:ascii="Arial" w:hAnsi="Arial" w:cs="Arial"/>
                      <w:b/>
                      <w:sz w:val="17"/>
                      <w:szCs w:val="17"/>
                    </w:rPr>
                    <w:t xml:space="preserve"> Titular </w:t>
                  </w:r>
                  <w:r w:rsidRPr="00446E4F">
                    <w:rPr>
                      <w:rFonts w:ascii="Arial" w:hAnsi="Arial" w:cs="Arial"/>
                      <w:b/>
                      <w:bCs/>
                      <w:sz w:val="17"/>
                      <w:szCs w:val="17"/>
                    </w:rPr>
                    <w:t>de la Unidad Responsable</w:t>
                  </w:r>
                  <w:r w:rsidRPr="00446E4F">
                    <w:rPr>
                      <w:rFonts w:ascii="Arial" w:hAnsi="Arial" w:cs="Arial"/>
                      <w:b/>
                      <w:sz w:val="17"/>
                      <w:szCs w:val="17"/>
                    </w:rPr>
                    <w:t xml:space="preserve"> del </w:t>
                  </w:r>
                  <w:r w:rsidRPr="004A1108">
                    <w:rPr>
                      <w:rFonts w:ascii="Arial" w:hAnsi="Arial" w:cs="Arial"/>
                      <w:b/>
                      <w:sz w:val="17"/>
                      <w:szCs w:val="17"/>
                    </w:rPr>
                    <w:t>Contrato</w:t>
                  </w:r>
                </w:p>
                <w:p w14:paraId="25464B07" w14:textId="77777777" w:rsidR="00923708" w:rsidRPr="004A1108" w:rsidRDefault="00923708" w:rsidP="00676B52">
                  <w:pPr>
                    <w:tabs>
                      <w:tab w:val="left" w:pos="581"/>
                      <w:tab w:val="center" w:pos="2727"/>
                    </w:tabs>
                    <w:jc w:val="center"/>
                    <w:rPr>
                      <w:rFonts w:ascii="Arial" w:hAnsi="Arial" w:cs="Arial"/>
                      <w:sz w:val="17"/>
                      <w:szCs w:val="17"/>
                    </w:rPr>
                  </w:pPr>
                </w:p>
                <w:p w14:paraId="14B91F04" w14:textId="77777777" w:rsidR="00923708" w:rsidRPr="004A1108" w:rsidRDefault="00923708" w:rsidP="00676B52">
                  <w:pPr>
                    <w:pBdr>
                      <w:bottom w:val="single" w:sz="12" w:space="1" w:color="auto"/>
                    </w:pBdr>
                    <w:rPr>
                      <w:rFonts w:ascii="Arial" w:hAnsi="Arial" w:cs="Arial"/>
                      <w:sz w:val="17"/>
                      <w:szCs w:val="17"/>
                    </w:rPr>
                  </w:pPr>
                </w:p>
                <w:p w14:paraId="1CE79D45" w14:textId="77777777" w:rsidR="00923708" w:rsidRPr="004A1108" w:rsidRDefault="00923708" w:rsidP="00676B52">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7C89181C" w14:textId="77777777" w:rsidR="00923708" w:rsidRPr="004A1108" w:rsidRDefault="00923708" w:rsidP="00676B52">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326EE548" w14:textId="77777777" w:rsidR="00923708" w:rsidRPr="004A1108" w:rsidRDefault="00923708" w:rsidP="00676B52">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Administrador del Contrato</w:t>
                  </w:r>
                </w:p>
                <w:p w14:paraId="635EBF6A" w14:textId="77777777" w:rsidR="00923708" w:rsidRPr="004A1108" w:rsidRDefault="00923708" w:rsidP="00676B52">
                  <w:pPr>
                    <w:pBdr>
                      <w:bottom w:val="single" w:sz="12" w:space="1" w:color="auto"/>
                    </w:pBdr>
                    <w:rPr>
                      <w:rFonts w:ascii="Arial" w:hAnsi="Arial" w:cs="Arial"/>
                      <w:sz w:val="17"/>
                      <w:szCs w:val="17"/>
                    </w:rPr>
                  </w:pPr>
                </w:p>
                <w:p w14:paraId="44E2318E" w14:textId="77777777" w:rsidR="00923708" w:rsidRPr="004A1108" w:rsidRDefault="00923708" w:rsidP="00676B52">
                  <w:pPr>
                    <w:tabs>
                      <w:tab w:val="left" w:pos="581"/>
                      <w:tab w:val="center" w:pos="2727"/>
                    </w:tabs>
                    <w:jc w:val="center"/>
                    <w:rPr>
                      <w:rFonts w:ascii="Arial" w:hAnsi="Arial" w:cs="Arial"/>
                      <w:b/>
                      <w:sz w:val="17"/>
                      <w:szCs w:val="17"/>
                      <w:u w:val="single"/>
                    </w:rPr>
                  </w:pPr>
                  <w:r w:rsidRPr="004A1108">
                    <w:rPr>
                      <w:rFonts w:ascii="Arial" w:hAnsi="Arial" w:cs="Arial"/>
                      <w:b/>
                      <w:sz w:val="17"/>
                      <w:szCs w:val="17"/>
                      <w:u w:val="single"/>
                    </w:rPr>
                    <w:t>(Nombre)</w:t>
                  </w:r>
                </w:p>
                <w:p w14:paraId="3493EB94" w14:textId="77777777" w:rsidR="00923708" w:rsidRPr="004A1108" w:rsidRDefault="00923708" w:rsidP="00676B52">
                  <w:pPr>
                    <w:tabs>
                      <w:tab w:val="left" w:pos="581"/>
                      <w:tab w:val="center" w:pos="2727"/>
                    </w:tabs>
                    <w:jc w:val="center"/>
                    <w:rPr>
                      <w:rFonts w:ascii="Arial" w:hAnsi="Arial" w:cs="Arial"/>
                      <w:sz w:val="17"/>
                      <w:szCs w:val="17"/>
                    </w:rPr>
                  </w:pPr>
                  <w:r w:rsidRPr="004A1108">
                    <w:rPr>
                      <w:rFonts w:ascii="Arial" w:hAnsi="Arial" w:cs="Arial"/>
                      <w:sz w:val="17"/>
                      <w:szCs w:val="17"/>
                      <w:u w:val="single"/>
                    </w:rPr>
                    <w:t>(cargo</w:t>
                  </w:r>
                  <w:r w:rsidRPr="004A1108">
                    <w:rPr>
                      <w:rFonts w:ascii="Arial" w:hAnsi="Arial" w:cs="Arial"/>
                      <w:sz w:val="17"/>
                      <w:szCs w:val="17"/>
                    </w:rPr>
                    <w:t>)</w:t>
                  </w:r>
                </w:p>
                <w:p w14:paraId="29C16230" w14:textId="77777777" w:rsidR="00923708" w:rsidRPr="004A1108" w:rsidRDefault="00923708" w:rsidP="00676B52">
                  <w:pPr>
                    <w:tabs>
                      <w:tab w:val="left" w:pos="581"/>
                      <w:tab w:val="center" w:pos="2727"/>
                    </w:tabs>
                    <w:jc w:val="center"/>
                    <w:rPr>
                      <w:rFonts w:ascii="Arial" w:hAnsi="Arial" w:cs="Arial"/>
                      <w:b/>
                      <w:sz w:val="17"/>
                      <w:szCs w:val="17"/>
                    </w:rPr>
                  </w:pPr>
                  <w:r w:rsidRPr="004A1108">
                    <w:rPr>
                      <w:rFonts w:ascii="Arial" w:hAnsi="Arial" w:cs="Arial"/>
                      <w:b/>
                      <w:sz w:val="17"/>
                      <w:szCs w:val="17"/>
                    </w:rPr>
                    <w:t xml:space="preserve"> Supervisor del Contrato</w:t>
                  </w:r>
                </w:p>
                <w:p w14:paraId="7AE0819B" w14:textId="77777777" w:rsidR="00923708" w:rsidRPr="004A1108" w:rsidRDefault="00923708" w:rsidP="00676B52">
                  <w:pPr>
                    <w:tabs>
                      <w:tab w:val="left" w:pos="581"/>
                      <w:tab w:val="center" w:pos="2727"/>
                    </w:tabs>
                    <w:jc w:val="center"/>
                    <w:rPr>
                      <w:rFonts w:ascii="Arial" w:hAnsi="Arial" w:cs="Arial"/>
                      <w:b/>
                      <w:sz w:val="17"/>
                      <w:szCs w:val="17"/>
                    </w:rPr>
                  </w:pPr>
                </w:p>
              </w:tc>
              <w:tc>
                <w:tcPr>
                  <w:tcW w:w="4791" w:type="dxa"/>
                </w:tcPr>
                <w:p w14:paraId="11D92407" w14:textId="77777777" w:rsidR="00923708" w:rsidRPr="004A1108" w:rsidRDefault="00923708" w:rsidP="00676B52">
                  <w:pPr>
                    <w:ind w:right="5"/>
                    <w:jc w:val="center"/>
                    <w:rPr>
                      <w:rFonts w:ascii="Arial" w:hAnsi="Arial" w:cs="Arial"/>
                      <w:b/>
                      <w:sz w:val="17"/>
                      <w:szCs w:val="17"/>
                    </w:rPr>
                  </w:pPr>
                  <w:r w:rsidRPr="004A1108">
                    <w:rPr>
                      <w:rFonts w:ascii="Arial" w:hAnsi="Arial" w:cs="Arial"/>
                      <w:sz w:val="17"/>
                      <w:szCs w:val="17"/>
                    </w:rPr>
                    <w:t xml:space="preserve">Por el </w:t>
                  </w:r>
                  <w:r w:rsidRPr="004A1108">
                    <w:rPr>
                      <w:rFonts w:ascii="Arial" w:hAnsi="Arial" w:cs="Arial"/>
                      <w:b/>
                      <w:bCs/>
                      <w:sz w:val="17"/>
                      <w:szCs w:val="17"/>
                    </w:rPr>
                    <w:t>“Proveedor”</w:t>
                  </w:r>
                </w:p>
                <w:p w14:paraId="5247D8D0" w14:textId="77777777" w:rsidR="00923708" w:rsidRPr="004A1108" w:rsidRDefault="00923708" w:rsidP="00676B52">
                  <w:pPr>
                    <w:pBdr>
                      <w:bottom w:val="single" w:sz="12" w:space="1" w:color="auto"/>
                    </w:pBdr>
                    <w:ind w:right="5"/>
                    <w:rPr>
                      <w:rFonts w:ascii="Arial" w:hAnsi="Arial" w:cs="Arial"/>
                      <w:sz w:val="17"/>
                      <w:szCs w:val="17"/>
                    </w:rPr>
                  </w:pPr>
                </w:p>
                <w:p w14:paraId="29558D37" w14:textId="77777777" w:rsidR="00923708" w:rsidRPr="004A1108" w:rsidRDefault="00923708" w:rsidP="00676B52">
                  <w:pPr>
                    <w:ind w:right="5"/>
                    <w:jc w:val="center"/>
                    <w:rPr>
                      <w:rFonts w:ascii="Arial" w:hAnsi="Arial" w:cs="Arial"/>
                      <w:b/>
                      <w:sz w:val="17"/>
                      <w:szCs w:val="17"/>
                    </w:rPr>
                  </w:pPr>
                  <w:proofErr w:type="spellStart"/>
                  <w:r w:rsidRPr="004A1108">
                    <w:rPr>
                      <w:rFonts w:ascii="Arial" w:hAnsi="Arial" w:cs="Arial"/>
                      <w:b/>
                      <w:sz w:val="17"/>
                      <w:szCs w:val="17"/>
                    </w:rPr>
                    <w:t>C</w:t>
                  </w:r>
                  <w:r>
                    <w:rPr>
                      <w:rFonts w:ascii="Arial" w:hAnsi="Arial" w:cs="Arial"/>
                      <w:b/>
                      <w:sz w:val="17"/>
                      <w:szCs w:val="17"/>
                    </w:rPr>
                    <w:t>iudadan</w:t>
                  </w:r>
                  <w:proofErr w:type="spellEnd"/>
                  <w:r>
                    <w:rPr>
                      <w:rFonts w:ascii="Arial" w:hAnsi="Arial" w:cs="Arial"/>
                      <w:b/>
                      <w:sz w:val="17"/>
                      <w:szCs w:val="17"/>
                    </w:rPr>
                    <w:t>@</w:t>
                  </w:r>
                  <w:r w:rsidRPr="004A1108">
                    <w:rPr>
                      <w:rFonts w:ascii="Arial" w:hAnsi="Arial" w:cs="Arial"/>
                      <w:b/>
                      <w:sz w:val="17"/>
                      <w:szCs w:val="17"/>
                    </w:rPr>
                    <w:t xml:space="preserve"> (</w:t>
                  </w:r>
                  <w:r w:rsidRPr="004A1108">
                    <w:rPr>
                      <w:rFonts w:ascii="Arial" w:hAnsi="Arial" w:cs="Arial"/>
                      <w:b/>
                      <w:sz w:val="17"/>
                      <w:szCs w:val="17"/>
                      <w:u w:val="single"/>
                    </w:rPr>
                    <w:t>Nombre</w:t>
                  </w:r>
                  <w:r w:rsidRPr="004A1108">
                    <w:rPr>
                      <w:rFonts w:ascii="Arial" w:hAnsi="Arial" w:cs="Arial"/>
                      <w:b/>
                      <w:sz w:val="17"/>
                      <w:szCs w:val="17"/>
                    </w:rPr>
                    <w:t>)</w:t>
                  </w:r>
                </w:p>
                <w:p w14:paraId="52172ECD" w14:textId="77777777" w:rsidR="00923708" w:rsidRPr="004A1108" w:rsidRDefault="00923708" w:rsidP="00676B52">
                  <w:pPr>
                    <w:ind w:right="5"/>
                    <w:jc w:val="center"/>
                    <w:rPr>
                      <w:rFonts w:ascii="Arial" w:hAnsi="Arial" w:cs="Arial"/>
                      <w:b/>
                      <w:sz w:val="17"/>
                      <w:szCs w:val="17"/>
                    </w:rPr>
                  </w:pPr>
                  <w:r w:rsidRPr="004A1108">
                    <w:rPr>
                      <w:rFonts w:ascii="Arial" w:hAnsi="Arial" w:cs="Arial"/>
                      <w:b/>
                      <w:sz w:val="17"/>
                      <w:szCs w:val="17"/>
                    </w:rPr>
                    <w:t>(</w:t>
                  </w:r>
                  <w:r w:rsidRPr="004A1108">
                    <w:rPr>
                      <w:rFonts w:ascii="Arial" w:hAnsi="Arial" w:cs="Arial"/>
                      <w:b/>
                      <w:sz w:val="17"/>
                      <w:szCs w:val="17"/>
                      <w:u w:val="single"/>
                    </w:rPr>
                    <w:t>si aplica</w:t>
                  </w:r>
                  <w:r w:rsidRPr="004A1108">
                    <w:rPr>
                      <w:rFonts w:ascii="Arial" w:hAnsi="Arial" w:cs="Arial"/>
                      <w:b/>
                      <w:sz w:val="17"/>
                      <w:szCs w:val="17"/>
                    </w:rPr>
                    <w:t xml:space="preserve">: </w:t>
                  </w:r>
                  <w:r w:rsidRPr="004A1108">
                    <w:rPr>
                      <w:rFonts w:ascii="Arial" w:hAnsi="Arial" w:cs="Arial"/>
                      <w:b/>
                      <w:sz w:val="17"/>
                      <w:szCs w:val="17"/>
                      <w:u w:val="single"/>
                    </w:rPr>
                    <w:t>Representante o Apoderado Legal</w:t>
                  </w:r>
                  <w:r w:rsidRPr="004A1108">
                    <w:rPr>
                      <w:rFonts w:ascii="Arial" w:hAnsi="Arial" w:cs="Arial"/>
                      <w:b/>
                      <w:sz w:val="17"/>
                      <w:szCs w:val="17"/>
                    </w:rPr>
                    <w:t>)</w:t>
                  </w:r>
                </w:p>
              </w:tc>
            </w:tr>
          </w:tbl>
          <w:p w14:paraId="569C4165" w14:textId="77777777" w:rsidR="00923708" w:rsidRPr="004A1108" w:rsidRDefault="00923708" w:rsidP="00676B52">
            <w:pPr>
              <w:tabs>
                <w:tab w:val="left" w:pos="581"/>
                <w:tab w:val="center" w:pos="2727"/>
              </w:tabs>
              <w:jc w:val="center"/>
              <w:rPr>
                <w:rFonts w:ascii="Arial" w:hAnsi="Arial" w:cs="Arial"/>
                <w:b/>
                <w:sz w:val="17"/>
                <w:szCs w:val="17"/>
              </w:rPr>
            </w:pPr>
          </w:p>
        </w:tc>
        <w:tc>
          <w:tcPr>
            <w:tcW w:w="4791" w:type="dxa"/>
          </w:tcPr>
          <w:p w14:paraId="4385A3A5" w14:textId="77777777" w:rsidR="00923708" w:rsidRPr="004A1108" w:rsidRDefault="00923708" w:rsidP="00676B52">
            <w:pPr>
              <w:ind w:right="5"/>
              <w:jc w:val="center"/>
              <w:rPr>
                <w:rFonts w:ascii="Arial" w:hAnsi="Arial" w:cs="Arial"/>
                <w:b/>
                <w:sz w:val="17"/>
                <w:szCs w:val="17"/>
              </w:rPr>
            </w:pPr>
          </w:p>
        </w:tc>
      </w:tr>
    </w:tbl>
    <w:p w14:paraId="57AD57E5" w14:textId="77777777" w:rsidR="00923708" w:rsidRPr="004A1108" w:rsidRDefault="00923708" w:rsidP="00923708">
      <w:pPr>
        <w:rPr>
          <w:rFonts w:ascii="Arial" w:hAnsi="Arial" w:cs="Arial"/>
          <w:sz w:val="17"/>
          <w:szCs w:val="17"/>
          <w:u w:val="single"/>
        </w:rPr>
      </w:pPr>
      <w:r w:rsidRPr="004A1108">
        <w:rPr>
          <w:rFonts w:ascii="Arial" w:hAnsi="Arial" w:cs="Arial"/>
          <w:sz w:val="17"/>
          <w:szCs w:val="17"/>
        </w:rPr>
        <w:t xml:space="preserve">Las firmas que anteceden forman parte del </w:t>
      </w:r>
      <w:r>
        <w:rPr>
          <w:rFonts w:ascii="Arial" w:hAnsi="Arial" w:cs="Arial"/>
          <w:sz w:val="17"/>
          <w:szCs w:val="17"/>
        </w:rPr>
        <w:t>C</w:t>
      </w:r>
      <w:r w:rsidRPr="004A1108">
        <w:rPr>
          <w:rFonts w:ascii="Arial" w:hAnsi="Arial" w:cs="Arial"/>
          <w:sz w:val="17"/>
          <w:szCs w:val="17"/>
        </w:rPr>
        <w:t xml:space="preserve">ontrato </w:t>
      </w:r>
      <w:r w:rsidRPr="004A1108">
        <w:rPr>
          <w:rFonts w:ascii="Arial" w:hAnsi="Arial" w:cs="Arial"/>
          <w:b/>
          <w:sz w:val="17"/>
          <w:szCs w:val="17"/>
        </w:rPr>
        <w:t>INE/</w:t>
      </w:r>
      <w:r w:rsidRPr="00703AD0">
        <w:rPr>
          <w:rFonts w:ascii="Arial" w:hAnsi="Arial" w:cs="Arial"/>
          <w:b/>
          <w:sz w:val="17"/>
          <w:szCs w:val="17"/>
          <w:highlight w:val="lightGray"/>
          <w:u w:val="single"/>
        </w:rPr>
        <w:t xml:space="preserve"> (número de </w:t>
      </w:r>
      <w:proofErr w:type="gramStart"/>
      <w:r w:rsidRPr="00703AD0">
        <w:rPr>
          <w:rFonts w:ascii="Arial" w:hAnsi="Arial" w:cs="Arial"/>
          <w:b/>
          <w:sz w:val="17"/>
          <w:szCs w:val="17"/>
          <w:highlight w:val="lightGray"/>
          <w:u w:val="single"/>
        </w:rPr>
        <w:t>contrato)</w:t>
      </w:r>
      <w:r w:rsidRPr="00703AD0">
        <w:rPr>
          <w:rFonts w:ascii="Arial" w:hAnsi="Arial" w:cs="Arial"/>
          <w:b/>
          <w:sz w:val="17"/>
          <w:szCs w:val="17"/>
          <w:highlight w:val="lightGray"/>
        </w:rPr>
        <w:t>/</w:t>
      </w:r>
      <w:proofErr w:type="gramEnd"/>
      <w:r w:rsidRPr="004A1108">
        <w:rPr>
          <w:rFonts w:ascii="Arial" w:hAnsi="Arial" w:cs="Arial"/>
          <w:b/>
          <w:sz w:val="17"/>
          <w:szCs w:val="17"/>
        </w:rPr>
        <w:t>20</w:t>
      </w:r>
      <w:r>
        <w:rPr>
          <w:rFonts w:ascii="Arial" w:hAnsi="Arial" w:cs="Arial"/>
          <w:b/>
          <w:sz w:val="17"/>
          <w:szCs w:val="17"/>
        </w:rPr>
        <w:t>26</w:t>
      </w:r>
      <w:r w:rsidRPr="004A1108">
        <w:rPr>
          <w:rFonts w:ascii="Arial" w:hAnsi="Arial" w:cs="Arial"/>
          <w:sz w:val="17"/>
          <w:szCs w:val="17"/>
        </w:rPr>
        <w:t xml:space="preserve"> celebrado por el </w:t>
      </w:r>
      <w:r w:rsidRPr="004A1108">
        <w:rPr>
          <w:rFonts w:ascii="Arial" w:hAnsi="Arial" w:cs="Arial"/>
          <w:b/>
          <w:sz w:val="17"/>
          <w:szCs w:val="17"/>
        </w:rPr>
        <w:t>Instituto Nacional Electoral</w:t>
      </w:r>
      <w:r w:rsidRPr="004A1108">
        <w:rPr>
          <w:rFonts w:ascii="Arial" w:hAnsi="Arial" w:cs="Arial"/>
          <w:sz w:val="17"/>
          <w:szCs w:val="17"/>
        </w:rPr>
        <w:t xml:space="preserve"> y por la </w:t>
      </w:r>
      <w:r w:rsidRPr="00703AD0">
        <w:rPr>
          <w:rFonts w:ascii="Arial" w:hAnsi="Arial" w:cs="Arial"/>
          <w:sz w:val="17"/>
          <w:szCs w:val="17"/>
          <w:highlight w:val="lightGray"/>
          <w:u w:val="single"/>
        </w:rPr>
        <w:t>(empresa o nombre de la persona física)</w:t>
      </w:r>
      <w:r>
        <w:rPr>
          <w:rFonts w:ascii="Arial" w:hAnsi="Arial" w:cs="Arial"/>
          <w:sz w:val="17"/>
          <w:szCs w:val="17"/>
          <w:u w:val="single"/>
        </w:rPr>
        <w:t>.</w:t>
      </w:r>
    </w:p>
    <w:p w14:paraId="3011C6A2" w14:textId="77777777" w:rsidR="00923708" w:rsidRPr="004A1108" w:rsidRDefault="00923708" w:rsidP="00923708">
      <w:pPr>
        <w:rPr>
          <w:rFonts w:ascii="Arial" w:hAnsi="Arial" w:cs="Arial"/>
          <w:sz w:val="17"/>
          <w:szCs w:val="17"/>
          <w:u w:val="single"/>
        </w:rPr>
      </w:pPr>
    </w:p>
    <w:p w14:paraId="34FDF18B" w14:textId="77777777" w:rsidR="00923708" w:rsidRDefault="00923708" w:rsidP="00923708">
      <w:pPr>
        <w:rPr>
          <w:rFonts w:ascii="Arial" w:hAnsi="Arial" w:cs="Arial"/>
          <w:lang w:val="es-ES"/>
        </w:rPr>
      </w:pPr>
    </w:p>
    <w:p w14:paraId="0D284049" w14:textId="77777777" w:rsidR="00923708" w:rsidRDefault="00923708" w:rsidP="00923708">
      <w:pPr>
        <w:rPr>
          <w:rFonts w:ascii="Arial" w:hAnsi="Arial" w:cs="Arial"/>
          <w:lang w:val="es-ES"/>
        </w:rPr>
      </w:pPr>
    </w:p>
    <w:p w14:paraId="5C36DB61" w14:textId="77777777" w:rsidR="00923708" w:rsidRDefault="00923708" w:rsidP="00923708">
      <w:pPr>
        <w:rPr>
          <w:rFonts w:ascii="Arial" w:hAnsi="Arial" w:cs="Arial"/>
          <w:lang w:val="es-ES"/>
        </w:rPr>
      </w:pPr>
    </w:p>
    <w:p w14:paraId="3F8AEE2E" w14:textId="77777777" w:rsidR="00923708" w:rsidRDefault="00923708" w:rsidP="00923708"/>
    <w:p w14:paraId="5F6404EB" w14:textId="1B1D8E5B" w:rsidR="0004036D" w:rsidRPr="004A1108" w:rsidRDefault="0004036D" w:rsidP="003B1B79">
      <w:pPr>
        <w:rPr>
          <w:rFonts w:ascii="Arial" w:hAnsi="Arial" w:cs="Arial"/>
          <w:sz w:val="17"/>
          <w:szCs w:val="17"/>
          <w:u w:val="single"/>
        </w:rPr>
      </w:pPr>
    </w:p>
    <w:p w14:paraId="6AA2AAEC" w14:textId="77777777" w:rsidR="00DA27C2" w:rsidRDefault="00DA27C2" w:rsidP="00DA27C2">
      <w:pPr>
        <w:rPr>
          <w:rFonts w:ascii="Arial" w:hAnsi="Arial" w:cs="Arial"/>
          <w:lang w:val="es-ES"/>
        </w:rPr>
      </w:pPr>
      <w:bookmarkStart w:id="1643" w:name="_Hlk100751003"/>
    </w:p>
    <w:p w14:paraId="5D58DD36" w14:textId="77777777" w:rsidR="007F4E84" w:rsidRDefault="007F4E84" w:rsidP="00DA27C2">
      <w:pPr>
        <w:rPr>
          <w:rFonts w:ascii="Arial" w:hAnsi="Arial" w:cs="Arial"/>
          <w:lang w:val="es-ES"/>
        </w:rPr>
      </w:pPr>
    </w:p>
    <w:p w14:paraId="59E3C458" w14:textId="77777777" w:rsidR="007F4E84" w:rsidRDefault="007F4E84" w:rsidP="00DA27C2">
      <w:pPr>
        <w:rPr>
          <w:rFonts w:ascii="Arial" w:hAnsi="Arial" w:cs="Arial"/>
          <w:lang w:val="es-ES"/>
        </w:rPr>
      </w:pPr>
    </w:p>
    <w:p w14:paraId="60DD7E81" w14:textId="77777777" w:rsidR="007F4E84" w:rsidRDefault="007F4E84" w:rsidP="00DA27C2">
      <w:pPr>
        <w:rPr>
          <w:rFonts w:ascii="Arial" w:hAnsi="Arial" w:cs="Arial"/>
          <w:lang w:val="es-ES"/>
        </w:rPr>
      </w:pPr>
    </w:p>
    <w:p w14:paraId="5B285A3B" w14:textId="77777777" w:rsidR="007F4E84" w:rsidRDefault="007F4E84" w:rsidP="00DA27C2">
      <w:pPr>
        <w:rPr>
          <w:rFonts w:ascii="Arial" w:hAnsi="Arial" w:cs="Arial"/>
          <w:lang w:val="es-ES"/>
        </w:rPr>
      </w:pPr>
    </w:p>
    <w:p w14:paraId="3894CD68" w14:textId="77777777" w:rsidR="007F4E84" w:rsidRDefault="007F4E84" w:rsidP="00DA27C2">
      <w:pPr>
        <w:rPr>
          <w:rFonts w:ascii="Arial" w:hAnsi="Arial" w:cs="Arial"/>
          <w:lang w:val="es-ES"/>
        </w:rPr>
      </w:pPr>
    </w:p>
    <w:p w14:paraId="7F010388" w14:textId="77777777" w:rsidR="007F4E84" w:rsidRDefault="007F4E84" w:rsidP="00DA27C2">
      <w:pPr>
        <w:rPr>
          <w:rFonts w:ascii="Arial" w:hAnsi="Arial" w:cs="Arial"/>
          <w:lang w:val="es-ES"/>
        </w:rPr>
      </w:pPr>
    </w:p>
    <w:p w14:paraId="2BD639A5" w14:textId="06F4518F" w:rsidR="00923708" w:rsidRDefault="00923708">
      <w:pPr>
        <w:rPr>
          <w:rFonts w:ascii="Arial" w:hAnsi="Arial" w:cs="Arial"/>
          <w:lang w:val="es-ES"/>
        </w:rPr>
      </w:pPr>
      <w:r>
        <w:rPr>
          <w:rFonts w:ascii="Arial" w:hAnsi="Arial" w:cs="Arial"/>
          <w:lang w:val="es-ES"/>
        </w:rPr>
        <w:br w:type="page"/>
      </w:r>
    </w:p>
    <w:p w14:paraId="3565BFD4" w14:textId="5090F855" w:rsidR="007F4E84" w:rsidRPr="00EF4A7F" w:rsidRDefault="00FF303F" w:rsidP="007F4E84">
      <w:pPr>
        <w:pStyle w:val="Ttulo1"/>
        <w:spacing w:before="240" w:after="60"/>
        <w:rPr>
          <w:rFonts w:cs="Arial"/>
          <w:color w:val="CC0066"/>
          <w:kern w:val="32"/>
          <w:sz w:val="32"/>
          <w:szCs w:val="32"/>
        </w:rPr>
      </w:pPr>
      <w:bookmarkStart w:id="1644" w:name="_Toc235550700"/>
      <w:r w:rsidRPr="004A1108">
        <w:rPr>
          <w:rFonts w:cs="Arial"/>
          <w:color w:val="CC0066"/>
          <w:kern w:val="32"/>
          <w:sz w:val="32"/>
          <w:szCs w:val="32"/>
        </w:rPr>
        <w:lastRenderedPageBreak/>
        <w:t>ANEXO 10</w:t>
      </w:r>
      <w:bookmarkStart w:id="1645" w:name="_Toc188291952"/>
      <w:bookmarkEnd w:id="1639"/>
      <w:bookmarkEnd w:id="1640"/>
      <w:bookmarkEnd w:id="1641"/>
      <w:bookmarkEnd w:id="1643"/>
      <w:bookmarkEnd w:id="1644"/>
      <w:r w:rsidR="007F4E84" w:rsidRPr="007F4E84">
        <w:rPr>
          <w:rFonts w:cs="Arial"/>
          <w:color w:val="CC0066"/>
          <w:kern w:val="32"/>
          <w:sz w:val="32"/>
          <w:szCs w:val="32"/>
        </w:rPr>
        <w:t xml:space="preserve"> </w:t>
      </w:r>
      <w:bookmarkEnd w:id="1645"/>
    </w:p>
    <w:p w14:paraId="1B7CFF89" w14:textId="77777777" w:rsidR="007F4E84" w:rsidRPr="00EF4A7F" w:rsidRDefault="007F4E84" w:rsidP="007F4E84">
      <w:pPr>
        <w:pStyle w:val="Ttulo1"/>
        <w:shd w:val="clear" w:color="auto" w:fill="D9D9D9" w:themeFill="background1" w:themeFillShade="D9"/>
        <w:rPr>
          <w:rFonts w:cs="Arial"/>
          <w:kern w:val="32"/>
          <w:sz w:val="28"/>
          <w:szCs w:val="32"/>
        </w:rPr>
      </w:pPr>
      <w:bookmarkStart w:id="1646" w:name="_Toc104199046"/>
      <w:bookmarkStart w:id="1647" w:name="_Toc127378604"/>
      <w:bookmarkStart w:id="1648" w:name="_Toc127981564"/>
      <w:bookmarkStart w:id="1649" w:name="_Toc144317535"/>
      <w:bookmarkStart w:id="1650" w:name="_Toc149156164"/>
      <w:bookmarkStart w:id="1651" w:name="_Toc188291953"/>
      <w:bookmarkStart w:id="1652" w:name="_Toc193296160"/>
      <w:bookmarkStart w:id="1653" w:name="_Toc193881386"/>
      <w:bookmarkStart w:id="1654" w:name="_Toc197702701"/>
      <w:bookmarkStart w:id="1655" w:name="_Toc226453219"/>
      <w:bookmarkStart w:id="1656" w:name="_Toc235550701"/>
      <w:r w:rsidRPr="00EF4A7F">
        <w:rPr>
          <w:rFonts w:cs="Arial"/>
          <w:kern w:val="32"/>
          <w:sz w:val="28"/>
          <w:szCs w:val="32"/>
        </w:rPr>
        <w:t>Solicitud de expedición de Certificado Digital de usuarios externos</w:t>
      </w:r>
      <w:bookmarkEnd w:id="1646"/>
      <w:bookmarkEnd w:id="1647"/>
      <w:bookmarkEnd w:id="1648"/>
      <w:bookmarkEnd w:id="1649"/>
      <w:bookmarkEnd w:id="1650"/>
      <w:bookmarkEnd w:id="1651"/>
      <w:bookmarkEnd w:id="1652"/>
      <w:bookmarkEnd w:id="1653"/>
      <w:bookmarkEnd w:id="1654"/>
      <w:bookmarkEnd w:id="1655"/>
      <w:bookmarkEnd w:id="1656"/>
    </w:p>
    <w:p w14:paraId="2563E43E" w14:textId="77777777" w:rsidR="007F4E84" w:rsidRPr="00EF4A7F" w:rsidRDefault="007F4E84" w:rsidP="007F4E84">
      <w:pPr>
        <w:rPr>
          <w:lang w:val="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3"/>
        <w:gridCol w:w="2891"/>
      </w:tblGrid>
      <w:tr w:rsidR="007F4E84" w:rsidRPr="00EF4A7F" w14:paraId="4087DB0D" w14:textId="77777777" w:rsidTr="00931D84">
        <w:trPr>
          <w:jc w:val="center"/>
        </w:trPr>
        <w:tc>
          <w:tcPr>
            <w:tcW w:w="2633" w:type="dxa"/>
            <w:vAlign w:val="center"/>
          </w:tcPr>
          <w:p w14:paraId="0437DE37" w14:textId="45A9EC57" w:rsidR="007F4E84" w:rsidRPr="00EF4A7F" w:rsidRDefault="007F4E84" w:rsidP="00931D84">
            <w:pPr>
              <w:jc w:val="center"/>
              <w:rPr>
                <w:rFonts w:ascii="Arial" w:hAnsi="Arial" w:cs="Arial"/>
                <w:b/>
                <w:u w:val="single"/>
                <w:lang w:val="es-ES"/>
              </w:rPr>
            </w:pPr>
            <w:r w:rsidRPr="00EF4A7F">
              <w:rPr>
                <w:rFonts w:ascii="Arial" w:hAnsi="Arial" w:cs="Arial"/>
                <w:lang w:val="es-ES"/>
              </w:rPr>
              <w:t xml:space="preserve">Haga Doble </w:t>
            </w:r>
            <w:proofErr w:type="gramStart"/>
            <w:r w:rsidRPr="00EF4A7F">
              <w:rPr>
                <w:rFonts w:ascii="Arial" w:hAnsi="Arial" w:cs="Arial"/>
                <w:lang w:val="es-ES"/>
              </w:rPr>
              <w:t>Click</w:t>
            </w:r>
            <w:proofErr w:type="gramEnd"/>
            <w:r w:rsidRPr="00EF4A7F">
              <w:rPr>
                <w:rFonts w:ascii="Arial" w:hAnsi="Arial" w:cs="Arial"/>
                <w:lang w:val="es-ES"/>
              </w:rPr>
              <w:t xml:space="preserve"> en el</w:t>
            </w:r>
            <w:r w:rsidRPr="00EF4A7F">
              <w:rPr>
                <w:rFonts w:ascii="Arial" w:hAnsi="Arial" w:cs="Arial"/>
                <w:b/>
                <w:u w:val="single"/>
                <w:lang w:val="es-ES"/>
              </w:rPr>
              <w:t xml:space="preserve"> </w:t>
            </w:r>
            <w:r w:rsidRPr="00EF4A7F">
              <w:rPr>
                <w:rFonts w:ascii="Arial" w:hAnsi="Arial" w:cs="Arial"/>
                <w:b/>
                <w:lang w:val="es-ES"/>
              </w:rPr>
              <w:t>Anexo 1</w:t>
            </w:r>
            <w:r w:rsidR="00880A46">
              <w:rPr>
                <w:rFonts w:ascii="Arial" w:hAnsi="Arial" w:cs="Arial"/>
                <w:b/>
                <w:lang w:val="es-ES"/>
              </w:rPr>
              <w:t>0</w:t>
            </w:r>
            <w:r w:rsidRPr="00EF4A7F">
              <w:rPr>
                <w:rFonts w:ascii="Arial" w:hAnsi="Arial" w:cs="Arial"/>
                <w:b/>
                <w:lang w:val="es-ES"/>
              </w:rPr>
              <w:t>.pdf</w:t>
            </w:r>
          </w:p>
        </w:tc>
        <w:tc>
          <w:tcPr>
            <w:tcW w:w="2891" w:type="dxa"/>
            <w:vAlign w:val="center"/>
          </w:tcPr>
          <w:p w14:paraId="6E54A697" w14:textId="39CF7375" w:rsidR="007F4E84" w:rsidRPr="00EF4A7F" w:rsidRDefault="00F17A05" w:rsidP="00931D84">
            <w:pPr>
              <w:jc w:val="center"/>
              <w:rPr>
                <w:rFonts w:ascii="Arial" w:hAnsi="Arial" w:cs="Arial"/>
                <w:lang w:val="es-ES"/>
              </w:rPr>
            </w:pPr>
            <w:r>
              <w:object w:dxaOrig="1500" w:dyaOrig="981" w14:anchorId="5D1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2.5pt" o:ole="">
                  <v:imagedata r:id="rId45" o:title=""/>
                </v:shape>
                <o:OLEObject Type="Embed" ProgID="Acrobat.Document.DC" ShapeID="_x0000_i1025" DrawAspect="Icon" ObjectID="_1847028292" r:id="rId46"/>
              </w:object>
            </w:r>
          </w:p>
        </w:tc>
      </w:tr>
    </w:tbl>
    <w:p w14:paraId="7FCDE1D7" w14:textId="0C78D960" w:rsidR="007F4E84" w:rsidRPr="00EF4A7F" w:rsidRDefault="007F4E84" w:rsidP="007F4E84">
      <w:pPr>
        <w:rPr>
          <w:lang w:val="es-ES"/>
        </w:rPr>
      </w:pPr>
      <w:r w:rsidRPr="00EF4A7F">
        <w:rPr>
          <w:noProof/>
          <w:lang w:eastAsia="es-MX"/>
        </w:rPr>
        <w:drawing>
          <wp:anchor distT="0" distB="0" distL="114300" distR="114300" simplePos="0" relativeHeight="251658247" behindDoc="0" locked="0" layoutInCell="1" allowOverlap="1" wp14:anchorId="2C594D70" wp14:editId="78FC7B01">
            <wp:simplePos x="0" y="0"/>
            <wp:positionH relativeFrom="margin">
              <wp:posOffset>-1905</wp:posOffset>
            </wp:positionH>
            <wp:positionV relativeFrom="paragraph">
              <wp:posOffset>81915</wp:posOffset>
            </wp:positionV>
            <wp:extent cx="5539105" cy="6079490"/>
            <wp:effectExtent l="0" t="0" r="4445"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a:picLocks noChangeAspect="1"/>
                    </pic:cNvPicPr>
                  </pic:nvPicPr>
                  <pic:blipFill>
                    <a:blip r:embed="rId47">
                      <a:extLst>
                        <a:ext uri="{28A0092B-C50C-407E-A947-70E740481C1C}">
                          <a14:useLocalDpi xmlns:a14="http://schemas.microsoft.com/office/drawing/2010/main" val="0"/>
                        </a:ext>
                      </a:extLst>
                    </a:blip>
                    <a:srcRect l="33566" t="17727" r="37745" b="9191"/>
                    <a:stretch>
                      <a:fillRect/>
                    </a:stretch>
                  </pic:blipFill>
                  <pic:spPr>
                    <a:xfrm>
                      <a:off x="0" y="0"/>
                      <a:ext cx="5542547" cy="6083272"/>
                    </a:xfrm>
                    <a:prstGeom prst="rect">
                      <a:avLst/>
                    </a:prstGeom>
                    <a:ln>
                      <a:noFill/>
                    </a:ln>
                  </pic:spPr>
                </pic:pic>
              </a:graphicData>
            </a:graphic>
          </wp:anchor>
        </w:drawing>
      </w:r>
    </w:p>
    <w:p w14:paraId="185DF8C2" w14:textId="77777777" w:rsidR="007F4E84" w:rsidRPr="00EF4A7F" w:rsidRDefault="007F4E84" w:rsidP="007F4E84">
      <w:pPr>
        <w:rPr>
          <w:lang w:val="es-ES"/>
        </w:rPr>
      </w:pPr>
    </w:p>
    <w:p w14:paraId="681CE37F" w14:textId="77777777" w:rsidR="007F4E84" w:rsidRPr="00EF4A7F" w:rsidRDefault="007F4E84" w:rsidP="007F4E84">
      <w:pPr>
        <w:rPr>
          <w:lang w:val="es-ES"/>
        </w:rPr>
      </w:pPr>
    </w:p>
    <w:p w14:paraId="375061BE" w14:textId="77777777" w:rsidR="007F4E84" w:rsidRPr="00EF4A7F" w:rsidRDefault="007F4E84" w:rsidP="007F4E84">
      <w:pPr>
        <w:rPr>
          <w:lang w:val="es-ES"/>
        </w:rPr>
      </w:pPr>
    </w:p>
    <w:p w14:paraId="21C2915D" w14:textId="77777777" w:rsidR="007F4E84" w:rsidRPr="00EF4A7F" w:rsidRDefault="007F4E84" w:rsidP="007F4E84">
      <w:pPr>
        <w:rPr>
          <w:lang w:val="es-ES"/>
        </w:rPr>
      </w:pPr>
    </w:p>
    <w:p w14:paraId="404F605F" w14:textId="77777777" w:rsidR="007F4E84" w:rsidRPr="00EF4A7F" w:rsidRDefault="007F4E84" w:rsidP="007F4E84">
      <w:pPr>
        <w:rPr>
          <w:lang w:val="es-ES"/>
        </w:rPr>
      </w:pPr>
    </w:p>
    <w:p w14:paraId="4030F035" w14:textId="77777777" w:rsidR="007F4E84" w:rsidRPr="00EF4A7F" w:rsidRDefault="007F4E84" w:rsidP="007F4E84">
      <w:pPr>
        <w:rPr>
          <w:lang w:val="es-ES"/>
        </w:rPr>
      </w:pPr>
    </w:p>
    <w:p w14:paraId="307BF6F9" w14:textId="77777777" w:rsidR="007F4E84" w:rsidRPr="00EF4A7F" w:rsidRDefault="007F4E84" w:rsidP="007F4E84">
      <w:pPr>
        <w:rPr>
          <w:lang w:val="es-ES"/>
        </w:rPr>
      </w:pPr>
    </w:p>
    <w:p w14:paraId="1EBE8082" w14:textId="77777777" w:rsidR="007F4E84" w:rsidRPr="00EF4A7F" w:rsidRDefault="007F4E84" w:rsidP="007F4E84">
      <w:pPr>
        <w:rPr>
          <w:lang w:val="es-ES"/>
        </w:rPr>
      </w:pPr>
    </w:p>
    <w:p w14:paraId="0D54AABC" w14:textId="77777777" w:rsidR="007F4E84" w:rsidRPr="00EF4A7F" w:rsidRDefault="007F4E84" w:rsidP="007F4E84">
      <w:pPr>
        <w:rPr>
          <w:lang w:val="es-ES"/>
        </w:rPr>
      </w:pPr>
    </w:p>
    <w:p w14:paraId="0426A7EC" w14:textId="77777777" w:rsidR="007F4E84" w:rsidRPr="00EF4A7F" w:rsidRDefault="007F4E84" w:rsidP="007F4E84">
      <w:pPr>
        <w:rPr>
          <w:lang w:val="es-ES"/>
        </w:rPr>
      </w:pPr>
    </w:p>
    <w:p w14:paraId="5A04AFFF" w14:textId="77777777" w:rsidR="007F4E84" w:rsidRPr="00EF4A7F" w:rsidRDefault="007F4E84" w:rsidP="007F4E84">
      <w:pPr>
        <w:rPr>
          <w:lang w:val="es-ES"/>
        </w:rPr>
      </w:pPr>
    </w:p>
    <w:p w14:paraId="00E0AA60" w14:textId="77777777" w:rsidR="007F4E84" w:rsidRPr="00EF4A7F" w:rsidRDefault="007F4E84" w:rsidP="007F4E84">
      <w:pPr>
        <w:rPr>
          <w:lang w:val="es-ES"/>
        </w:rPr>
      </w:pPr>
    </w:p>
    <w:p w14:paraId="45F4C518" w14:textId="77777777" w:rsidR="007F4E84" w:rsidRPr="00EF4A7F" w:rsidRDefault="007F4E84" w:rsidP="007F4E84">
      <w:pPr>
        <w:rPr>
          <w:lang w:val="es-ES"/>
        </w:rPr>
      </w:pPr>
    </w:p>
    <w:p w14:paraId="5A3A079B" w14:textId="77777777" w:rsidR="007F4E84" w:rsidRPr="00EF4A7F" w:rsidRDefault="007F4E84" w:rsidP="007F4E84">
      <w:pPr>
        <w:rPr>
          <w:lang w:val="es-ES"/>
        </w:rPr>
      </w:pPr>
    </w:p>
    <w:p w14:paraId="7F429B19" w14:textId="77777777" w:rsidR="007F4E84" w:rsidRPr="00EF4A7F" w:rsidRDefault="007F4E84" w:rsidP="007F4E84">
      <w:pPr>
        <w:rPr>
          <w:lang w:val="es-ES"/>
        </w:rPr>
      </w:pPr>
    </w:p>
    <w:p w14:paraId="39450D76" w14:textId="77777777" w:rsidR="007F4E84" w:rsidRPr="00EF4A7F" w:rsidRDefault="007F4E84" w:rsidP="007F4E84">
      <w:pPr>
        <w:rPr>
          <w:lang w:val="es-ES"/>
        </w:rPr>
      </w:pPr>
    </w:p>
    <w:p w14:paraId="2922399E" w14:textId="77777777" w:rsidR="007F4E84" w:rsidRPr="00EF4A7F" w:rsidRDefault="007F4E84" w:rsidP="007F4E84">
      <w:pPr>
        <w:rPr>
          <w:lang w:val="es-ES"/>
        </w:rPr>
      </w:pPr>
    </w:p>
    <w:p w14:paraId="21091C65" w14:textId="77777777" w:rsidR="007F4E84" w:rsidRPr="00EF4A7F" w:rsidRDefault="007F4E84" w:rsidP="007F4E84">
      <w:pPr>
        <w:rPr>
          <w:lang w:val="es-ES"/>
        </w:rPr>
      </w:pPr>
    </w:p>
    <w:p w14:paraId="759318CB" w14:textId="77777777" w:rsidR="007F4E84" w:rsidRPr="00EF4A7F" w:rsidRDefault="007F4E84" w:rsidP="007F4E84">
      <w:pPr>
        <w:rPr>
          <w:lang w:val="es-ES"/>
        </w:rPr>
      </w:pPr>
    </w:p>
    <w:p w14:paraId="272B163D" w14:textId="77777777" w:rsidR="007F4E84" w:rsidRPr="00EF4A7F" w:rsidRDefault="007F4E84" w:rsidP="007F4E84">
      <w:pPr>
        <w:rPr>
          <w:lang w:val="es-ES"/>
        </w:rPr>
      </w:pPr>
    </w:p>
    <w:p w14:paraId="3B00EA9E" w14:textId="77777777" w:rsidR="007F4E84" w:rsidRPr="00EF4A7F" w:rsidRDefault="007F4E84" w:rsidP="007F4E84">
      <w:pPr>
        <w:rPr>
          <w:lang w:val="es-ES"/>
        </w:rPr>
      </w:pPr>
    </w:p>
    <w:p w14:paraId="2D357BAD" w14:textId="77777777" w:rsidR="007F4E84" w:rsidRPr="00EF4A7F" w:rsidRDefault="007F4E84" w:rsidP="007F4E84">
      <w:pPr>
        <w:pStyle w:val="Ttulo1"/>
        <w:spacing w:before="240" w:after="60"/>
        <w:rPr>
          <w:rFonts w:cs="Arial"/>
          <w:color w:val="CC0066"/>
          <w:kern w:val="32"/>
          <w:sz w:val="32"/>
          <w:szCs w:val="32"/>
        </w:rPr>
      </w:pPr>
    </w:p>
    <w:p w14:paraId="77D6723D" w14:textId="4C7D8C37" w:rsidR="007F4E84" w:rsidRPr="00EF4A7F" w:rsidRDefault="007F4E84" w:rsidP="007F4E84">
      <w:pPr>
        <w:pStyle w:val="Ttulo1"/>
        <w:spacing w:before="240" w:after="60"/>
        <w:rPr>
          <w:rFonts w:cs="Arial"/>
          <w:color w:val="CC0066"/>
          <w:kern w:val="32"/>
          <w:sz w:val="32"/>
          <w:szCs w:val="32"/>
        </w:rPr>
      </w:pPr>
    </w:p>
    <w:p w14:paraId="78E9788E" w14:textId="0CDEF312" w:rsidR="007F4E84" w:rsidRPr="00EF4A7F" w:rsidRDefault="007F4E84" w:rsidP="007F4E84">
      <w:pPr>
        <w:pStyle w:val="Ttulo1"/>
        <w:spacing w:before="240" w:after="60"/>
        <w:rPr>
          <w:rFonts w:cs="Arial"/>
          <w:color w:val="CC0066"/>
          <w:kern w:val="32"/>
          <w:sz w:val="32"/>
          <w:szCs w:val="32"/>
        </w:rPr>
      </w:pPr>
    </w:p>
    <w:p w14:paraId="2FC2DD18" w14:textId="3BEDD6E1" w:rsidR="007F4E84" w:rsidRPr="00EF4A7F" w:rsidRDefault="007F4E84" w:rsidP="007F4E84">
      <w:pPr>
        <w:pStyle w:val="Ttulo1"/>
        <w:spacing w:before="240" w:after="60"/>
        <w:rPr>
          <w:rFonts w:cs="Arial"/>
          <w:color w:val="CC0066"/>
          <w:kern w:val="32"/>
          <w:sz w:val="32"/>
          <w:szCs w:val="32"/>
        </w:rPr>
      </w:pPr>
    </w:p>
    <w:p w14:paraId="61A89EC9" w14:textId="02AAA128" w:rsidR="007F4E84" w:rsidRPr="00EF4A7F" w:rsidRDefault="007F4E84" w:rsidP="007F4E84">
      <w:pPr>
        <w:pStyle w:val="Ttulo1"/>
        <w:spacing w:before="240" w:after="60"/>
        <w:rPr>
          <w:rFonts w:cs="Arial"/>
          <w:color w:val="CC0066"/>
          <w:kern w:val="32"/>
          <w:sz w:val="32"/>
          <w:szCs w:val="32"/>
        </w:rPr>
      </w:pPr>
    </w:p>
    <w:p w14:paraId="1CE06049" w14:textId="77777777" w:rsidR="007F4E84" w:rsidRPr="00EF4A7F" w:rsidRDefault="007F4E84" w:rsidP="007F4E84">
      <w:pPr>
        <w:pStyle w:val="Ttulo1"/>
        <w:tabs>
          <w:tab w:val="left" w:pos="3948"/>
        </w:tabs>
        <w:spacing w:before="240" w:after="60"/>
        <w:jc w:val="left"/>
        <w:rPr>
          <w:rFonts w:cs="Arial"/>
          <w:color w:val="CC0066"/>
          <w:kern w:val="32"/>
          <w:sz w:val="32"/>
          <w:szCs w:val="32"/>
        </w:rPr>
      </w:pPr>
      <w:r w:rsidRPr="00EF4A7F">
        <w:rPr>
          <w:rFonts w:cs="Arial"/>
          <w:color w:val="CC0066"/>
          <w:kern w:val="32"/>
          <w:sz w:val="32"/>
          <w:szCs w:val="32"/>
        </w:rPr>
        <w:tab/>
      </w:r>
    </w:p>
    <w:p w14:paraId="66DA8D22" w14:textId="2BCFEF33" w:rsidR="007F4E84" w:rsidRDefault="007F4E84" w:rsidP="007F4E84">
      <w:pPr>
        <w:rPr>
          <w:rFonts w:ascii="Arial" w:hAnsi="Arial" w:cs="Arial"/>
          <w:b/>
          <w:color w:val="CC0066"/>
          <w:kern w:val="32"/>
          <w:sz w:val="32"/>
          <w:szCs w:val="32"/>
          <w:lang w:val="es-ES"/>
        </w:rPr>
      </w:pPr>
      <w:r>
        <w:rPr>
          <w:rFonts w:cs="Arial"/>
          <w:color w:val="CC0066"/>
          <w:kern w:val="32"/>
          <w:sz w:val="32"/>
          <w:szCs w:val="32"/>
        </w:rPr>
        <w:br w:type="page"/>
      </w:r>
    </w:p>
    <w:p w14:paraId="69654F87" w14:textId="3B5D0622" w:rsidR="007F4E84" w:rsidRPr="00EF4A7F" w:rsidRDefault="0055176E" w:rsidP="007F4E84">
      <w:pPr>
        <w:pStyle w:val="Ttulo1"/>
        <w:spacing w:before="240" w:after="60"/>
        <w:rPr>
          <w:rFonts w:cs="Arial"/>
          <w:color w:val="CC0066"/>
          <w:kern w:val="32"/>
          <w:sz w:val="32"/>
          <w:szCs w:val="32"/>
        </w:rPr>
      </w:pPr>
      <w:bookmarkStart w:id="1657" w:name="_Toc188291954"/>
      <w:bookmarkStart w:id="1658" w:name="_Toc235550702"/>
      <w:r>
        <w:rPr>
          <w:noProof/>
        </w:rPr>
        <w:lastRenderedPageBreak/>
        <mc:AlternateContent>
          <mc:Choice Requires="wpg">
            <w:drawing>
              <wp:anchor distT="0" distB="0" distL="114300" distR="114300" simplePos="0" relativeHeight="251658246" behindDoc="0" locked="0" layoutInCell="1" allowOverlap="1" wp14:anchorId="6F422BF9" wp14:editId="5F72F441">
                <wp:simplePos x="0" y="0"/>
                <wp:positionH relativeFrom="column">
                  <wp:posOffset>-294374</wp:posOffset>
                </wp:positionH>
                <wp:positionV relativeFrom="paragraph">
                  <wp:posOffset>292440</wp:posOffset>
                </wp:positionV>
                <wp:extent cx="6496050" cy="6992836"/>
                <wp:effectExtent l="0" t="0" r="19050" b="17780"/>
                <wp:wrapNone/>
                <wp:docPr id="1232313177"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6992836"/>
                          <a:chOff x="-1498" y="-2164"/>
                          <a:chExt cx="64966" cy="69825"/>
                        </a:xfrm>
                      </wpg:grpSpPr>
                      <wps:wsp>
                        <wps:cNvPr id="1785822137" name="Text Box 67"/>
                        <wps:cNvSpPr txBox="1">
                          <a:spLocks noChangeArrowheads="1"/>
                        </wps:cNvSpPr>
                        <wps:spPr bwMode="auto">
                          <a:xfrm>
                            <a:off x="1130" y="12615"/>
                            <a:ext cx="61957" cy="87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DBE5A" w14:textId="77777777" w:rsidR="007F4E84" w:rsidRDefault="007F4E84" w:rsidP="007F4E84">
                              <w:pPr>
                                <w:jc w:val="center"/>
                                <w:rPr>
                                  <w:rFonts w:ascii="Arial" w:hAnsi="Arial" w:cs="Arial"/>
                                  <w:b/>
                                  <w:sz w:val="18"/>
                                  <w:szCs w:val="24"/>
                                </w:rPr>
                              </w:pPr>
                              <w:r>
                                <w:rPr>
                                  <w:rFonts w:ascii="Arial" w:hAnsi="Arial" w:cs="Arial"/>
                                  <w:b/>
                                  <w:sz w:val="18"/>
                                  <w:szCs w:val="24"/>
                                </w:rPr>
                                <w:t>COMPROBANTE DE REGISTRO DE PARTICIPACIÓN A LA LICITACIÓN PÚBLICA</w:t>
                              </w:r>
                            </w:p>
                            <w:p w14:paraId="706C65D3" w14:textId="77777777" w:rsidR="007F4E84" w:rsidRDefault="007F4E84" w:rsidP="007F4E84">
                              <w:pPr>
                                <w:jc w:val="center"/>
                                <w:rPr>
                                  <w:rFonts w:ascii="Arial" w:hAnsi="Arial" w:cs="Arial"/>
                                  <w:b/>
                                  <w:sz w:val="18"/>
                                  <w:szCs w:val="24"/>
                                </w:rPr>
                              </w:pPr>
                            </w:p>
                            <w:p w14:paraId="098B3569" w14:textId="5DFCFE90" w:rsidR="007F4E84" w:rsidRDefault="007F4E84" w:rsidP="007F4E84">
                              <w:pPr>
                                <w:jc w:val="center"/>
                                <w:rPr>
                                  <w:rFonts w:ascii="Arial" w:hAnsi="Arial" w:cs="Arial"/>
                                  <w:b/>
                                  <w:szCs w:val="24"/>
                                </w:rPr>
                              </w:pPr>
                              <w:r>
                                <w:rPr>
                                  <w:rFonts w:ascii="Arial" w:hAnsi="Arial" w:cs="Arial"/>
                                  <w:b/>
                                  <w:szCs w:val="24"/>
                                </w:rPr>
                                <w:t>No. LP-</w:t>
                              </w:r>
                              <w:r w:rsidRPr="00132717">
                                <w:rPr>
                                  <w:rFonts w:ascii="Arial" w:hAnsi="Arial" w:cs="Arial"/>
                                  <w:b/>
                                  <w:szCs w:val="24"/>
                                </w:rPr>
                                <w:t>INE-</w:t>
                              </w:r>
                              <w:r w:rsidR="00C91672" w:rsidRPr="00132717">
                                <w:rPr>
                                  <w:rFonts w:ascii="Arial" w:hAnsi="Arial" w:cs="Arial"/>
                                  <w:b/>
                                  <w:szCs w:val="24"/>
                                </w:rPr>
                                <w:t>012</w:t>
                              </w:r>
                              <w:r w:rsidRPr="00132717">
                                <w:rPr>
                                  <w:rFonts w:ascii="Arial" w:hAnsi="Arial" w:cs="Arial"/>
                                  <w:b/>
                                  <w:szCs w:val="24"/>
                                </w:rPr>
                                <w:t>/</w:t>
                              </w:r>
                              <w:r>
                                <w:rPr>
                                  <w:rFonts w:ascii="Arial" w:hAnsi="Arial" w:cs="Arial"/>
                                  <w:b/>
                                  <w:szCs w:val="24"/>
                                </w:rPr>
                                <w:t>202</w:t>
                              </w:r>
                              <w:r w:rsidR="00AB6FAA">
                                <w:rPr>
                                  <w:rFonts w:ascii="Arial" w:hAnsi="Arial" w:cs="Arial"/>
                                  <w:b/>
                                  <w:szCs w:val="24"/>
                                </w:rPr>
                                <w:t>6</w:t>
                              </w:r>
                            </w:p>
                            <w:p w14:paraId="3C8CA408" w14:textId="77777777" w:rsidR="007F4E84" w:rsidRDefault="007F4E84" w:rsidP="007F4E84">
                              <w:pPr>
                                <w:jc w:val="center"/>
                                <w:rPr>
                                  <w:rFonts w:ascii="Arial" w:hAnsi="Arial" w:cs="Arial"/>
                                  <w:b/>
                                  <w:sz w:val="18"/>
                                  <w:szCs w:val="24"/>
                                </w:rPr>
                              </w:pPr>
                            </w:p>
                            <w:p w14:paraId="7A7DAB28" w14:textId="77777777" w:rsidR="007F4E84" w:rsidRDefault="007F4E84" w:rsidP="007F4E84">
                              <w:pPr>
                                <w:jc w:val="center"/>
                                <w:rPr>
                                  <w:rFonts w:ascii="Arial" w:hAnsi="Arial" w:cs="Arial"/>
                                  <w:b/>
                                  <w:sz w:val="18"/>
                                  <w:szCs w:val="24"/>
                                </w:rPr>
                              </w:pPr>
                              <w:r>
                                <w:rPr>
                                  <w:rFonts w:ascii="Arial" w:hAnsi="Arial" w:cs="Arial"/>
                                  <w:b/>
                                  <w:sz w:val="18"/>
                                  <w:szCs w:val="24"/>
                                </w:rPr>
                                <w:t>El presente formulario se expide como Registro de Participación para dar cumplimiento al artículo 207 de las POBALINES</w:t>
                              </w:r>
                            </w:p>
                          </w:txbxContent>
                        </wps:txbx>
                        <wps:bodyPr rot="0" vert="horz" wrap="square" lIns="91440" tIns="45720" rIns="91440" bIns="45720" anchor="t" anchorCtr="0" upright="1">
                          <a:noAutofit/>
                        </wps:bodyPr>
                      </wps:wsp>
                      <wps:wsp>
                        <wps:cNvPr id="1426398223" name="Rectangle 68"/>
                        <wps:cNvSpPr>
                          <a:spLocks noChangeArrowheads="1"/>
                        </wps:cNvSpPr>
                        <wps:spPr bwMode="auto">
                          <a:xfrm>
                            <a:off x="-1498" y="-2164"/>
                            <a:ext cx="64966" cy="69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22BF9" id="Grupo 19" o:spid="_x0000_s1026" style="position:absolute;left:0;text-align:left;margin-left:-23.2pt;margin-top:23.05pt;width:511.5pt;height:550.6pt;z-index:251658246" coordorigin="-1498,-2164" coordsize="64966,6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">
                <v:shapetype id="_x0000_t202" coordsize="21600,21600" o:spt="202" path="m,l,21600r21600,l21600,xe">
                  <v:stroke joinstyle="miter"/>
                  <v:path gradientshapeok="t" o:connecttype="rect"/>
                </v:shapetype>
                <v:shape id="Text Box 67" o:spid="_x0000_s1027" type="#_x0000_t202" style="position:absolute;left:1130;top:12615;width:61957;height:8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" stroked="f">
                  <v:textbox>
                    <w:txbxContent>
                      <w:p w14:paraId="3CADBE5A" w14:textId="77777777" w:rsidR="007F4E84" w:rsidRDefault="007F4E84" w:rsidP="007F4E84">
                        <w:pPr>
                          <w:jc w:val="center"/>
                          <w:rPr>
                            <w:rFonts w:ascii="Arial" w:hAnsi="Arial" w:cs="Arial"/>
                            <w:b/>
                            <w:sz w:val="18"/>
                            <w:szCs w:val="24"/>
                          </w:rPr>
                        </w:pPr>
                        <w:r>
                          <w:rPr>
                            <w:rFonts w:ascii="Arial" w:hAnsi="Arial" w:cs="Arial"/>
                            <w:b/>
                            <w:sz w:val="18"/>
                            <w:szCs w:val="24"/>
                          </w:rPr>
                          <w:t>COMPROBANTE DE REGISTRO DE PARTICIPACIÓN A LA LICITACIÓN PÚBLICA</w:t>
                        </w:r>
                      </w:p>
                      <w:p w14:paraId="706C65D3" w14:textId="77777777" w:rsidR="007F4E84" w:rsidRDefault="007F4E84" w:rsidP="007F4E84">
                        <w:pPr>
                          <w:jc w:val="center"/>
                          <w:rPr>
                            <w:rFonts w:ascii="Arial" w:hAnsi="Arial" w:cs="Arial"/>
                            <w:b/>
                            <w:sz w:val="18"/>
                            <w:szCs w:val="24"/>
                          </w:rPr>
                        </w:pPr>
                      </w:p>
                      <w:p w14:paraId="098B3569" w14:textId="5DFCFE90" w:rsidR="007F4E84" w:rsidRDefault="007F4E84" w:rsidP="007F4E84">
                        <w:pPr>
                          <w:jc w:val="center"/>
                          <w:rPr>
                            <w:rFonts w:ascii="Arial" w:hAnsi="Arial" w:cs="Arial"/>
                            <w:b/>
                            <w:szCs w:val="24"/>
                          </w:rPr>
                        </w:pPr>
                        <w:r>
                          <w:rPr>
                            <w:rFonts w:ascii="Arial" w:hAnsi="Arial" w:cs="Arial"/>
                            <w:b/>
                            <w:szCs w:val="24"/>
                          </w:rPr>
                          <w:t>No. LP-</w:t>
                        </w:r>
                        <w:r w:rsidRPr="00132717">
                          <w:rPr>
                            <w:rFonts w:ascii="Arial" w:hAnsi="Arial" w:cs="Arial"/>
                            <w:b/>
                            <w:szCs w:val="24"/>
                          </w:rPr>
                          <w:t>INE-</w:t>
                        </w:r>
                        <w:r w:rsidR="00C91672" w:rsidRPr="00132717">
                          <w:rPr>
                            <w:rFonts w:ascii="Arial" w:hAnsi="Arial" w:cs="Arial"/>
                            <w:b/>
                            <w:szCs w:val="24"/>
                          </w:rPr>
                          <w:t>012</w:t>
                        </w:r>
                        <w:r w:rsidRPr="00132717">
                          <w:rPr>
                            <w:rFonts w:ascii="Arial" w:hAnsi="Arial" w:cs="Arial"/>
                            <w:b/>
                            <w:szCs w:val="24"/>
                          </w:rPr>
                          <w:t>/</w:t>
                        </w:r>
                        <w:r>
                          <w:rPr>
                            <w:rFonts w:ascii="Arial" w:hAnsi="Arial" w:cs="Arial"/>
                            <w:b/>
                            <w:szCs w:val="24"/>
                          </w:rPr>
                          <w:t>202</w:t>
                        </w:r>
                        <w:r w:rsidR="00AB6FAA">
                          <w:rPr>
                            <w:rFonts w:ascii="Arial" w:hAnsi="Arial" w:cs="Arial"/>
                            <w:b/>
                            <w:szCs w:val="24"/>
                          </w:rPr>
                          <w:t>6</w:t>
                        </w:r>
                      </w:p>
                      <w:p w14:paraId="3C8CA408" w14:textId="77777777" w:rsidR="007F4E84" w:rsidRDefault="007F4E84" w:rsidP="007F4E84">
                        <w:pPr>
                          <w:jc w:val="center"/>
                          <w:rPr>
                            <w:rFonts w:ascii="Arial" w:hAnsi="Arial" w:cs="Arial"/>
                            <w:b/>
                            <w:sz w:val="18"/>
                            <w:szCs w:val="24"/>
                          </w:rPr>
                        </w:pPr>
                      </w:p>
                      <w:p w14:paraId="7A7DAB28" w14:textId="77777777" w:rsidR="007F4E84" w:rsidRDefault="007F4E84" w:rsidP="007F4E84">
                        <w:pPr>
                          <w:jc w:val="center"/>
                          <w:rPr>
                            <w:rFonts w:ascii="Arial" w:hAnsi="Arial" w:cs="Arial"/>
                            <w:b/>
                            <w:sz w:val="18"/>
                            <w:szCs w:val="24"/>
                          </w:rPr>
                        </w:pPr>
                        <w:r>
                          <w:rPr>
                            <w:rFonts w:ascii="Arial" w:hAnsi="Arial" w:cs="Arial"/>
                            <w:b/>
                            <w:sz w:val="18"/>
                            <w:szCs w:val="24"/>
                          </w:rPr>
                          <w:t>El presente formulario se expide como Registro de Participación para dar cumplimiento al artículo 207 de las POBALINES</w:t>
                        </w:r>
                      </w:p>
                    </w:txbxContent>
                  </v:textbox>
                </v:shape>
                <v:rect id="Rectangle 68" o:spid="_x0000_s1028" style="position:absolute;left:-1498;top:-2164;width:64966;height:69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" filled="f"/>
              </v:group>
            </w:pict>
          </mc:Fallback>
        </mc:AlternateContent>
      </w:r>
      <w:r w:rsidR="007F4E84" w:rsidRPr="00EF4A7F">
        <w:rPr>
          <w:rFonts w:cs="Arial"/>
          <w:color w:val="CC0066"/>
          <w:kern w:val="32"/>
          <w:sz w:val="32"/>
          <w:szCs w:val="32"/>
        </w:rPr>
        <w:t>ANEXO 1</w:t>
      </w:r>
      <w:bookmarkEnd w:id="1657"/>
      <w:r w:rsidR="007F4E84">
        <w:rPr>
          <w:rFonts w:cs="Arial"/>
          <w:color w:val="CC0066"/>
          <w:kern w:val="32"/>
          <w:sz w:val="32"/>
          <w:szCs w:val="32"/>
        </w:rPr>
        <w:t>1</w:t>
      </w:r>
      <w:bookmarkEnd w:id="1658"/>
    </w:p>
    <w:p w14:paraId="6EA8E9BF" w14:textId="01B96AE3" w:rsidR="007F4E84" w:rsidRPr="00EF4A7F" w:rsidRDefault="007F4E84" w:rsidP="007F4E84">
      <w:pPr>
        <w:pStyle w:val="Ttulo1"/>
        <w:shd w:val="clear" w:color="auto" w:fill="D9D9D9" w:themeFill="background1" w:themeFillShade="D9"/>
        <w:rPr>
          <w:rFonts w:cs="Arial"/>
          <w:kern w:val="32"/>
          <w:sz w:val="28"/>
          <w:szCs w:val="32"/>
        </w:rPr>
      </w:pPr>
      <w:bookmarkStart w:id="1659" w:name="_Toc492377972"/>
      <w:bookmarkStart w:id="1660" w:name="_Toc3539038"/>
      <w:bookmarkStart w:id="1661" w:name="_Toc464498757"/>
      <w:bookmarkStart w:id="1662" w:name="_Toc23958056"/>
      <w:bookmarkStart w:id="1663" w:name="_Toc96092367"/>
      <w:bookmarkStart w:id="1664" w:name="_Toc505704936"/>
      <w:bookmarkStart w:id="1665" w:name="_Toc94701586"/>
      <w:bookmarkStart w:id="1666" w:name="_Toc493501676"/>
      <w:bookmarkStart w:id="1667" w:name="_Toc494211634"/>
      <w:bookmarkStart w:id="1668" w:name="_Toc496883370"/>
      <w:bookmarkStart w:id="1669" w:name="_Toc498523252"/>
      <w:bookmarkStart w:id="1670" w:name="_Toc452121432"/>
      <w:bookmarkStart w:id="1671" w:name="_Toc491181010"/>
      <w:bookmarkStart w:id="1672" w:name="_Toc89112392"/>
      <w:bookmarkStart w:id="1673" w:name="_Toc487209370"/>
      <w:bookmarkStart w:id="1674" w:name="_Toc488428684"/>
      <w:bookmarkStart w:id="1675" w:name="_Toc23410290"/>
      <w:bookmarkStart w:id="1676" w:name="_Toc510612373"/>
      <w:bookmarkStart w:id="1677" w:name="_Toc464498351"/>
      <w:bookmarkStart w:id="1678" w:name="_Toc104199048"/>
      <w:bookmarkStart w:id="1679" w:name="_Toc127378606"/>
      <w:bookmarkStart w:id="1680" w:name="_Toc127981566"/>
      <w:bookmarkStart w:id="1681" w:name="_Toc144317537"/>
      <w:bookmarkStart w:id="1682" w:name="_Toc149156166"/>
      <w:bookmarkStart w:id="1683" w:name="_Toc188291955"/>
      <w:bookmarkStart w:id="1684" w:name="_Toc193296162"/>
      <w:bookmarkStart w:id="1685" w:name="_Toc193881388"/>
      <w:bookmarkStart w:id="1686" w:name="_Toc197702703"/>
      <w:bookmarkStart w:id="1687" w:name="_Toc226453221"/>
      <w:bookmarkStart w:id="1688" w:name="_Toc235550703"/>
      <w:r w:rsidRPr="00EF4A7F">
        <w:rPr>
          <w:rFonts w:cs="Arial"/>
          <w:kern w:val="32"/>
          <w:sz w:val="28"/>
          <w:szCs w:val="32"/>
        </w:rPr>
        <w:t>Registro de participación</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14:paraId="611C4051" w14:textId="77777777" w:rsidR="007F4E84" w:rsidRPr="00EF4A7F" w:rsidRDefault="007F4E84" w:rsidP="007F4E84">
      <w:pPr>
        <w:pStyle w:val="E4"/>
        <w:ind w:left="0"/>
        <w:jc w:val="center"/>
        <w:rPr>
          <w:rFonts w:cs="Arial"/>
          <w:b/>
          <w:bCs/>
          <w:sz w:val="16"/>
          <w:szCs w:val="16"/>
        </w:rPr>
      </w:pPr>
    </w:p>
    <w:p w14:paraId="13DC4E0D" w14:textId="77777777" w:rsidR="007F4E84" w:rsidRPr="00EF4A7F" w:rsidRDefault="007F4E84" w:rsidP="007F4E84">
      <w:pPr>
        <w:rPr>
          <w:rFonts w:ascii="Arial" w:hAnsi="Arial" w:cs="Arial"/>
          <w:sz w:val="10"/>
          <w:szCs w:val="10"/>
        </w:rPr>
      </w:pPr>
    </w:p>
    <w:p w14:paraId="05AB0E69" w14:textId="77777777" w:rsidR="007F4E84" w:rsidRPr="00EF4A7F" w:rsidRDefault="007F4E84" w:rsidP="007F4E84">
      <w:pPr>
        <w:ind w:right="-283" w:hanging="426"/>
        <w:jc w:val="center"/>
        <w:rPr>
          <w:rFonts w:ascii="Arial" w:hAnsi="Arial" w:cs="Arial"/>
        </w:rPr>
      </w:pPr>
      <w:r w:rsidRPr="00EF4A7F">
        <w:rPr>
          <w:rFonts w:ascii="Arial" w:hAnsi="Arial" w:cs="Arial"/>
          <w:noProof/>
          <w:lang w:eastAsia="es-MX"/>
        </w:rPr>
        <w:drawing>
          <wp:inline distT="0" distB="0" distL="0" distR="0" wp14:anchorId="7982C53C" wp14:editId="28D57AC5">
            <wp:extent cx="6406515" cy="388620"/>
            <wp:effectExtent l="0" t="0" r="0" b="0"/>
            <wp:docPr id="1" name="Imagen 1" descr="D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RMS.jpg"/>
                    <pic:cNvPicPr>
                      <a:picLocks noChangeAspect="1" noChangeArrowheads="1"/>
                    </pic:cNvPicPr>
                  </pic:nvPicPr>
                  <pic:blipFill>
                    <a:blip r:embed="rId48">
                      <a:extLst>
                        <a:ext uri="{28A0092B-C50C-407E-A947-70E740481C1C}">
                          <a14:useLocalDpi xmlns:a14="http://schemas.microsoft.com/office/drawing/2010/main" val="0"/>
                        </a:ext>
                      </a:extLst>
                    </a:blip>
                    <a:srcRect b="44262"/>
                    <a:stretch>
                      <a:fillRect/>
                    </a:stretch>
                  </pic:blipFill>
                  <pic:spPr>
                    <a:xfrm>
                      <a:off x="0" y="0"/>
                      <a:ext cx="6406515" cy="388620"/>
                    </a:xfrm>
                    <a:prstGeom prst="rect">
                      <a:avLst/>
                    </a:prstGeom>
                    <a:noFill/>
                    <a:ln>
                      <a:noFill/>
                    </a:ln>
                  </pic:spPr>
                </pic:pic>
              </a:graphicData>
            </a:graphic>
          </wp:inline>
        </w:drawing>
      </w:r>
    </w:p>
    <w:p w14:paraId="0E5482C7" w14:textId="77777777" w:rsidR="007F4E84" w:rsidRPr="00EF4A7F" w:rsidRDefault="007F4E84" w:rsidP="007F4E84">
      <w:pPr>
        <w:rPr>
          <w:rFonts w:ascii="Arial" w:hAnsi="Arial" w:cs="Arial"/>
          <w:sz w:val="10"/>
        </w:rPr>
      </w:pPr>
      <w:r w:rsidRPr="00EF4A7F">
        <w:rPr>
          <w:rFonts w:ascii="Arial" w:hAnsi="Arial" w:cs="Arial"/>
          <w:noProof/>
          <w:lang w:eastAsia="es-MX"/>
        </w:rPr>
        <w:drawing>
          <wp:anchor distT="0" distB="0" distL="114300" distR="114300" simplePos="0" relativeHeight="251658245" behindDoc="0" locked="0" layoutInCell="1" allowOverlap="1" wp14:anchorId="20D3A7AB" wp14:editId="72D40543">
            <wp:simplePos x="0" y="0"/>
            <wp:positionH relativeFrom="margin">
              <wp:posOffset>2179320</wp:posOffset>
            </wp:positionH>
            <wp:positionV relativeFrom="paragraph">
              <wp:posOffset>43815</wp:posOffset>
            </wp:positionV>
            <wp:extent cx="1593850" cy="484505"/>
            <wp:effectExtent l="0" t="0" r="6350" b="0"/>
            <wp:wrapNone/>
            <wp:docPr id="2" name="Imagen 2"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E 20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93850" cy="484505"/>
                    </a:xfrm>
                    <a:prstGeom prst="rect">
                      <a:avLst/>
                    </a:prstGeom>
                    <a:noFill/>
                    <a:ln>
                      <a:noFill/>
                    </a:ln>
                  </pic:spPr>
                </pic:pic>
              </a:graphicData>
            </a:graphic>
          </wp:anchor>
        </w:drawing>
      </w:r>
    </w:p>
    <w:p w14:paraId="5B29BB59" w14:textId="6A42960B" w:rsidR="007F4E84" w:rsidRPr="00EF4A7F" w:rsidRDefault="0055176E" w:rsidP="007F4E84">
      <w:pPr>
        <w:rPr>
          <w:rFonts w:ascii="Arial" w:hAnsi="Arial" w:cs="Arial"/>
          <w:sz w:val="6"/>
        </w:rPr>
      </w:pPr>
      <w:r>
        <w:rPr>
          <w:noProof/>
        </w:rPr>
        <mc:AlternateContent>
          <mc:Choice Requires="wpg">
            <w:drawing>
              <wp:anchor distT="0" distB="0" distL="114300" distR="114300" simplePos="0" relativeHeight="251658242" behindDoc="0" locked="0" layoutInCell="1" allowOverlap="1" wp14:anchorId="2F70623D" wp14:editId="46273C56">
                <wp:simplePos x="0" y="0"/>
                <wp:positionH relativeFrom="column">
                  <wp:posOffset>4420870</wp:posOffset>
                </wp:positionH>
                <wp:positionV relativeFrom="paragraph">
                  <wp:posOffset>5715</wp:posOffset>
                </wp:positionV>
                <wp:extent cx="1591310" cy="638175"/>
                <wp:effectExtent l="0" t="0" r="0" b="0"/>
                <wp:wrapNone/>
                <wp:docPr id="1645378318"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638175"/>
                          <a:chOff x="1439" y="4185"/>
                          <a:chExt cx="2506" cy="1005"/>
                        </a:xfrm>
                      </wpg:grpSpPr>
                      <wps:wsp>
                        <wps:cNvPr id="15" name="Text Box 70"/>
                        <wps:cNvSpPr txBox="1">
                          <a:spLocks noChangeArrowheads="1"/>
                        </wps:cNvSpPr>
                        <wps:spPr bwMode="auto">
                          <a:xfrm>
                            <a:off x="1439" y="4185"/>
                            <a:ext cx="2506" cy="1005"/>
                          </a:xfrm>
                          <a:prstGeom prst="rect">
                            <a:avLst/>
                          </a:prstGeom>
                          <a:solidFill>
                            <a:srgbClr val="FFFFFF"/>
                          </a:solidFill>
                          <a:ln>
                            <a:noFill/>
                          </a:ln>
                        </wps:spPr>
                        <wps:txbx>
                          <w:txbxContent>
                            <w:p w14:paraId="421C1F15" w14:textId="77777777" w:rsidR="007F4E84" w:rsidRDefault="007F4E84" w:rsidP="007F4E84">
                              <w:pPr>
                                <w:rPr>
                                  <w:rFonts w:ascii="Arial" w:hAnsi="Arial" w:cs="Arial"/>
                                  <w:b/>
                                  <w:sz w:val="8"/>
                                  <w:szCs w:val="8"/>
                                </w:rPr>
                              </w:pPr>
                            </w:p>
                            <w:p w14:paraId="4BE144B7" w14:textId="77777777" w:rsidR="007F4E84" w:rsidRDefault="007F4E84" w:rsidP="007F4E84">
                              <w:pPr>
                                <w:ind w:left="142"/>
                                <w:rPr>
                                  <w:rFonts w:ascii="Arial" w:hAnsi="Arial" w:cs="Arial"/>
                                  <w:b/>
                                  <w:sz w:val="18"/>
                                  <w:szCs w:val="24"/>
                                </w:rPr>
                              </w:pPr>
                              <w:r>
                                <w:rPr>
                                  <w:rFonts w:ascii="Arial" w:hAnsi="Arial" w:cs="Arial"/>
                                  <w:b/>
                                  <w:sz w:val="18"/>
                                  <w:szCs w:val="24"/>
                                </w:rPr>
                                <w:t>NACIONAL</w:t>
                              </w:r>
                            </w:p>
                            <w:p w14:paraId="1C160363" w14:textId="77777777" w:rsidR="007F4E84" w:rsidRDefault="007F4E84" w:rsidP="007F4E84">
                              <w:pPr>
                                <w:ind w:left="142"/>
                                <w:rPr>
                                  <w:rFonts w:ascii="Arial" w:hAnsi="Arial" w:cs="Arial"/>
                                  <w:b/>
                                  <w:sz w:val="16"/>
                                  <w:szCs w:val="16"/>
                                </w:rPr>
                              </w:pPr>
                            </w:p>
                            <w:p w14:paraId="138CBDD1" w14:textId="77777777" w:rsidR="007F4E84" w:rsidRDefault="007F4E84" w:rsidP="007F4E84">
                              <w:pPr>
                                <w:ind w:left="142"/>
                                <w:rPr>
                                  <w:b/>
                                  <w:sz w:val="18"/>
                                  <w:szCs w:val="24"/>
                                </w:rPr>
                              </w:pPr>
                              <w:r>
                                <w:rPr>
                                  <w:rFonts w:ascii="Arial" w:hAnsi="Arial" w:cs="Arial"/>
                                  <w:b/>
                                  <w:sz w:val="18"/>
                                  <w:szCs w:val="24"/>
                                </w:rPr>
                                <w:t>INTERNACIONAL</w:t>
                              </w:r>
                            </w:p>
                          </w:txbxContent>
                        </wps:txbx>
                        <wps:bodyPr rot="0" vert="horz" wrap="square" lIns="91440" tIns="45720" rIns="91440" bIns="45720" anchor="t" anchorCtr="0" upright="1">
                          <a:noAutofit/>
                        </wps:bodyPr>
                      </wps:wsp>
                      <wps:wsp>
                        <wps:cNvPr id="16" name="Text Box 71"/>
                        <wps:cNvSpPr txBox="1">
                          <a:spLocks noChangeArrowheads="1"/>
                        </wps:cNvSpPr>
                        <wps:spPr bwMode="auto">
                          <a:xfrm>
                            <a:off x="3315" y="4695"/>
                            <a:ext cx="420" cy="390"/>
                          </a:xfrm>
                          <a:prstGeom prst="rect">
                            <a:avLst/>
                          </a:prstGeom>
                          <a:solidFill>
                            <a:srgbClr val="FFFFFF"/>
                          </a:solidFill>
                          <a:ln w="9525">
                            <a:solidFill>
                              <a:srgbClr val="000000"/>
                            </a:solidFill>
                            <a:miter lim="800000"/>
                          </a:ln>
                        </wps:spPr>
                        <wps:txbx>
                          <w:txbxContent>
                            <w:p w14:paraId="195AAE08" w14:textId="77777777" w:rsidR="007F4E84" w:rsidRDefault="007F4E84" w:rsidP="007F4E84">
                              <w:pPr>
                                <w:rPr>
                                  <w:rFonts w:ascii="Arial" w:hAnsi="Arial" w:cs="Arial"/>
                                  <w:b/>
                                  <w:sz w:val="22"/>
                                </w:rPr>
                              </w:pPr>
                            </w:p>
                          </w:txbxContent>
                        </wps:txbx>
                        <wps:bodyPr rot="0" vert="horz" wrap="square" lIns="91440" tIns="45720" rIns="91440" bIns="45720" anchor="t" anchorCtr="0" upright="1">
                          <a:noAutofit/>
                        </wps:bodyPr>
                      </wps:wsp>
                      <wps:wsp>
                        <wps:cNvPr id="17" name="Text Box 72"/>
                        <wps:cNvSpPr txBox="1">
                          <a:spLocks noChangeArrowheads="1"/>
                        </wps:cNvSpPr>
                        <wps:spPr bwMode="auto">
                          <a:xfrm>
                            <a:off x="3300" y="4185"/>
                            <a:ext cx="420" cy="390"/>
                          </a:xfrm>
                          <a:prstGeom prst="rect">
                            <a:avLst/>
                          </a:prstGeom>
                          <a:solidFill>
                            <a:srgbClr val="FFFFFF"/>
                          </a:solidFill>
                          <a:ln w="9525">
                            <a:solidFill>
                              <a:srgbClr val="000000"/>
                            </a:solidFill>
                            <a:miter lim="800000"/>
                          </a:ln>
                        </wps:spPr>
                        <wps:txbx>
                          <w:txbxContent>
                            <w:p w14:paraId="46D317BD" w14:textId="77777777" w:rsidR="007F4E84" w:rsidRDefault="007F4E84" w:rsidP="007F4E84">
                              <w:pPr>
                                <w:rPr>
                                  <w:rFonts w:ascii="Arial" w:hAnsi="Arial" w:cs="Arial"/>
                                  <w:b/>
                                  <w:sz w:val="24"/>
                                  <w:szCs w:val="24"/>
                                </w:rPr>
                              </w:pPr>
                              <w:r>
                                <w:rPr>
                                  <w:rFonts w:ascii="Arial" w:hAnsi="Arial" w:cs="Arial"/>
                                  <w:b/>
                                  <w:sz w:val="24"/>
                                  <w:szCs w:val="24"/>
                                </w:rPr>
                                <w:t>X</w:t>
                              </w:r>
                            </w:p>
                            <w:p w14:paraId="2B42754B" w14:textId="77777777" w:rsidR="007F4E84" w:rsidRDefault="007F4E84" w:rsidP="007F4E84">
                              <w:pPr>
                                <w:rPr>
                                  <w:rFonts w:ascii="Arial" w:hAnsi="Arial" w:cs="Arial"/>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0623D" id="Grupo 3" o:spid="_x0000_s1029" style="position:absolute;margin-left:348.1pt;margin-top:.45pt;width:125.3pt;height:50.25pt;z-index:251658242" coordorigin="1439,4185" coordsize="2506,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">
                <v:shape id="Text Box 70" o:spid="_x0000_s1030" type="#_x0000_t202" style="position:absolute;left:1439;top:4185;width:250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421C1F15" w14:textId="77777777" w:rsidR="007F4E84" w:rsidRDefault="007F4E84" w:rsidP="007F4E84">
                        <w:pPr>
                          <w:rPr>
                            <w:rFonts w:ascii="Arial" w:hAnsi="Arial" w:cs="Arial"/>
                            <w:b/>
                            <w:sz w:val="8"/>
                            <w:szCs w:val="8"/>
                          </w:rPr>
                        </w:pPr>
                      </w:p>
                      <w:p w14:paraId="4BE144B7" w14:textId="77777777" w:rsidR="007F4E84" w:rsidRDefault="007F4E84" w:rsidP="007F4E84">
                        <w:pPr>
                          <w:ind w:left="142"/>
                          <w:rPr>
                            <w:rFonts w:ascii="Arial" w:hAnsi="Arial" w:cs="Arial"/>
                            <w:b/>
                            <w:sz w:val="18"/>
                            <w:szCs w:val="24"/>
                          </w:rPr>
                        </w:pPr>
                        <w:r>
                          <w:rPr>
                            <w:rFonts w:ascii="Arial" w:hAnsi="Arial" w:cs="Arial"/>
                            <w:b/>
                            <w:sz w:val="18"/>
                            <w:szCs w:val="24"/>
                          </w:rPr>
                          <w:t>NACIONAL</w:t>
                        </w:r>
                      </w:p>
                      <w:p w14:paraId="1C160363" w14:textId="77777777" w:rsidR="007F4E84" w:rsidRDefault="007F4E84" w:rsidP="007F4E84">
                        <w:pPr>
                          <w:ind w:left="142"/>
                          <w:rPr>
                            <w:rFonts w:ascii="Arial" w:hAnsi="Arial" w:cs="Arial"/>
                            <w:b/>
                            <w:sz w:val="16"/>
                            <w:szCs w:val="16"/>
                          </w:rPr>
                        </w:pPr>
                      </w:p>
                      <w:p w14:paraId="138CBDD1" w14:textId="77777777" w:rsidR="007F4E84" w:rsidRDefault="007F4E84" w:rsidP="007F4E84">
                        <w:pPr>
                          <w:ind w:left="142"/>
                          <w:rPr>
                            <w:b/>
                            <w:sz w:val="18"/>
                            <w:szCs w:val="24"/>
                          </w:rPr>
                        </w:pPr>
                        <w:r>
                          <w:rPr>
                            <w:rFonts w:ascii="Arial" w:hAnsi="Arial" w:cs="Arial"/>
                            <w:b/>
                            <w:sz w:val="18"/>
                            <w:szCs w:val="24"/>
                          </w:rPr>
                          <w:t>INTERNACIONAL</w:t>
                        </w:r>
                      </w:p>
                    </w:txbxContent>
                  </v:textbox>
                </v:shape>
                <v:shape id="Text Box 71" o:spid="_x0000_s1031" type="#_x0000_t202" style="position:absolute;left:3315;top:469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95AAE08" w14:textId="77777777" w:rsidR="007F4E84" w:rsidRDefault="007F4E84" w:rsidP="007F4E84">
                        <w:pPr>
                          <w:rPr>
                            <w:rFonts w:ascii="Arial" w:hAnsi="Arial" w:cs="Arial"/>
                            <w:b/>
                            <w:sz w:val="22"/>
                          </w:rPr>
                        </w:pPr>
                      </w:p>
                    </w:txbxContent>
                  </v:textbox>
                </v:shape>
                <v:shape id="Text Box 72" o:spid="_x0000_s1032" type="#_x0000_t202" style="position:absolute;left:3300;top:4185;width:420;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46D317BD" w14:textId="77777777" w:rsidR="007F4E84" w:rsidRDefault="007F4E84" w:rsidP="007F4E84">
                        <w:pPr>
                          <w:rPr>
                            <w:rFonts w:ascii="Arial" w:hAnsi="Arial" w:cs="Arial"/>
                            <w:b/>
                            <w:sz w:val="24"/>
                            <w:szCs w:val="24"/>
                          </w:rPr>
                        </w:pPr>
                        <w:r>
                          <w:rPr>
                            <w:rFonts w:ascii="Arial" w:hAnsi="Arial" w:cs="Arial"/>
                            <w:b/>
                            <w:sz w:val="24"/>
                            <w:szCs w:val="24"/>
                          </w:rPr>
                          <w:t>X</w:t>
                        </w:r>
                      </w:p>
                      <w:p w14:paraId="2B42754B" w14:textId="77777777" w:rsidR="007F4E84" w:rsidRDefault="007F4E84" w:rsidP="007F4E84">
                        <w:pPr>
                          <w:rPr>
                            <w:rFonts w:ascii="Arial" w:hAnsi="Arial" w:cs="Arial"/>
                            <w:b/>
                            <w:sz w:val="24"/>
                            <w:szCs w:val="24"/>
                          </w:rPr>
                        </w:pPr>
                      </w:p>
                    </w:txbxContent>
                  </v:textbox>
                </v:shape>
              </v:group>
            </w:pict>
          </mc:Fallback>
        </mc:AlternateContent>
      </w:r>
    </w:p>
    <w:p w14:paraId="6B0521DE" w14:textId="77777777" w:rsidR="007F4E84" w:rsidRPr="00EF4A7F" w:rsidRDefault="007F4E84" w:rsidP="007F4E84">
      <w:pPr>
        <w:rPr>
          <w:rFonts w:ascii="Arial" w:hAnsi="Arial" w:cs="Arial"/>
        </w:rPr>
      </w:pPr>
      <w:r w:rsidRPr="00EF4A7F">
        <w:rPr>
          <w:rFonts w:ascii="Arial" w:hAnsi="Arial" w:cs="Arial"/>
        </w:rPr>
        <w:t xml:space="preserve"> </w:t>
      </w:r>
    </w:p>
    <w:p w14:paraId="3EF12800" w14:textId="77777777" w:rsidR="007F4E84" w:rsidRPr="00EF4A7F" w:rsidRDefault="007F4E84" w:rsidP="007F4E84">
      <w:pPr>
        <w:rPr>
          <w:rFonts w:ascii="Arial" w:hAnsi="Arial" w:cs="Arial"/>
        </w:rPr>
      </w:pPr>
    </w:p>
    <w:p w14:paraId="449866A2" w14:textId="77777777" w:rsidR="007F4E84" w:rsidRPr="00EF4A7F" w:rsidRDefault="007F4E84" w:rsidP="007F4E84">
      <w:pPr>
        <w:rPr>
          <w:rFonts w:ascii="Arial" w:hAnsi="Arial" w:cs="Arial"/>
        </w:rPr>
      </w:pPr>
    </w:p>
    <w:p w14:paraId="25A63E81" w14:textId="77777777" w:rsidR="007F4E84" w:rsidRPr="00EF4A7F" w:rsidRDefault="007F4E84" w:rsidP="007F4E84">
      <w:pPr>
        <w:pStyle w:val="Ttulo1"/>
        <w:spacing w:before="240" w:after="60"/>
        <w:ind w:left="432"/>
        <w:jc w:val="left"/>
        <w:rPr>
          <w:rFonts w:cs="Arial"/>
          <w:color w:val="666699"/>
          <w:kern w:val="32"/>
          <w:sz w:val="20"/>
        </w:rPr>
      </w:pPr>
      <w:bookmarkStart w:id="1689" w:name="_Toc306816242"/>
      <w:bookmarkStart w:id="1690" w:name="_Toc306816243"/>
      <w:bookmarkEnd w:id="1689"/>
      <w:bookmarkEnd w:id="1690"/>
    </w:p>
    <w:p w14:paraId="75B892AF" w14:textId="77777777" w:rsidR="007F4E84" w:rsidRPr="00EF4A7F" w:rsidRDefault="007F4E84" w:rsidP="007F4E84">
      <w:pPr>
        <w:rPr>
          <w:rFonts w:ascii="Arial" w:hAnsi="Arial" w:cs="Arial"/>
        </w:rPr>
      </w:pPr>
    </w:p>
    <w:p w14:paraId="44E029C7" w14:textId="77777777" w:rsidR="007F4E84" w:rsidRPr="00EF4A7F" w:rsidRDefault="007F4E84" w:rsidP="007F4E84">
      <w:pPr>
        <w:rPr>
          <w:rFonts w:ascii="Arial" w:hAnsi="Arial" w:cs="Arial"/>
        </w:rPr>
      </w:pPr>
    </w:p>
    <w:p w14:paraId="66AF87D7" w14:textId="77777777" w:rsidR="007F4E84" w:rsidRPr="00EF4A7F" w:rsidRDefault="007F4E84" w:rsidP="007F4E84">
      <w:pPr>
        <w:rPr>
          <w:rFonts w:ascii="Arial" w:hAnsi="Arial" w:cs="Arial"/>
        </w:rPr>
      </w:pPr>
    </w:p>
    <w:p w14:paraId="76FB270F" w14:textId="77777777" w:rsidR="007F4E84" w:rsidRPr="00EF4A7F" w:rsidRDefault="007F4E84" w:rsidP="007F4E84">
      <w:pPr>
        <w:rPr>
          <w:rFonts w:ascii="Arial" w:hAnsi="Arial" w:cs="Arial"/>
        </w:rPr>
      </w:pPr>
    </w:p>
    <w:p w14:paraId="1C165021" w14:textId="77777777" w:rsidR="007F4E84" w:rsidRPr="00EF4A7F" w:rsidRDefault="007F4E84" w:rsidP="007F4E84">
      <w:pPr>
        <w:rPr>
          <w:rFonts w:ascii="Arial" w:hAnsi="Arial" w:cs="Arial"/>
        </w:rPr>
      </w:pPr>
    </w:p>
    <w:p w14:paraId="1F0CC833" w14:textId="3BCBC951" w:rsidR="007F4E84" w:rsidRPr="00EF4A7F" w:rsidRDefault="007F4E84" w:rsidP="007F4E84">
      <w:pPr>
        <w:rPr>
          <w:rFonts w:ascii="Arial" w:hAnsi="Arial" w:cs="Arial"/>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640"/>
        <w:gridCol w:w="2639"/>
        <w:gridCol w:w="1948"/>
      </w:tblGrid>
      <w:tr w:rsidR="007F4E84" w:rsidRPr="00EF4A7F" w14:paraId="3CCD119E" w14:textId="77777777" w:rsidTr="00931D84">
        <w:trPr>
          <w:trHeight w:val="497"/>
          <w:jc w:val="center"/>
        </w:trPr>
        <w:tc>
          <w:tcPr>
            <w:tcW w:w="4640" w:type="dxa"/>
            <w:shd w:val="clear" w:color="auto" w:fill="BFBFBF"/>
            <w:vAlign w:val="center"/>
          </w:tcPr>
          <w:p w14:paraId="48690792" w14:textId="77777777" w:rsidR="007F4E84" w:rsidRPr="00EF4A7F" w:rsidRDefault="007F4E84" w:rsidP="00931D84">
            <w:pPr>
              <w:jc w:val="center"/>
              <w:rPr>
                <w:rFonts w:ascii="Arial" w:hAnsi="Arial" w:cs="Arial"/>
                <w:b/>
              </w:rPr>
            </w:pPr>
            <w:r w:rsidRPr="00EF4A7F">
              <w:rPr>
                <w:rFonts w:ascii="Arial" w:hAnsi="Arial" w:cs="Arial"/>
                <w:b/>
              </w:rPr>
              <w:t>CONVOCANTE</w:t>
            </w:r>
          </w:p>
        </w:tc>
        <w:tc>
          <w:tcPr>
            <w:tcW w:w="4587" w:type="dxa"/>
            <w:gridSpan w:val="2"/>
            <w:shd w:val="clear" w:color="auto" w:fill="BFBFBF"/>
            <w:vAlign w:val="center"/>
          </w:tcPr>
          <w:p w14:paraId="00544AFA" w14:textId="4862E693" w:rsidR="007F4E84" w:rsidRPr="00EF4A7F" w:rsidRDefault="007F4E84" w:rsidP="00931D84">
            <w:pPr>
              <w:jc w:val="center"/>
              <w:rPr>
                <w:rFonts w:ascii="Arial" w:hAnsi="Arial" w:cs="Arial"/>
                <w:b/>
              </w:rPr>
            </w:pPr>
            <w:r w:rsidRPr="00EF4A7F">
              <w:rPr>
                <w:rFonts w:ascii="Arial" w:hAnsi="Arial" w:cs="Arial"/>
                <w:b/>
              </w:rPr>
              <w:t>LICITANTE</w:t>
            </w:r>
          </w:p>
        </w:tc>
      </w:tr>
      <w:tr w:rsidR="007F4E84" w:rsidRPr="00EF4A7F" w14:paraId="7178DCA6" w14:textId="77777777" w:rsidTr="00931D84">
        <w:trPr>
          <w:jc w:val="center"/>
        </w:trPr>
        <w:tc>
          <w:tcPr>
            <w:tcW w:w="4640" w:type="dxa"/>
            <w:vAlign w:val="center"/>
          </w:tcPr>
          <w:p w14:paraId="2229A81A" w14:textId="1085F552" w:rsidR="007F4E84" w:rsidRPr="00EF4A7F" w:rsidRDefault="007F4E84" w:rsidP="00931D84">
            <w:pPr>
              <w:jc w:val="center"/>
              <w:rPr>
                <w:rFonts w:ascii="Arial" w:hAnsi="Arial" w:cs="Arial"/>
                <w:b/>
              </w:rPr>
            </w:pPr>
            <w:r w:rsidRPr="00EF4A7F">
              <w:rPr>
                <w:rFonts w:ascii="Arial" w:hAnsi="Arial" w:cs="Arial"/>
                <w:b/>
              </w:rPr>
              <w:t>INSTITUTO NACIONAL ELECTORAL</w:t>
            </w:r>
          </w:p>
        </w:tc>
        <w:tc>
          <w:tcPr>
            <w:tcW w:w="4587" w:type="dxa"/>
            <w:gridSpan w:val="2"/>
          </w:tcPr>
          <w:p w14:paraId="3322BD2C" w14:textId="1F8D270A" w:rsidR="007F4E84" w:rsidRPr="00EF4A7F" w:rsidRDefault="007F4E84" w:rsidP="00931D84">
            <w:pPr>
              <w:rPr>
                <w:rFonts w:ascii="Arial" w:hAnsi="Arial" w:cs="Arial"/>
                <w:b/>
              </w:rPr>
            </w:pPr>
            <w:r w:rsidRPr="00EF4A7F">
              <w:rPr>
                <w:rFonts w:ascii="Arial" w:hAnsi="Arial" w:cs="Arial"/>
                <w:b/>
              </w:rPr>
              <w:t>Nombre o Razón Social:</w:t>
            </w:r>
          </w:p>
          <w:p w14:paraId="56BFFEA6" w14:textId="77777777" w:rsidR="007F4E84" w:rsidRPr="00EF4A7F" w:rsidRDefault="007F4E84" w:rsidP="00931D84">
            <w:pPr>
              <w:rPr>
                <w:rFonts w:ascii="Arial" w:hAnsi="Arial" w:cs="Arial"/>
                <w:b/>
              </w:rPr>
            </w:pPr>
          </w:p>
          <w:p w14:paraId="1E9912F4" w14:textId="77777777" w:rsidR="007F4E84" w:rsidRPr="00EF4A7F" w:rsidRDefault="007F4E84" w:rsidP="00931D84">
            <w:pPr>
              <w:rPr>
                <w:rFonts w:ascii="Arial" w:hAnsi="Arial" w:cs="Arial"/>
                <w:b/>
              </w:rPr>
            </w:pPr>
          </w:p>
        </w:tc>
      </w:tr>
      <w:tr w:rsidR="007F4E84" w:rsidRPr="00EF4A7F" w14:paraId="0785DCC7" w14:textId="77777777" w:rsidTr="00931D84">
        <w:trPr>
          <w:jc w:val="center"/>
        </w:trPr>
        <w:tc>
          <w:tcPr>
            <w:tcW w:w="4640" w:type="dxa"/>
          </w:tcPr>
          <w:p w14:paraId="44B5CD7B" w14:textId="7ADAFE69" w:rsidR="007F4E84" w:rsidRPr="00EF4A7F" w:rsidRDefault="007F4E84" w:rsidP="00931D84">
            <w:pPr>
              <w:jc w:val="both"/>
              <w:rPr>
                <w:rFonts w:ascii="Arial" w:hAnsi="Arial" w:cs="Arial"/>
                <w:b/>
              </w:rPr>
            </w:pPr>
            <w:r w:rsidRPr="00EF4A7F">
              <w:rPr>
                <w:rFonts w:ascii="Arial" w:hAnsi="Arial" w:cs="Arial"/>
                <w:b/>
              </w:rPr>
              <w:t xml:space="preserve">Domicilio: </w:t>
            </w:r>
            <w:r w:rsidR="000F013F" w:rsidRPr="000F013F">
              <w:rPr>
                <w:rFonts w:ascii="Arial" w:hAnsi="Arial" w:cs="Arial"/>
                <w:b/>
              </w:rPr>
              <w:t>Periférico Sur No. 4124, Torre Zafiro II, sexto piso, Col. Jardines del Pedregal, Álvaro Obregón, C.P. 01900, Ciudad de México</w:t>
            </w:r>
            <w:r w:rsidR="00390F1A">
              <w:rPr>
                <w:rFonts w:ascii="Arial" w:hAnsi="Arial" w:cs="Arial"/>
                <w:b/>
              </w:rPr>
              <w:t>.</w:t>
            </w:r>
          </w:p>
        </w:tc>
        <w:tc>
          <w:tcPr>
            <w:tcW w:w="4587" w:type="dxa"/>
            <w:gridSpan w:val="2"/>
            <w:tcBorders>
              <w:bottom w:val="dashSmallGap" w:sz="4" w:space="0" w:color="auto"/>
            </w:tcBorders>
          </w:tcPr>
          <w:p w14:paraId="0D98C738" w14:textId="66A7F024" w:rsidR="007F4E84" w:rsidRPr="00EF4A7F" w:rsidRDefault="007F4E84" w:rsidP="00931D84">
            <w:pPr>
              <w:rPr>
                <w:rFonts w:ascii="Arial" w:hAnsi="Arial" w:cs="Arial"/>
                <w:b/>
              </w:rPr>
            </w:pPr>
            <w:r w:rsidRPr="00EF4A7F">
              <w:rPr>
                <w:rFonts w:ascii="Arial" w:hAnsi="Arial" w:cs="Arial"/>
                <w:b/>
              </w:rPr>
              <w:t>Domicilio:</w:t>
            </w:r>
          </w:p>
          <w:p w14:paraId="391F7986" w14:textId="77777777" w:rsidR="007F4E84" w:rsidRPr="00EF4A7F" w:rsidRDefault="007F4E84" w:rsidP="00931D84">
            <w:pPr>
              <w:tabs>
                <w:tab w:val="left" w:pos="2910"/>
              </w:tabs>
              <w:rPr>
                <w:rFonts w:ascii="Arial" w:hAnsi="Arial" w:cs="Arial"/>
              </w:rPr>
            </w:pPr>
            <w:r w:rsidRPr="00EF4A7F">
              <w:rPr>
                <w:rFonts w:ascii="Arial" w:hAnsi="Arial" w:cs="Arial"/>
              </w:rPr>
              <w:tab/>
            </w:r>
          </w:p>
        </w:tc>
      </w:tr>
      <w:tr w:rsidR="007F4E84" w:rsidRPr="00EF4A7F" w14:paraId="1B8FC256" w14:textId="77777777" w:rsidTr="00931D84">
        <w:trPr>
          <w:jc w:val="center"/>
        </w:trPr>
        <w:tc>
          <w:tcPr>
            <w:tcW w:w="4640" w:type="dxa"/>
            <w:vMerge w:val="restart"/>
          </w:tcPr>
          <w:p w14:paraId="357382A1" w14:textId="77777777" w:rsidR="007F4E84" w:rsidRPr="00EF4A7F" w:rsidRDefault="007F4E84" w:rsidP="00931D84">
            <w:pPr>
              <w:jc w:val="both"/>
              <w:rPr>
                <w:rFonts w:ascii="Arial" w:hAnsi="Arial" w:cs="Arial"/>
                <w:b/>
              </w:rPr>
            </w:pPr>
            <w:r w:rsidRPr="00EF4A7F">
              <w:rPr>
                <w:rFonts w:ascii="Arial" w:hAnsi="Arial" w:cs="Arial"/>
                <w:b/>
              </w:rPr>
              <w:t>Objeto de la contratación:</w:t>
            </w:r>
          </w:p>
          <w:p w14:paraId="2B672724" w14:textId="77777777" w:rsidR="007F4E84" w:rsidRPr="00F1169E" w:rsidRDefault="007F4E84" w:rsidP="00931D84">
            <w:pPr>
              <w:jc w:val="both"/>
              <w:rPr>
                <w:rFonts w:ascii="Arial" w:hAnsi="Arial" w:cs="Arial"/>
                <w:b/>
                <w:bCs/>
              </w:rPr>
            </w:pPr>
          </w:p>
          <w:p w14:paraId="4243B737" w14:textId="77777777" w:rsidR="002F7659" w:rsidRPr="002F7659" w:rsidRDefault="002F7659" w:rsidP="002F7659">
            <w:pPr>
              <w:rPr>
                <w:rFonts w:ascii="Arial" w:hAnsi="Arial" w:cs="Arial"/>
                <w:b/>
                <w:bCs/>
                <w:lang w:val="es-ES"/>
              </w:rPr>
            </w:pPr>
            <w:r w:rsidRPr="002F7659">
              <w:rPr>
                <w:rFonts w:ascii="Arial" w:hAnsi="Arial" w:cs="Arial"/>
                <w:b/>
                <w:bCs/>
                <w:lang w:val="es-ES"/>
              </w:rPr>
              <w:t>Contratación de Póliza de Garantía para equipo de comunicaciones y Suscripciones de la Marca Cisco Systems</w:t>
            </w:r>
          </w:p>
          <w:p w14:paraId="2F5562F3" w14:textId="76E8A577" w:rsidR="007F4E84" w:rsidRPr="00EF4A7F" w:rsidRDefault="007F4E84" w:rsidP="00931D84">
            <w:pPr>
              <w:jc w:val="both"/>
              <w:rPr>
                <w:rFonts w:ascii="Arial" w:hAnsi="Arial" w:cs="Arial"/>
                <w:b/>
                <w:bCs/>
              </w:rPr>
            </w:pPr>
          </w:p>
        </w:tc>
        <w:tc>
          <w:tcPr>
            <w:tcW w:w="4587" w:type="dxa"/>
            <w:gridSpan w:val="2"/>
            <w:tcBorders>
              <w:bottom w:val="dashSmallGap" w:sz="4" w:space="0" w:color="auto"/>
            </w:tcBorders>
          </w:tcPr>
          <w:p w14:paraId="79C1DA11" w14:textId="1BBAD04D" w:rsidR="007F4E84" w:rsidRPr="00EF4A7F" w:rsidRDefault="007F4E84" w:rsidP="00931D84">
            <w:pPr>
              <w:rPr>
                <w:rFonts w:ascii="Arial" w:hAnsi="Arial" w:cs="Arial"/>
                <w:b/>
              </w:rPr>
            </w:pPr>
            <w:r w:rsidRPr="00EF4A7F">
              <w:rPr>
                <w:rFonts w:ascii="Arial" w:hAnsi="Arial" w:cs="Arial"/>
                <w:b/>
              </w:rPr>
              <w:t>RFC:</w:t>
            </w:r>
          </w:p>
          <w:p w14:paraId="1CD7BD8E" w14:textId="77777777" w:rsidR="007F4E84" w:rsidRPr="00EF4A7F" w:rsidRDefault="007F4E84" w:rsidP="00931D84">
            <w:pPr>
              <w:rPr>
                <w:rFonts w:ascii="Arial" w:hAnsi="Arial" w:cs="Arial"/>
                <w:b/>
              </w:rPr>
            </w:pPr>
          </w:p>
        </w:tc>
      </w:tr>
      <w:tr w:rsidR="007F4E84" w:rsidRPr="00EF4A7F" w14:paraId="45C681E8" w14:textId="77777777" w:rsidTr="00931D84">
        <w:trPr>
          <w:trHeight w:val="231"/>
          <w:jc w:val="center"/>
        </w:trPr>
        <w:tc>
          <w:tcPr>
            <w:tcW w:w="4640" w:type="dxa"/>
            <w:vMerge/>
            <w:tcBorders>
              <w:right w:val="dashSmallGap" w:sz="4" w:space="0" w:color="auto"/>
            </w:tcBorders>
          </w:tcPr>
          <w:p w14:paraId="751F173C" w14:textId="77777777" w:rsidR="007F4E84" w:rsidRPr="00EF4A7F" w:rsidRDefault="007F4E84" w:rsidP="00931D84">
            <w:pPr>
              <w:rPr>
                <w:rFonts w:ascii="Arial" w:hAnsi="Arial" w:cs="Arial"/>
                <w:b/>
              </w:rPr>
            </w:pPr>
          </w:p>
        </w:tc>
        <w:tc>
          <w:tcPr>
            <w:tcW w:w="4587" w:type="dxa"/>
            <w:gridSpan w:val="2"/>
            <w:tcBorders>
              <w:top w:val="dashSmallGap" w:sz="4" w:space="0" w:color="auto"/>
              <w:left w:val="dashSmallGap" w:sz="4" w:space="0" w:color="auto"/>
              <w:bottom w:val="nil"/>
              <w:right w:val="dashSmallGap" w:sz="4" w:space="0" w:color="auto"/>
            </w:tcBorders>
          </w:tcPr>
          <w:p w14:paraId="44CB4944" w14:textId="2381E1D7" w:rsidR="007F4E84" w:rsidRPr="00EF4A7F" w:rsidRDefault="007F4E84" w:rsidP="00931D84">
            <w:pPr>
              <w:rPr>
                <w:rFonts w:ascii="Arial" w:hAnsi="Arial" w:cs="Arial"/>
                <w:b/>
              </w:rPr>
            </w:pPr>
            <w:r w:rsidRPr="00EF4A7F">
              <w:rPr>
                <w:rFonts w:ascii="Arial" w:hAnsi="Arial" w:cs="Arial"/>
                <w:b/>
              </w:rPr>
              <w:t>Teléfonos para contacto:</w:t>
            </w:r>
          </w:p>
        </w:tc>
      </w:tr>
      <w:tr w:rsidR="007F4E84" w:rsidRPr="00EF4A7F" w14:paraId="03BA2EE5" w14:textId="77777777" w:rsidTr="00931D84">
        <w:trPr>
          <w:trHeight w:val="228"/>
          <w:jc w:val="center"/>
        </w:trPr>
        <w:tc>
          <w:tcPr>
            <w:tcW w:w="4640" w:type="dxa"/>
            <w:vMerge/>
            <w:tcBorders>
              <w:right w:val="dashSmallGap" w:sz="4" w:space="0" w:color="auto"/>
            </w:tcBorders>
          </w:tcPr>
          <w:p w14:paraId="6B7270B4"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205A97EA" w14:textId="77777777" w:rsidR="007F4E84" w:rsidRPr="00EF4A7F" w:rsidRDefault="007F4E84" w:rsidP="00931D84">
            <w:pPr>
              <w:rPr>
                <w:rFonts w:ascii="Arial" w:hAnsi="Arial" w:cs="Arial"/>
                <w:b/>
              </w:rPr>
            </w:pPr>
            <w:r w:rsidRPr="00EF4A7F">
              <w:rPr>
                <w:rFonts w:ascii="Arial" w:hAnsi="Arial" w:cs="Arial"/>
                <w:b/>
              </w:rPr>
              <w:t>(       )  _______________</w:t>
            </w:r>
          </w:p>
          <w:p w14:paraId="4E829C7C" w14:textId="77777777" w:rsidR="007F4E84" w:rsidRPr="00EF4A7F" w:rsidRDefault="007F4E84" w:rsidP="00931D84">
            <w:pPr>
              <w:rPr>
                <w:rFonts w:ascii="Arial" w:hAnsi="Arial" w:cs="Arial"/>
                <w:b/>
                <w:sz w:val="6"/>
                <w:szCs w:val="6"/>
              </w:rPr>
            </w:pPr>
          </w:p>
        </w:tc>
      </w:tr>
      <w:tr w:rsidR="007F4E84" w:rsidRPr="00EF4A7F" w14:paraId="0B81C02D" w14:textId="77777777" w:rsidTr="00931D84">
        <w:trPr>
          <w:trHeight w:val="228"/>
          <w:jc w:val="center"/>
        </w:trPr>
        <w:tc>
          <w:tcPr>
            <w:tcW w:w="4640" w:type="dxa"/>
            <w:vMerge/>
            <w:tcBorders>
              <w:right w:val="dashSmallGap" w:sz="4" w:space="0" w:color="auto"/>
            </w:tcBorders>
          </w:tcPr>
          <w:p w14:paraId="18A5C59C"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nil"/>
              <w:right w:val="dashSmallGap" w:sz="4" w:space="0" w:color="auto"/>
            </w:tcBorders>
          </w:tcPr>
          <w:p w14:paraId="2A9AB0EA" w14:textId="77777777" w:rsidR="007F4E84" w:rsidRPr="00EF4A7F" w:rsidRDefault="007F4E84" w:rsidP="00931D84">
            <w:pPr>
              <w:rPr>
                <w:rFonts w:ascii="Arial" w:hAnsi="Arial" w:cs="Arial"/>
                <w:b/>
              </w:rPr>
            </w:pPr>
            <w:r w:rsidRPr="00EF4A7F">
              <w:rPr>
                <w:rFonts w:ascii="Arial" w:hAnsi="Arial" w:cs="Arial"/>
                <w:b/>
              </w:rPr>
              <w:t xml:space="preserve"> Lada          Número</w:t>
            </w:r>
          </w:p>
        </w:tc>
      </w:tr>
      <w:tr w:rsidR="007F4E84" w:rsidRPr="00EF4A7F" w14:paraId="2C59C97F" w14:textId="77777777" w:rsidTr="00931D84">
        <w:trPr>
          <w:trHeight w:val="228"/>
          <w:jc w:val="center"/>
        </w:trPr>
        <w:tc>
          <w:tcPr>
            <w:tcW w:w="4640" w:type="dxa"/>
            <w:vMerge/>
            <w:tcBorders>
              <w:right w:val="dashSmallGap" w:sz="4" w:space="0" w:color="auto"/>
            </w:tcBorders>
          </w:tcPr>
          <w:p w14:paraId="0BB6368C" w14:textId="77777777" w:rsidR="007F4E84" w:rsidRPr="00EF4A7F" w:rsidRDefault="007F4E84" w:rsidP="00931D84">
            <w:pPr>
              <w:rPr>
                <w:rFonts w:ascii="Arial" w:hAnsi="Arial" w:cs="Arial"/>
                <w:b/>
              </w:rPr>
            </w:pPr>
          </w:p>
        </w:tc>
        <w:tc>
          <w:tcPr>
            <w:tcW w:w="4587" w:type="dxa"/>
            <w:gridSpan w:val="2"/>
            <w:tcBorders>
              <w:top w:val="nil"/>
              <w:left w:val="dashSmallGap" w:sz="4" w:space="0" w:color="auto"/>
              <w:bottom w:val="dashSmallGap" w:sz="4" w:space="0" w:color="auto"/>
              <w:right w:val="dashSmallGap" w:sz="4" w:space="0" w:color="auto"/>
            </w:tcBorders>
          </w:tcPr>
          <w:p w14:paraId="6857552D" w14:textId="3D80A840" w:rsidR="007F4E84" w:rsidRPr="00EF4A7F" w:rsidRDefault="007F4E84" w:rsidP="00931D84">
            <w:pPr>
              <w:rPr>
                <w:rFonts w:ascii="Arial" w:hAnsi="Arial" w:cs="Arial"/>
                <w:b/>
              </w:rPr>
            </w:pPr>
            <w:r w:rsidRPr="00EF4A7F">
              <w:rPr>
                <w:rFonts w:ascii="Arial" w:hAnsi="Arial" w:cs="Arial"/>
                <w:b/>
              </w:rPr>
              <w:t>(       )  _______________</w:t>
            </w:r>
          </w:p>
          <w:p w14:paraId="796B81A7" w14:textId="77777777" w:rsidR="007F4E84" w:rsidRPr="00EF4A7F" w:rsidRDefault="007F4E84" w:rsidP="00931D84">
            <w:pPr>
              <w:rPr>
                <w:rFonts w:ascii="Arial" w:hAnsi="Arial" w:cs="Arial"/>
                <w:b/>
                <w:sz w:val="6"/>
                <w:szCs w:val="6"/>
              </w:rPr>
            </w:pPr>
          </w:p>
        </w:tc>
      </w:tr>
      <w:tr w:rsidR="007F4E84" w:rsidRPr="00EF4A7F" w14:paraId="6A8286C1" w14:textId="77777777" w:rsidTr="00931D84">
        <w:trPr>
          <w:jc w:val="center"/>
        </w:trPr>
        <w:tc>
          <w:tcPr>
            <w:tcW w:w="4640" w:type="dxa"/>
          </w:tcPr>
          <w:p w14:paraId="0B93E149" w14:textId="4BD58E77" w:rsidR="007F4E84" w:rsidRPr="00EF4A7F" w:rsidRDefault="007F4E84" w:rsidP="00931D84">
            <w:pPr>
              <w:rPr>
                <w:rFonts w:ascii="Arial" w:hAnsi="Arial" w:cs="Arial"/>
                <w:b/>
              </w:rPr>
            </w:pPr>
            <w:r w:rsidRPr="00EF4A7F">
              <w:rPr>
                <w:rFonts w:ascii="Arial" w:hAnsi="Arial" w:cs="Arial"/>
                <w:b/>
              </w:rPr>
              <w:t>Correo electrónico:</w:t>
            </w:r>
          </w:p>
          <w:p w14:paraId="43366052" w14:textId="4C874723" w:rsidR="007F4E84" w:rsidRPr="00EF4A7F" w:rsidRDefault="007F4E84" w:rsidP="00931D84">
            <w:hyperlink r:id="rId49" w:history="1">
              <w:r>
                <w:rPr>
                  <w:rStyle w:val="Hipervnculo"/>
                  <w:rFonts w:ascii="Arial" w:hAnsi="Arial" w:cs="Arial"/>
                </w:rPr>
                <w:t>roberto.medina@ine.mx</w:t>
              </w:r>
            </w:hyperlink>
            <w:r>
              <w:t xml:space="preserve"> </w:t>
            </w:r>
            <w:r w:rsidRPr="00887F1E">
              <w:rPr>
                <w:rFonts w:ascii="Arial" w:hAnsi="Arial" w:cs="Arial"/>
              </w:rPr>
              <w:t xml:space="preserve"> y </w:t>
            </w:r>
            <w:hyperlink r:id="rId50" w:history="1">
              <w:r w:rsidRPr="00ED5D39">
                <w:rPr>
                  <w:rStyle w:val="Hipervnculo"/>
                  <w:rFonts w:ascii="Arial" w:hAnsi="Arial" w:cs="Arial"/>
                  <w:bCs/>
                </w:rPr>
                <w:t>ary.rodriguez@ine.mx</w:t>
              </w:r>
            </w:hyperlink>
          </w:p>
          <w:p w14:paraId="181A097A" w14:textId="77777777" w:rsidR="007F4E84" w:rsidRPr="00EF4A7F" w:rsidRDefault="007F4E84" w:rsidP="00931D84">
            <w:pPr>
              <w:ind w:left="851" w:hanging="851"/>
              <w:rPr>
                <w:rFonts w:ascii="Arial" w:hAnsi="Arial" w:cs="Arial"/>
                <w:b/>
                <w:sz w:val="6"/>
                <w:szCs w:val="6"/>
              </w:rPr>
            </w:pPr>
          </w:p>
        </w:tc>
        <w:tc>
          <w:tcPr>
            <w:tcW w:w="4587" w:type="dxa"/>
            <w:gridSpan w:val="2"/>
            <w:tcBorders>
              <w:top w:val="dashSmallGap" w:sz="4" w:space="0" w:color="auto"/>
            </w:tcBorders>
          </w:tcPr>
          <w:p w14:paraId="39EA3F13" w14:textId="73DBDCA6" w:rsidR="007F4E84" w:rsidRPr="00EF4A7F" w:rsidRDefault="007F4E84" w:rsidP="00931D84">
            <w:pPr>
              <w:rPr>
                <w:rFonts w:ascii="Arial" w:hAnsi="Arial" w:cs="Arial"/>
                <w:b/>
              </w:rPr>
            </w:pPr>
            <w:r w:rsidRPr="00EF4A7F">
              <w:rPr>
                <w:rFonts w:ascii="Arial" w:hAnsi="Arial" w:cs="Arial"/>
                <w:b/>
              </w:rPr>
              <w:t>Correo electrónico:</w:t>
            </w:r>
          </w:p>
        </w:tc>
      </w:tr>
      <w:tr w:rsidR="007F4E84" w:rsidRPr="00EF4A7F" w14:paraId="1B08868A" w14:textId="77777777" w:rsidTr="00931D84">
        <w:trPr>
          <w:trHeight w:val="765"/>
          <w:jc w:val="center"/>
        </w:trPr>
        <w:tc>
          <w:tcPr>
            <w:tcW w:w="4640" w:type="dxa"/>
            <w:tcBorders>
              <w:bottom w:val="dashSmallGap" w:sz="4" w:space="0" w:color="auto"/>
            </w:tcBorders>
          </w:tcPr>
          <w:p w14:paraId="2C788590" w14:textId="19CA17F6" w:rsidR="007F4E84" w:rsidRPr="00EF4A7F" w:rsidRDefault="007F4E84" w:rsidP="00931D84">
            <w:pPr>
              <w:rPr>
                <w:rFonts w:ascii="Arial" w:hAnsi="Arial" w:cs="Arial"/>
                <w:b/>
              </w:rPr>
            </w:pPr>
            <w:r w:rsidRPr="00EF4A7F">
              <w:rPr>
                <w:rFonts w:ascii="Arial" w:hAnsi="Arial" w:cs="Arial"/>
                <w:b/>
              </w:rPr>
              <w:t>Sello de recepción:</w:t>
            </w:r>
          </w:p>
          <w:p w14:paraId="26A8AAEC" w14:textId="77777777" w:rsidR="007F4E84" w:rsidRPr="00EF4A7F" w:rsidRDefault="007F4E84" w:rsidP="00931D84">
            <w:pPr>
              <w:jc w:val="center"/>
              <w:rPr>
                <w:rFonts w:ascii="Arial" w:hAnsi="Arial" w:cs="Arial"/>
                <w:b/>
              </w:rPr>
            </w:pPr>
          </w:p>
          <w:p w14:paraId="2FB1EFC2" w14:textId="77777777" w:rsidR="007F4E84" w:rsidRPr="00EF4A7F" w:rsidRDefault="007F4E84" w:rsidP="00931D84">
            <w:pPr>
              <w:jc w:val="center"/>
              <w:rPr>
                <w:rFonts w:ascii="Arial" w:hAnsi="Arial" w:cs="Arial"/>
                <w:b/>
              </w:rPr>
            </w:pPr>
          </w:p>
          <w:p w14:paraId="5847BF04" w14:textId="77777777" w:rsidR="007F4E84" w:rsidRPr="00EF4A7F" w:rsidRDefault="007F4E84" w:rsidP="00931D84">
            <w:pPr>
              <w:jc w:val="center"/>
              <w:rPr>
                <w:rFonts w:ascii="Arial" w:hAnsi="Arial" w:cs="Arial"/>
                <w:b/>
              </w:rPr>
            </w:pPr>
          </w:p>
          <w:p w14:paraId="5377D89D" w14:textId="77777777" w:rsidR="007F4E84" w:rsidRPr="00EF4A7F" w:rsidRDefault="007F4E84" w:rsidP="00931D84">
            <w:pPr>
              <w:rPr>
                <w:rFonts w:ascii="Arial" w:hAnsi="Arial" w:cs="Arial"/>
                <w:b/>
              </w:rPr>
            </w:pPr>
          </w:p>
        </w:tc>
        <w:tc>
          <w:tcPr>
            <w:tcW w:w="4587" w:type="dxa"/>
            <w:gridSpan w:val="2"/>
          </w:tcPr>
          <w:p w14:paraId="37BDE8E9" w14:textId="77777777" w:rsidR="007F4E84" w:rsidRPr="00EF4A7F" w:rsidRDefault="007F4E84" w:rsidP="00931D84">
            <w:pPr>
              <w:rPr>
                <w:rFonts w:ascii="Arial" w:hAnsi="Arial" w:cs="Arial"/>
                <w:b/>
              </w:rPr>
            </w:pPr>
            <w:r w:rsidRPr="00EF4A7F">
              <w:rPr>
                <w:rFonts w:ascii="Arial" w:hAnsi="Arial" w:cs="Arial"/>
                <w:b/>
              </w:rPr>
              <w:t>Nombre, Cargo y Firma:</w:t>
            </w:r>
          </w:p>
          <w:p w14:paraId="0B9CFF60" w14:textId="77777777" w:rsidR="007F4E84" w:rsidRPr="00EF4A7F" w:rsidRDefault="007F4E84" w:rsidP="00931D84">
            <w:pPr>
              <w:rPr>
                <w:rFonts w:ascii="Arial" w:hAnsi="Arial" w:cs="Arial"/>
                <w:b/>
              </w:rPr>
            </w:pPr>
          </w:p>
          <w:p w14:paraId="20FDB95A" w14:textId="77777777" w:rsidR="007F4E84" w:rsidRPr="00EF4A7F" w:rsidRDefault="007F4E84" w:rsidP="00931D84">
            <w:pPr>
              <w:rPr>
                <w:rFonts w:ascii="Arial" w:hAnsi="Arial" w:cs="Arial"/>
                <w:b/>
              </w:rPr>
            </w:pPr>
          </w:p>
          <w:p w14:paraId="40BC835E" w14:textId="77777777" w:rsidR="007F4E84" w:rsidRPr="00EF4A7F" w:rsidRDefault="007F4E84" w:rsidP="00931D84">
            <w:pPr>
              <w:rPr>
                <w:rFonts w:ascii="Arial" w:hAnsi="Arial" w:cs="Arial"/>
                <w:b/>
              </w:rPr>
            </w:pPr>
          </w:p>
        </w:tc>
      </w:tr>
      <w:tr w:rsidR="007F4E84" w:rsidRPr="00EF4A7F" w14:paraId="0EF54230" w14:textId="77777777" w:rsidTr="00931D84">
        <w:trPr>
          <w:trHeight w:val="308"/>
          <w:jc w:val="center"/>
        </w:trPr>
        <w:tc>
          <w:tcPr>
            <w:tcW w:w="4640" w:type="dxa"/>
            <w:vAlign w:val="bottom"/>
          </w:tcPr>
          <w:p w14:paraId="311E2A5C" w14:textId="0E746F6A" w:rsidR="007F4E84" w:rsidRPr="00EF4A7F" w:rsidRDefault="007F4E84" w:rsidP="00931D84">
            <w:pPr>
              <w:jc w:val="center"/>
              <w:rPr>
                <w:rFonts w:ascii="Arial" w:hAnsi="Arial" w:cs="Arial"/>
                <w:b/>
              </w:rPr>
            </w:pPr>
            <w:r w:rsidRPr="00EF4A7F">
              <w:rPr>
                <w:rFonts w:ascii="Arial" w:hAnsi="Arial" w:cs="Arial"/>
                <w:b/>
              </w:rPr>
              <w:t>Nombre de quien recibe y fecha de recepción</w:t>
            </w:r>
          </w:p>
        </w:tc>
        <w:tc>
          <w:tcPr>
            <w:tcW w:w="2639" w:type="dxa"/>
            <w:vAlign w:val="center"/>
          </w:tcPr>
          <w:p w14:paraId="6D4BD72C" w14:textId="77777777" w:rsidR="007F4E84" w:rsidRPr="00EF4A7F" w:rsidRDefault="007F4E84" w:rsidP="00931D84">
            <w:pPr>
              <w:jc w:val="center"/>
              <w:rPr>
                <w:rFonts w:ascii="Arial" w:hAnsi="Arial" w:cs="Arial"/>
                <w:b/>
              </w:rPr>
            </w:pPr>
            <w:r w:rsidRPr="00EF4A7F">
              <w:rPr>
                <w:rFonts w:ascii="Arial" w:hAnsi="Arial" w:cs="Arial"/>
                <w:b/>
                <w:sz w:val="18"/>
              </w:rPr>
              <w:t>Desea recibir la convocatoria en formato Word vía correo electrónico</w:t>
            </w:r>
          </w:p>
        </w:tc>
        <w:tc>
          <w:tcPr>
            <w:tcW w:w="1948" w:type="dxa"/>
            <w:tcBorders>
              <w:bottom w:val="single" w:sz="4" w:space="0" w:color="auto"/>
            </w:tcBorders>
          </w:tcPr>
          <w:p w14:paraId="118AA554" w14:textId="7F047008" w:rsidR="007F4E84" w:rsidRPr="00EF4A7F" w:rsidRDefault="0055176E" w:rsidP="00931D84">
            <w:pPr>
              <w:rPr>
                <w:rFonts w:ascii="Arial" w:hAnsi="Arial" w:cs="Arial"/>
                <w:b/>
              </w:rPr>
            </w:pPr>
            <w:r>
              <w:rPr>
                <w:noProof/>
              </w:rPr>
              <mc:AlternateContent>
                <mc:Choice Requires="wps">
                  <w:drawing>
                    <wp:anchor distT="0" distB="0" distL="114300" distR="114300" simplePos="0" relativeHeight="251658244" behindDoc="0" locked="0" layoutInCell="1" allowOverlap="1" wp14:anchorId="0A79ED8B" wp14:editId="0B4F5F37">
                      <wp:simplePos x="0" y="0"/>
                      <wp:positionH relativeFrom="column">
                        <wp:posOffset>653415</wp:posOffset>
                      </wp:positionH>
                      <wp:positionV relativeFrom="paragraph">
                        <wp:posOffset>128270</wp:posOffset>
                      </wp:positionV>
                      <wp:extent cx="403225" cy="224155"/>
                      <wp:effectExtent l="0" t="0" r="0" b="4445"/>
                      <wp:wrapNone/>
                      <wp:docPr id="8691830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 cy="224155"/>
                              </a:xfrm>
                              <a:prstGeom prst="rect">
                                <a:avLst/>
                              </a:prstGeom>
                              <a:solidFill>
                                <a:srgbClr val="FFFFFF"/>
                              </a:solidFill>
                              <a:ln w="9525">
                                <a:solidFill>
                                  <a:srgbClr val="000000"/>
                                </a:solidFill>
                                <a:miter lim="800000"/>
                              </a:ln>
                            </wps:spPr>
                            <wps:txbx>
                              <w:txbxContent>
                                <w:p w14:paraId="2F9A8A99" w14:textId="77777777" w:rsidR="007F4E84" w:rsidRDefault="007F4E84" w:rsidP="007F4E84">
                                  <w:r>
                                    <w:t>NOscriba una cita del documento o del resumen de un punto interesante. Puede situar el  cuadro de texto en cualquier lugar del documento. Utilice la ficha Herramientas de cuadro de texto para cambiar el formato del cuadro de texto de la cita.]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79ED8B" id="Cuadro de texto 2" o:spid="_x0000_s1033" type="#_x0000_t202" style="position:absolute;margin-left:51.45pt;margin-top:10.1pt;width:31.75pt;height:17.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">
                      <v:textbox>
                        <w:txbxContent>
                          <w:p w14:paraId="2F9A8A99" w14:textId="77777777" w:rsidR="007F4E84" w:rsidRDefault="007F4E84" w:rsidP="007F4E84">
                            <w:r>
                              <w:t>NOscriba una cita del documento o del resumen de un punto interesante. Puede situar el  cuadro de texto en cualquier lugar del documento. Utilice la ficha Herramientas de cuadro de texto para cambiar el formato del cuadro de texto de la cita.]</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616F0FB8" wp14:editId="57C39AA4">
                      <wp:simplePos x="0" y="0"/>
                      <wp:positionH relativeFrom="column">
                        <wp:posOffset>142875</wp:posOffset>
                      </wp:positionH>
                      <wp:positionV relativeFrom="paragraph">
                        <wp:posOffset>111125</wp:posOffset>
                      </wp:positionV>
                      <wp:extent cx="358775" cy="259715"/>
                      <wp:effectExtent l="0" t="0" r="3175" b="6985"/>
                      <wp:wrapNone/>
                      <wp:docPr id="181707538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259715"/>
                              </a:xfrm>
                              <a:prstGeom prst="rect">
                                <a:avLst/>
                              </a:prstGeom>
                              <a:solidFill>
                                <a:srgbClr val="FFFFFF"/>
                              </a:solidFill>
                              <a:ln w="9525">
                                <a:solidFill>
                                  <a:srgbClr val="000000"/>
                                </a:solidFill>
                                <a:miter lim="800000"/>
                              </a:ln>
                            </wps:spPr>
                            <wps:txbx>
                              <w:txbxContent>
                                <w:p w14:paraId="56C3ECF1" w14:textId="77777777" w:rsidR="007F4E84" w:rsidRDefault="007F4E84" w:rsidP="007F4E84">
                                  <w:r>
                                    <w:t>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F0FB8" id="Cuadro de texto 1" o:spid="_x0000_s1034" type="#_x0000_t202" style="position:absolute;margin-left:11.25pt;margin-top:8.75pt;width:28.25pt;height:20.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">
                      <v:textbox>
                        <w:txbxContent>
                          <w:p w14:paraId="56C3ECF1" w14:textId="77777777" w:rsidR="007F4E84" w:rsidRDefault="007F4E84" w:rsidP="007F4E84">
                            <w:r>
                              <w:t>SI</w:t>
                            </w:r>
                          </w:p>
                        </w:txbxContent>
                      </v:textbox>
                    </v:shape>
                  </w:pict>
                </mc:Fallback>
              </mc:AlternateContent>
            </w:r>
          </w:p>
        </w:tc>
      </w:tr>
    </w:tbl>
    <w:p w14:paraId="71F8E787" w14:textId="4B7C6D25" w:rsidR="007F4E84" w:rsidRDefault="00F5195D" w:rsidP="007F4E84">
      <w:pPr>
        <w:rPr>
          <w:rFonts w:ascii="Arial" w:hAnsi="Arial" w:cs="Arial"/>
          <w:b/>
          <w:color w:val="CC0066"/>
          <w:kern w:val="32"/>
          <w:sz w:val="32"/>
          <w:szCs w:val="32"/>
          <w:lang w:val="es-ES"/>
        </w:rPr>
      </w:pPr>
      <w:r>
        <w:rPr>
          <w:noProof/>
        </w:rPr>
        <w:drawing>
          <wp:anchor distT="0" distB="0" distL="114300" distR="114300" simplePos="0" relativeHeight="251658248" behindDoc="0" locked="0" layoutInCell="1" allowOverlap="1" wp14:anchorId="23C9D4D0" wp14:editId="2B93FDC0">
            <wp:simplePos x="0" y="0"/>
            <wp:positionH relativeFrom="margin">
              <wp:posOffset>4519295</wp:posOffset>
            </wp:positionH>
            <wp:positionV relativeFrom="paragraph">
              <wp:posOffset>45085</wp:posOffset>
            </wp:positionV>
            <wp:extent cx="1428847" cy="710329"/>
            <wp:effectExtent l="0" t="0" r="0" b="0"/>
            <wp:wrapNone/>
            <wp:docPr id="1026453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53347" name="Imagen 1026453347"/>
                    <pic:cNvPicPr/>
                  </pic:nvPicPr>
                  <pic:blipFill rotWithShape="1">
                    <a:blip r:embed="rId51"/>
                    <a:srcRect l="21810" t="29959" r="19524" b="18194"/>
                    <a:stretch>
                      <a:fillRect/>
                    </a:stretch>
                  </pic:blipFill>
                  <pic:spPr bwMode="auto">
                    <a:xfrm>
                      <a:off x="0" y="0"/>
                      <a:ext cx="1428847" cy="7103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719CE" w14:textId="6E22E372" w:rsidR="007F4E84" w:rsidRDefault="007F4E84" w:rsidP="007F4E84">
      <w:pPr>
        <w:rPr>
          <w:rFonts w:ascii="Arial" w:hAnsi="Arial" w:cs="Arial"/>
          <w:b/>
          <w:color w:val="CC0066"/>
          <w:kern w:val="32"/>
          <w:sz w:val="32"/>
          <w:szCs w:val="32"/>
          <w:lang w:val="es-ES"/>
        </w:rPr>
      </w:pPr>
      <w:r>
        <w:rPr>
          <w:rFonts w:ascii="Arial" w:hAnsi="Arial" w:cs="Arial"/>
          <w:b/>
          <w:color w:val="CC0066"/>
          <w:kern w:val="32"/>
          <w:sz w:val="32"/>
          <w:szCs w:val="32"/>
          <w:lang w:val="es-ES"/>
        </w:rPr>
        <w:br w:type="page"/>
      </w:r>
    </w:p>
    <w:p w14:paraId="488366A7" w14:textId="5AC372A6" w:rsidR="00892B1B" w:rsidRPr="004A1108" w:rsidRDefault="00892B1B" w:rsidP="00F76396">
      <w:pPr>
        <w:pStyle w:val="Ttulo1"/>
        <w:spacing w:before="240" w:after="60"/>
        <w:rPr>
          <w:rFonts w:cs="Arial"/>
          <w:color w:val="CC0066"/>
          <w:kern w:val="32"/>
          <w:sz w:val="32"/>
          <w:szCs w:val="32"/>
        </w:rPr>
      </w:pPr>
      <w:bookmarkStart w:id="1691" w:name="_Toc119663187"/>
      <w:bookmarkStart w:id="1692" w:name="_Toc235550704"/>
      <w:r w:rsidRPr="004A1108">
        <w:rPr>
          <w:rFonts w:cs="Arial"/>
          <w:color w:val="CC0066"/>
          <w:kern w:val="32"/>
          <w:sz w:val="32"/>
          <w:szCs w:val="32"/>
        </w:rPr>
        <w:lastRenderedPageBreak/>
        <w:t>ANEXO 1</w:t>
      </w:r>
      <w:r w:rsidR="00DC7B1A" w:rsidRPr="004A1108">
        <w:rPr>
          <w:rFonts w:cs="Arial"/>
          <w:color w:val="CC0066"/>
          <w:kern w:val="32"/>
          <w:sz w:val="32"/>
          <w:szCs w:val="32"/>
        </w:rPr>
        <w:t>2</w:t>
      </w:r>
      <w:bookmarkEnd w:id="1691"/>
      <w:bookmarkEnd w:id="1692"/>
    </w:p>
    <w:p w14:paraId="220649A0" w14:textId="6F5257B0" w:rsidR="00F70FCA" w:rsidRPr="004A1108" w:rsidRDefault="00F70FCA" w:rsidP="00301122">
      <w:pPr>
        <w:pStyle w:val="Ttulo1"/>
        <w:shd w:val="clear" w:color="auto" w:fill="D9D9D9" w:themeFill="background1" w:themeFillShade="D9"/>
        <w:rPr>
          <w:rFonts w:cs="Arial"/>
          <w:kern w:val="32"/>
          <w:sz w:val="28"/>
          <w:szCs w:val="32"/>
        </w:rPr>
      </w:pPr>
      <w:bookmarkStart w:id="1693" w:name="_Toc452121434"/>
      <w:bookmarkStart w:id="1694" w:name="_Toc464498353"/>
      <w:bookmarkStart w:id="1695" w:name="_Toc464498759"/>
      <w:bookmarkStart w:id="1696" w:name="_Toc487209372"/>
      <w:bookmarkStart w:id="1697" w:name="_Toc488428688"/>
      <w:bookmarkStart w:id="1698" w:name="_Toc491181012"/>
      <w:bookmarkStart w:id="1699" w:name="_Toc492377974"/>
      <w:bookmarkStart w:id="1700" w:name="_Toc493501678"/>
      <w:bookmarkStart w:id="1701" w:name="_Toc494211636"/>
      <w:bookmarkStart w:id="1702" w:name="_Toc496883372"/>
      <w:bookmarkStart w:id="1703" w:name="_Toc498523254"/>
      <w:bookmarkStart w:id="1704" w:name="_Toc505704938"/>
      <w:bookmarkStart w:id="1705" w:name="_Toc510612375"/>
      <w:bookmarkStart w:id="1706" w:name="_Toc3539040"/>
      <w:bookmarkStart w:id="1707" w:name="_Toc19704313"/>
      <w:bookmarkStart w:id="1708" w:name="_Toc23410292"/>
      <w:bookmarkStart w:id="1709" w:name="_Toc23958058"/>
      <w:bookmarkStart w:id="1710" w:name="_Toc80883820"/>
      <w:bookmarkStart w:id="1711" w:name="_Toc80890491"/>
      <w:bookmarkStart w:id="1712" w:name="_Toc82529202"/>
      <w:bookmarkStart w:id="1713" w:name="_Toc119663188"/>
      <w:bookmarkStart w:id="1714" w:name="_Toc128403890"/>
      <w:bookmarkStart w:id="1715" w:name="_Toc139655604"/>
      <w:bookmarkStart w:id="1716" w:name="_Toc161343797"/>
      <w:bookmarkStart w:id="1717" w:name="_Toc163151946"/>
      <w:bookmarkStart w:id="1718" w:name="_Toc184325986"/>
      <w:bookmarkStart w:id="1719" w:name="_Toc192504923"/>
      <w:bookmarkStart w:id="1720" w:name="_Toc193296164"/>
      <w:bookmarkStart w:id="1721" w:name="_Toc193881390"/>
      <w:bookmarkStart w:id="1722" w:name="_Toc197702705"/>
      <w:bookmarkStart w:id="1723" w:name="_Toc226453223"/>
      <w:bookmarkStart w:id="1724" w:name="_Toc235550705"/>
      <w:r w:rsidRPr="004A1108">
        <w:rPr>
          <w:rFonts w:cs="Arial"/>
          <w:kern w:val="32"/>
          <w:sz w:val="28"/>
          <w:szCs w:val="32"/>
        </w:rPr>
        <w:t>Constancia de recepción de documentos</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B61742" w:rsidRPr="004A1108" w14:paraId="123044A1" w14:textId="77777777" w:rsidTr="00CB77FB">
        <w:trPr>
          <w:trHeight w:val="411"/>
          <w:tblHeader/>
        </w:trPr>
        <w:tc>
          <w:tcPr>
            <w:tcW w:w="7797" w:type="dxa"/>
            <w:tcBorders>
              <w:top w:val="single" w:sz="4" w:space="0" w:color="auto"/>
              <w:left w:val="single" w:sz="4" w:space="0" w:color="auto"/>
              <w:bottom w:val="single" w:sz="4" w:space="0" w:color="auto"/>
              <w:right w:val="single" w:sz="4" w:space="0" w:color="auto"/>
            </w:tcBorders>
            <w:shd w:val="clear" w:color="auto" w:fill="BFBFBF"/>
            <w:vAlign w:val="center"/>
          </w:tcPr>
          <w:p w14:paraId="664348C7"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Documentación</w:t>
            </w:r>
          </w:p>
        </w:tc>
        <w:tc>
          <w:tcPr>
            <w:tcW w:w="1276" w:type="dxa"/>
            <w:tcBorders>
              <w:top w:val="single" w:sz="4" w:space="0" w:color="auto"/>
              <w:left w:val="single" w:sz="4" w:space="0" w:color="auto"/>
              <w:bottom w:val="single" w:sz="4" w:space="0" w:color="auto"/>
              <w:right w:val="single" w:sz="4" w:space="0" w:color="auto"/>
            </w:tcBorders>
            <w:shd w:val="clear" w:color="auto" w:fill="BFBFBF"/>
            <w:vAlign w:val="center"/>
          </w:tcPr>
          <w:p w14:paraId="3E4BE956"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Presenta</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0143696E" w14:textId="77777777" w:rsidR="00B61742" w:rsidRPr="004A1108" w:rsidRDefault="00B61742" w:rsidP="00CB77FB">
            <w:pPr>
              <w:spacing w:line="276" w:lineRule="auto"/>
              <w:jc w:val="center"/>
              <w:rPr>
                <w:rFonts w:ascii="Arial" w:hAnsi="Arial" w:cs="Arial"/>
                <w:b/>
                <w:bCs/>
              </w:rPr>
            </w:pPr>
            <w:r w:rsidRPr="004A1108">
              <w:rPr>
                <w:rFonts w:ascii="Arial" w:hAnsi="Arial" w:cs="Arial"/>
                <w:b/>
                <w:bCs/>
              </w:rPr>
              <w:t>Recibe</w:t>
            </w:r>
          </w:p>
        </w:tc>
      </w:tr>
      <w:tr w:rsidR="00B61742" w:rsidRPr="004A1108" w14:paraId="17A44D63" w14:textId="77777777" w:rsidTr="00CB77FB">
        <w:trPr>
          <w:trHeight w:val="170"/>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60C599A6" w14:textId="5C574013" w:rsidR="00B61742" w:rsidRPr="004A1108" w:rsidRDefault="006C25B5" w:rsidP="004302CA">
            <w:pPr>
              <w:tabs>
                <w:tab w:val="left" w:pos="459"/>
              </w:tabs>
              <w:spacing w:before="120" w:after="120" w:line="276" w:lineRule="auto"/>
              <w:ind w:left="459" w:hanging="425"/>
              <w:rPr>
                <w:rFonts w:ascii="Arial" w:hAnsi="Arial" w:cs="Arial"/>
                <w:b/>
              </w:rPr>
            </w:pPr>
            <w:r>
              <w:rPr>
                <w:rFonts w:ascii="Arial" w:hAnsi="Arial" w:cs="Arial"/>
                <w:b/>
              </w:rPr>
              <w:t>3</w:t>
            </w:r>
            <w:r w:rsidR="001D4B80" w:rsidRPr="004A1108">
              <w:rPr>
                <w:rFonts w:ascii="Arial" w:hAnsi="Arial" w:cs="Arial"/>
                <w:b/>
              </w:rPr>
              <w:t xml:space="preserve"> Del</w:t>
            </w:r>
            <w:r w:rsidR="00B61742" w:rsidRPr="004A1108">
              <w:rPr>
                <w:rFonts w:ascii="Arial" w:hAnsi="Arial" w:cs="Arial"/>
                <w:b/>
              </w:rPr>
              <w:t xml:space="preserve"> Acto de Presentación y Apertura de proposiciones</w:t>
            </w:r>
          </w:p>
        </w:tc>
      </w:tr>
      <w:tr w:rsidR="00B61742" w:rsidRPr="004A1108" w14:paraId="1B06E1A2" w14:textId="77777777" w:rsidTr="00CB77FB">
        <w:trPr>
          <w:trHeight w:val="170"/>
          <w:tblHeader/>
        </w:trPr>
        <w:tc>
          <w:tcPr>
            <w:tcW w:w="7797" w:type="dxa"/>
            <w:tcBorders>
              <w:top w:val="single" w:sz="4" w:space="0" w:color="auto"/>
              <w:left w:val="single" w:sz="4" w:space="0" w:color="auto"/>
              <w:bottom w:val="single" w:sz="4" w:space="0" w:color="auto"/>
              <w:right w:val="single" w:sz="4" w:space="0" w:color="auto"/>
            </w:tcBorders>
            <w:vAlign w:val="center"/>
          </w:tcPr>
          <w:p w14:paraId="1539831E" w14:textId="64123F2B" w:rsidR="00B61742" w:rsidRPr="004A1108" w:rsidRDefault="00B61742" w:rsidP="002C32EB">
            <w:pPr>
              <w:pStyle w:val="Texto0"/>
              <w:numPr>
                <w:ilvl w:val="0"/>
                <w:numId w:val="13"/>
              </w:numPr>
              <w:tabs>
                <w:tab w:val="left" w:pos="176"/>
              </w:tabs>
              <w:spacing w:before="60" w:after="60" w:line="240" w:lineRule="auto"/>
              <w:ind w:left="176" w:hanging="227"/>
              <w:rPr>
                <w:rFonts w:cs="Arial"/>
                <w:sz w:val="20"/>
                <w:lang w:val="es-MX"/>
              </w:rPr>
            </w:pPr>
            <w:r w:rsidRPr="004A1108">
              <w:rPr>
                <w:rFonts w:cs="Arial"/>
                <w:sz w:val="20"/>
                <w:lang w:val="es-MX"/>
              </w:rPr>
              <w:t>Escrito en donde su firmante manifieste, bajo protesta de decir verdad que cuenta con facultades suficientes para comprometerse por sí o por su representada para intervenir en el Acto de Presentación y Apertura de Proposiciones, sin que resulte necesario acreditar su personalidad jurídica</w:t>
            </w:r>
            <w:r w:rsidR="00AB1BFC" w:rsidRPr="004A1108">
              <w:rPr>
                <w:rFonts w:cs="Arial"/>
                <w:sz w:val="20"/>
                <w:lang w:val="es-MX"/>
              </w:rPr>
              <w:t>.</w:t>
            </w:r>
            <w:r w:rsidRPr="004A1108">
              <w:rPr>
                <w:rFonts w:cs="Arial"/>
                <w:sz w:val="20"/>
                <w:lang w:val="es-MX"/>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5A67D98F"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top w:val="single" w:sz="4" w:space="0" w:color="auto"/>
              <w:left w:val="single" w:sz="4" w:space="0" w:color="auto"/>
              <w:bottom w:val="single" w:sz="4" w:space="0" w:color="auto"/>
              <w:right w:val="single" w:sz="4" w:space="0" w:color="auto"/>
            </w:tcBorders>
            <w:vAlign w:val="center"/>
          </w:tcPr>
          <w:p w14:paraId="5D121D9C"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B61742" w:rsidRPr="004A1108" w14:paraId="24CB0DC7" w14:textId="77777777" w:rsidTr="00CB77FB">
        <w:trPr>
          <w:trHeight w:val="468"/>
          <w:tblHeader/>
        </w:trPr>
        <w:tc>
          <w:tcPr>
            <w:tcW w:w="1020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20AD645" w14:textId="77777777" w:rsidR="00B61742" w:rsidRPr="004A1108" w:rsidRDefault="00B61742" w:rsidP="00CB77FB">
            <w:pPr>
              <w:pStyle w:val="Texto0"/>
              <w:tabs>
                <w:tab w:val="left" w:pos="176"/>
              </w:tabs>
              <w:spacing w:before="60" w:after="60" w:line="240" w:lineRule="auto"/>
              <w:ind w:left="34" w:firstLine="0"/>
              <w:jc w:val="left"/>
              <w:rPr>
                <w:rFonts w:cs="Arial"/>
                <w:b/>
                <w:sz w:val="20"/>
                <w:u w:val="single"/>
                <w:lang w:val="es-MX"/>
              </w:rPr>
            </w:pPr>
            <w:r w:rsidRPr="004A1108">
              <w:rPr>
                <w:rFonts w:cs="Arial"/>
                <w:b/>
                <w:sz w:val="20"/>
                <w:u w:val="single"/>
                <w:lang w:val="es-MX"/>
              </w:rPr>
              <w:t>4.1 Documentación distinta a la oferta técnica y la oferta económica</w:t>
            </w:r>
          </w:p>
        </w:tc>
      </w:tr>
      <w:tr w:rsidR="00B61742" w:rsidRPr="004A1108" w14:paraId="4992069C" w14:textId="77777777" w:rsidTr="00CB77FB">
        <w:trPr>
          <w:trHeight w:val="1921"/>
          <w:tblHeader/>
        </w:trPr>
        <w:tc>
          <w:tcPr>
            <w:tcW w:w="7797" w:type="dxa"/>
            <w:tcBorders>
              <w:bottom w:val="single" w:sz="4" w:space="0" w:color="auto"/>
            </w:tcBorders>
            <w:vAlign w:val="center"/>
          </w:tcPr>
          <w:p w14:paraId="1CDC56C0" w14:textId="77777777" w:rsidR="00B61742" w:rsidRPr="004A1108" w:rsidRDefault="00B61742" w:rsidP="002C32EB">
            <w:pPr>
              <w:pStyle w:val="Texto0"/>
              <w:numPr>
                <w:ilvl w:val="0"/>
                <w:numId w:val="23"/>
              </w:numPr>
              <w:tabs>
                <w:tab w:val="left" w:pos="176"/>
              </w:tabs>
              <w:spacing w:before="60" w:after="60" w:line="240" w:lineRule="auto"/>
              <w:ind w:left="176" w:hanging="176"/>
              <w:rPr>
                <w:rFonts w:cs="Arial"/>
                <w:sz w:val="20"/>
                <w:u w:val="single"/>
                <w:lang w:val="es-MX"/>
              </w:rPr>
            </w:pPr>
            <w:r w:rsidRPr="004A1108">
              <w:rPr>
                <w:rFonts w:cs="Arial"/>
                <w:sz w:val="20"/>
                <w:lang w:val="es-MX"/>
              </w:rPr>
              <w:t xml:space="preserve">Manifestación por escrito del representante legal del LICITANTE, bajo protesta de decir verdad, donde señale la existencia legal y personalidad jurídica del LICITANTE y que cuenta con facultades suficientes para comprometerse por sí o por su representada para suscribir la propuesta que presenta para la presente licitación, en el campo correspondiente, se indicará el objeto social o actividad preponderante mediante el cual conste que desempeña las actividades relacionadas con la contratación materia del presente procedimiento </w:t>
            </w:r>
            <w:r w:rsidRPr="004A1108">
              <w:rPr>
                <w:rFonts w:cs="Arial"/>
                <w:b/>
                <w:sz w:val="20"/>
                <w:lang w:val="es-MX"/>
              </w:rPr>
              <w:t>Anexo 2</w:t>
            </w:r>
            <w:r w:rsidRPr="004A1108">
              <w:rPr>
                <w:rFonts w:cs="Arial"/>
                <w:sz w:val="20"/>
                <w:lang w:val="es-MX"/>
              </w:rPr>
              <w:t xml:space="preserve"> </w:t>
            </w:r>
          </w:p>
          <w:p w14:paraId="4BF8B3DB" w14:textId="05D88CD4" w:rsidR="0064516E" w:rsidRPr="004A1108" w:rsidRDefault="0064516E" w:rsidP="00C61E7E">
            <w:pPr>
              <w:pStyle w:val="Texto0"/>
              <w:tabs>
                <w:tab w:val="left" w:pos="176"/>
              </w:tabs>
              <w:spacing w:before="60" w:after="60" w:line="240" w:lineRule="auto"/>
              <w:ind w:left="176" w:firstLine="0"/>
              <w:rPr>
                <w:rFonts w:cs="Arial"/>
                <w:b/>
                <w:i/>
                <w:sz w:val="20"/>
                <w:u w:val="single"/>
              </w:rPr>
            </w:pPr>
            <w:r w:rsidRPr="004A1108">
              <w:rPr>
                <w:rFonts w:cs="Arial"/>
                <w:b/>
                <w:i/>
                <w:sz w:val="20"/>
                <w:u w:val="single"/>
              </w:rPr>
              <w:t xml:space="preserve">Debiéndola acompañar de la copia simple por ambos lados de su identificación oficial </w:t>
            </w:r>
            <w:r w:rsidR="003B269A" w:rsidRPr="004A1108">
              <w:rPr>
                <w:rFonts w:cs="Arial"/>
                <w:b/>
                <w:i/>
                <w:sz w:val="20"/>
                <w:u w:val="single"/>
              </w:rPr>
              <w:t xml:space="preserve">VIGENTE </w:t>
            </w:r>
            <w:r w:rsidR="00C61E7E" w:rsidRPr="004A1108">
              <w:rPr>
                <w:rFonts w:cs="Arial"/>
                <w:b/>
                <w:i/>
                <w:sz w:val="20"/>
                <w:u w:val="single"/>
              </w:rPr>
              <w:t>(credencial para votar, pasaporte)</w:t>
            </w:r>
            <w:r w:rsidRPr="004A1108">
              <w:rPr>
                <w:rFonts w:cs="Arial"/>
                <w:b/>
                <w:i/>
                <w:sz w:val="20"/>
                <w:u w:val="single"/>
              </w:rPr>
              <w:t xml:space="preserve">, tratándose de personas físicas y, en el caso de personas morales, la </w:t>
            </w:r>
            <w:r w:rsidR="00797990" w:rsidRPr="004A1108">
              <w:rPr>
                <w:rFonts w:cs="Arial"/>
                <w:b/>
                <w:i/>
                <w:sz w:val="20"/>
                <w:u w:val="single"/>
              </w:rPr>
              <w:t>del representante legal</w:t>
            </w:r>
            <w:r w:rsidRPr="004A1108">
              <w:rPr>
                <w:rFonts w:cs="Arial"/>
                <w:b/>
                <w:i/>
                <w:sz w:val="20"/>
                <w:u w:val="single"/>
              </w:rPr>
              <w:t>, esto de conformidad con lo señalado en el artículo 64 fracción IX de las POBALINES.</w:t>
            </w:r>
          </w:p>
        </w:tc>
        <w:tc>
          <w:tcPr>
            <w:tcW w:w="1276" w:type="dxa"/>
            <w:tcBorders>
              <w:bottom w:val="single" w:sz="4" w:space="0" w:color="auto"/>
            </w:tcBorders>
            <w:vAlign w:val="center"/>
          </w:tcPr>
          <w:p w14:paraId="1F18A390"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tcBorders>
              <w:bottom w:val="single" w:sz="4" w:space="0" w:color="auto"/>
            </w:tcBorders>
            <w:vAlign w:val="center"/>
          </w:tcPr>
          <w:p w14:paraId="0F479E56"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B61742" w:rsidRPr="004A1108" w14:paraId="0B20CCA1" w14:textId="77777777" w:rsidTr="00CB77FB">
        <w:trPr>
          <w:trHeight w:val="170"/>
          <w:tblHeader/>
        </w:trPr>
        <w:tc>
          <w:tcPr>
            <w:tcW w:w="7797" w:type="dxa"/>
            <w:tcBorders>
              <w:bottom w:val="single" w:sz="4" w:space="0" w:color="auto"/>
            </w:tcBorders>
            <w:vAlign w:val="center"/>
          </w:tcPr>
          <w:p w14:paraId="02145F73" w14:textId="31EE10F1" w:rsidR="00B61742" w:rsidRPr="004A1108" w:rsidRDefault="006E4618"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no encontrarse en supuesto alguno de los estab</w:t>
            </w:r>
            <w:r w:rsidR="00B80157" w:rsidRPr="004A1108">
              <w:rPr>
                <w:rFonts w:cs="Arial"/>
                <w:sz w:val="20"/>
              </w:rPr>
              <w:t>lecidos en los artículos 59 y 78</w:t>
            </w:r>
            <w:r w:rsidRPr="004A1108">
              <w:rPr>
                <w:rFonts w:cs="Arial"/>
                <w:sz w:val="20"/>
              </w:rPr>
              <w:t xml:space="preserve"> del REGLAMENTO, </w:t>
            </w:r>
            <w:r w:rsidRPr="004A1108">
              <w:rPr>
                <w:rFonts w:cs="Arial"/>
                <w:b/>
                <w:sz w:val="20"/>
              </w:rPr>
              <w:t>Anexo 3 “A”</w:t>
            </w:r>
            <w:r w:rsidRPr="004A1108">
              <w:rPr>
                <w:rFonts w:cs="Arial"/>
                <w:sz w:val="20"/>
              </w:rPr>
              <w:t>.</w:t>
            </w:r>
          </w:p>
        </w:tc>
        <w:tc>
          <w:tcPr>
            <w:tcW w:w="1276" w:type="dxa"/>
            <w:tcBorders>
              <w:bottom w:val="single" w:sz="4" w:space="0" w:color="auto"/>
            </w:tcBorders>
            <w:vAlign w:val="center"/>
          </w:tcPr>
          <w:p w14:paraId="629E6AE9"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727845F5" w14:textId="77777777" w:rsidR="00B61742" w:rsidRPr="004A1108" w:rsidRDefault="00B61742" w:rsidP="00CB77FB">
            <w:pPr>
              <w:jc w:val="center"/>
              <w:rPr>
                <w:rFonts w:ascii="Arial" w:hAnsi="Arial" w:cs="Arial"/>
                <w:bCs/>
              </w:rPr>
            </w:pPr>
          </w:p>
        </w:tc>
      </w:tr>
      <w:tr w:rsidR="00D06B27" w:rsidRPr="004A1108" w14:paraId="0D6F5826" w14:textId="77777777" w:rsidTr="00CB77FB">
        <w:trPr>
          <w:trHeight w:val="170"/>
          <w:tblHeader/>
        </w:trPr>
        <w:tc>
          <w:tcPr>
            <w:tcW w:w="7797" w:type="dxa"/>
            <w:tcBorders>
              <w:bottom w:val="single" w:sz="4" w:space="0" w:color="auto"/>
            </w:tcBorders>
            <w:vAlign w:val="center"/>
          </w:tcPr>
          <w:p w14:paraId="04570373" w14:textId="7840319F" w:rsidR="00D06B27" w:rsidRPr="004A1108" w:rsidRDefault="00D06B27"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estar al corriente en el pago de las obligaciones fiscales</w:t>
            </w:r>
            <w:r w:rsidR="007B17BE" w:rsidRPr="004A1108">
              <w:rPr>
                <w:rFonts w:cs="Arial"/>
                <w:sz w:val="20"/>
              </w:rPr>
              <w:t xml:space="preserve"> y en materia de seguridad social</w:t>
            </w:r>
            <w:r w:rsidRPr="004A1108">
              <w:rPr>
                <w:rFonts w:cs="Arial"/>
                <w:sz w:val="20"/>
              </w:rPr>
              <w:t xml:space="preserve">, </w:t>
            </w:r>
            <w:r w:rsidRPr="004A1108">
              <w:rPr>
                <w:rFonts w:cs="Arial"/>
                <w:b/>
                <w:sz w:val="20"/>
              </w:rPr>
              <w:t>Anexo 3 “B”</w:t>
            </w:r>
            <w:r w:rsidRPr="004A1108">
              <w:rPr>
                <w:rFonts w:cs="Arial"/>
                <w:sz w:val="20"/>
              </w:rPr>
              <w:t xml:space="preserve"> </w:t>
            </w:r>
          </w:p>
        </w:tc>
        <w:tc>
          <w:tcPr>
            <w:tcW w:w="1276" w:type="dxa"/>
            <w:tcBorders>
              <w:bottom w:val="single" w:sz="4" w:space="0" w:color="auto"/>
            </w:tcBorders>
            <w:vAlign w:val="center"/>
          </w:tcPr>
          <w:p w14:paraId="192C06C8" w14:textId="77777777" w:rsidR="00D06B27" w:rsidRPr="004A1108" w:rsidRDefault="00D06B27" w:rsidP="00CB77FB">
            <w:pPr>
              <w:jc w:val="center"/>
              <w:rPr>
                <w:rFonts w:ascii="Arial" w:hAnsi="Arial" w:cs="Arial"/>
                <w:bCs/>
                <w:lang w:val="es-ES"/>
              </w:rPr>
            </w:pPr>
          </w:p>
        </w:tc>
        <w:tc>
          <w:tcPr>
            <w:tcW w:w="1134" w:type="dxa"/>
            <w:tcBorders>
              <w:bottom w:val="single" w:sz="4" w:space="0" w:color="auto"/>
            </w:tcBorders>
            <w:vAlign w:val="center"/>
          </w:tcPr>
          <w:p w14:paraId="490CDC61" w14:textId="77777777" w:rsidR="00D06B27" w:rsidRPr="004A1108" w:rsidRDefault="00D06B27" w:rsidP="00CB77FB">
            <w:pPr>
              <w:jc w:val="center"/>
              <w:rPr>
                <w:rFonts w:ascii="Arial" w:hAnsi="Arial" w:cs="Arial"/>
                <w:bCs/>
              </w:rPr>
            </w:pPr>
          </w:p>
        </w:tc>
      </w:tr>
      <w:tr w:rsidR="00FC42D5" w:rsidRPr="004A1108" w14:paraId="4F8AB5AC" w14:textId="77777777" w:rsidTr="00CB77FB">
        <w:trPr>
          <w:trHeight w:val="170"/>
          <w:tblHeader/>
        </w:trPr>
        <w:tc>
          <w:tcPr>
            <w:tcW w:w="7797" w:type="dxa"/>
            <w:tcBorders>
              <w:bottom w:val="single" w:sz="4" w:space="0" w:color="auto"/>
            </w:tcBorders>
            <w:vAlign w:val="center"/>
          </w:tcPr>
          <w:p w14:paraId="0395544B" w14:textId="6707EFA3" w:rsidR="00FC42D5" w:rsidRPr="004A1108" w:rsidRDefault="00FC42D5" w:rsidP="002C32EB">
            <w:pPr>
              <w:pStyle w:val="Texto0"/>
              <w:numPr>
                <w:ilvl w:val="0"/>
                <w:numId w:val="13"/>
              </w:numPr>
              <w:tabs>
                <w:tab w:val="left" w:pos="176"/>
              </w:tabs>
              <w:spacing w:before="60" w:after="60"/>
              <w:ind w:left="176" w:hanging="218"/>
              <w:rPr>
                <w:rFonts w:cs="Arial"/>
                <w:sz w:val="20"/>
              </w:rPr>
            </w:pPr>
            <w:r w:rsidRPr="004A1108">
              <w:rPr>
                <w:rFonts w:cs="Arial"/>
                <w:sz w:val="20"/>
              </w:rPr>
              <w:t>Manifestación, bajo protesta de decir verdad, de no encontrarse en supuesto alguno de los establecidos el artículo</w:t>
            </w:r>
            <w:r w:rsidR="0080435E">
              <w:rPr>
                <w:rFonts w:cs="Arial"/>
                <w:sz w:val="20"/>
              </w:rPr>
              <w:t xml:space="preserve"> </w:t>
            </w:r>
            <w:r w:rsidR="0080435E" w:rsidRPr="0080435E">
              <w:rPr>
                <w:rFonts w:cs="Arial"/>
                <w:sz w:val="20"/>
              </w:rPr>
              <w:t>49, fracción IX</w:t>
            </w:r>
            <w:r w:rsidR="0080435E">
              <w:rPr>
                <w:rFonts w:cs="Arial"/>
                <w:sz w:val="20"/>
              </w:rPr>
              <w:t>,</w:t>
            </w:r>
            <w:r w:rsidRPr="004A1108">
              <w:rPr>
                <w:rFonts w:cs="Arial"/>
                <w:sz w:val="20"/>
              </w:rPr>
              <w:t xml:space="preserve"> </w:t>
            </w:r>
            <w:r w:rsidR="00C80DDC">
              <w:rPr>
                <w:rFonts w:cs="Arial"/>
                <w:sz w:val="20"/>
              </w:rPr>
              <w:t>67 y 72</w:t>
            </w:r>
            <w:r w:rsidRPr="004A1108">
              <w:rPr>
                <w:rFonts w:cs="Arial"/>
                <w:sz w:val="20"/>
              </w:rPr>
              <w:t xml:space="preserve"> de la Ley General de Responsabilidades Administrativas, </w:t>
            </w:r>
            <w:r w:rsidRPr="004A1108">
              <w:rPr>
                <w:rFonts w:cs="Arial"/>
                <w:b/>
                <w:sz w:val="20"/>
              </w:rPr>
              <w:t>Anexo 3 “C”</w:t>
            </w:r>
            <w:r w:rsidRPr="004A1108">
              <w:rPr>
                <w:rFonts w:cs="Arial"/>
                <w:sz w:val="20"/>
              </w:rPr>
              <w:t xml:space="preserve"> </w:t>
            </w:r>
          </w:p>
        </w:tc>
        <w:tc>
          <w:tcPr>
            <w:tcW w:w="1276" w:type="dxa"/>
            <w:tcBorders>
              <w:bottom w:val="single" w:sz="4" w:space="0" w:color="auto"/>
            </w:tcBorders>
            <w:vAlign w:val="center"/>
          </w:tcPr>
          <w:p w14:paraId="12CF745A" w14:textId="77777777" w:rsidR="00FC42D5" w:rsidRPr="004A1108" w:rsidRDefault="00FC42D5" w:rsidP="00CB77FB">
            <w:pPr>
              <w:jc w:val="center"/>
              <w:rPr>
                <w:rFonts w:ascii="Arial" w:hAnsi="Arial" w:cs="Arial"/>
                <w:bCs/>
              </w:rPr>
            </w:pPr>
          </w:p>
        </w:tc>
        <w:tc>
          <w:tcPr>
            <w:tcW w:w="1134" w:type="dxa"/>
            <w:tcBorders>
              <w:bottom w:val="single" w:sz="4" w:space="0" w:color="auto"/>
            </w:tcBorders>
            <w:vAlign w:val="center"/>
          </w:tcPr>
          <w:p w14:paraId="3BAF4F87" w14:textId="77777777" w:rsidR="00FC42D5" w:rsidRPr="004A1108" w:rsidRDefault="00FC42D5" w:rsidP="00CB77FB">
            <w:pPr>
              <w:jc w:val="center"/>
              <w:rPr>
                <w:rFonts w:ascii="Arial" w:hAnsi="Arial" w:cs="Arial"/>
                <w:bCs/>
              </w:rPr>
            </w:pPr>
          </w:p>
        </w:tc>
      </w:tr>
      <w:tr w:rsidR="00B61742" w:rsidRPr="004A1108" w14:paraId="39A0FD8A" w14:textId="77777777" w:rsidTr="008522B7">
        <w:trPr>
          <w:trHeight w:val="170"/>
          <w:tblHeader/>
        </w:trPr>
        <w:tc>
          <w:tcPr>
            <w:tcW w:w="7797" w:type="dxa"/>
            <w:vAlign w:val="center"/>
          </w:tcPr>
          <w:p w14:paraId="17687A34" w14:textId="77777777" w:rsidR="00B61742" w:rsidRPr="004A1108" w:rsidRDefault="00B61742" w:rsidP="002C32EB">
            <w:pPr>
              <w:pStyle w:val="Texto0"/>
              <w:numPr>
                <w:ilvl w:val="0"/>
                <w:numId w:val="13"/>
              </w:numPr>
              <w:tabs>
                <w:tab w:val="left" w:pos="176"/>
              </w:tabs>
              <w:spacing w:before="60" w:after="60" w:line="240" w:lineRule="auto"/>
              <w:ind w:left="176" w:hanging="176"/>
              <w:rPr>
                <w:rFonts w:cs="Arial"/>
                <w:sz w:val="20"/>
                <w:lang w:val="es-MX"/>
              </w:rPr>
            </w:pPr>
            <w:r w:rsidRPr="004A1108">
              <w:rPr>
                <w:rFonts w:cs="Arial"/>
                <w:sz w:val="20"/>
                <w:lang w:val="es-MX"/>
              </w:rPr>
              <w:t xml:space="preserve">Escrito del LICITANTE en el que manifieste bajo protesta de decir verdad que por sí mismo o a través de interpósita persona se abstendrán de adoptar conductas, para que los servidores públicos del </w:t>
            </w:r>
            <w:proofErr w:type="gramStart"/>
            <w:r w:rsidRPr="004A1108">
              <w:rPr>
                <w:rFonts w:cs="Arial"/>
                <w:sz w:val="20"/>
                <w:lang w:val="es-MX"/>
              </w:rPr>
              <w:t>Instituto,</w:t>
            </w:r>
            <w:proofErr w:type="gramEnd"/>
            <w:r w:rsidRPr="004A1108">
              <w:rPr>
                <w:rFonts w:cs="Arial"/>
                <w:sz w:val="20"/>
                <w:lang w:val="es-MX"/>
              </w:rPr>
              <w:t xml:space="preserve"> induzcan o alteren las evaluaciones de las proposiciones, el resultado del procedimiento, u otros aspectos que otorguen condiciones más ventajosas con relación a los demás participantes. </w:t>
            </w:r>
            <w:r w:rsidRPr="004A1108">
              <w:rPr>
                <w:rFonts w:cs="Arial"/>
                <w:b/>
                <w:sz w:val="20"/>
                <w:lang w:val="es-MX"/>
              </w:rPr>
              <w:t>Anexo 4</w:t>
            </w:r>
          </w:p>
        </w:tc>
        <w:tc>
          <w:tcPr>
            <w:tcW w:w="1276" w:type="dxa"/>
            <w:vAlign w:val="center"/>
          </w:tcPr>
          <w:p w14:paraId="1E24D3E4"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05E191BF" w14:textId="77777777" w:rsidR="00B61742" w:rsidRPr="004A1108" w:rsidRDefault="00B61742" w:rsidP="00CB77FB">
            <w:pPr>
              <w:pStyle w:val="Texto0"/>
              <w:tabs>
                <w:tab w:val="left" w:pos="459"/>
              </w:tabs>
              <w:spacing w:before="120" w:after="120" w:line="240" w:lineRule="auto"/>
              <w:ind w:left="459" w:firstLine="0"/>
              <w:rPr>
                <w:rFonts w:cs="Arial"/>
                <w:sz w:val="20"/>
                <w:lang w:val="es-MX"/>
              </w:rPr>
            </w:pPr>
          </w:p>
        </w:tc>
      </w:tr>
      <w:tr w:rsidR="007F4152" w:rsidRPr="004A1108" w14:paraId="4862C86D" w14:textId="77777777" w:rsidTr="008522B7">
        <w:trPr>
          <w:trHeight w:val="170"/>
          <w:tblHeader/>
        </w:trPr>
        <w:tc>
          <w:tcPr>
            <w:tcW w:w="7797" w:type="dxa"/>
            <w:vAlign w:val="center"/>
          </w:tcPr>
          <w:p w14:paraId="702B76F7" w14:textId="77777777" w:rsidR="007F4152" w:rsidRPr="004A1108" w:rsidRDefault="007F4152" w:rsidP="002C32EB">
            <w:pPr>
              <w:pStyle w:val="Texto0"/>
              <w:numPr>
                <w:ilvl w:val="0"/>
                <w:numId w:val="13"/>
              </w:numPr>
              <w:spacing w:before="120" w:after="120" w:line="240" w:lineRule="auto"/>
              <w:ind w:left="176" w:hanging="176"/>
              <w:rPr>
                <w:rFonts w:cs="Arial"/>
                <w:sz w:val="20"/>
                <w:u w:val="single"/>
              </w:rPr>
            </w:pPr>
            <w:r w:rsidRPr="004A1108">
              <w:rPr>
                <w:rFonts w:cs="Arial"/>
                <w:sz w:val="20"/>
              </w:rPr>
              <w:t xml:space="preserve">Escrito en el que </w:t>
            </w:r>
            <w:r w:rsidRPr="004A1108">
              <w:rPr>
                <w:rFonts w:cs="Arial"/>
                <w:b/>
                <w:sz w:val="20"/>
              </w:rPr>
              <w:t>manifieste bajo protesta de decir verdad</w:t>
            </w:r>
            <w:r w:rsidRPr="004A1108">
              <w:rPr>
                <w:rFonts w:cs="Arial"/>
                <w:sz w:val="20"/>
              </w:rPr>
              <w:t xml:space="preserve"> que es de nacionalidad mexicana. </w:t>
            </w:r>
            <w:r w:rsidRPr="004A1108">
              <w:rPr>
                <w:rFonts w:cs="Arial"/>
                <w:b/>
                <w:sz w:val="20"/>
              </w:rPr>
              <w:t>Anexo 5</w:t>
            </w:r>
          </w:p>
        </w:tc>
        <w:tc>
          <w:tcPr>
            <w:tcW w:w="1276" w:type="dxa"/>
            <w:vAlign w:val="center"/>
          </w:tcPr>
          <w:p w14:paraId="4E7FC7C8" w14:textId="77777777" w:rsidR="007F4152" w:rsidRPr="004A1108" w:rsidRDefault="007F4152"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17202CC9" w14:textId="77777777" w:rsidR="007F4152" w:rsidRPr="004A1108" w:rsidRDefault="007F4152" w:rsidP="00CB77FB">
            <w:pPr>
              <w:pStyle w:val="Texto0"/>
              <w:tabs>
                <w:tab w:val="left" w:pos="459"/>
              </w:tabs>
              <w:spacing w:before="120" w:after="120" w:line="240" w:lineRule="auto"/>
              <w:ind w:left="459" w:firstLine="0"/>
              <w:rPr>
                <w:rFonts w:cs="Arial"/>
                <w:sz w:val="20"/>
                <w:lang w:val="es-MX"/>
              </w:rPr>
            </w:pPr>
          </w:p>
        </w:tc>
      </w:tr>
      <w:tr w:rsidR="00B16C5E" w:rsidRPr="004A1108" w14:paraId="35F073B3" w14:textId="77777777" w:rsidTr="008522B7">
        <w:trPr>
          <w:trHeight w:val="170"/>
          <w:tblHeader/>
        </w:trPr>
        <w:tc>
          <w:tcPr>
            <w:tcW w:w="7797" w:type="dxa"/>
            <w:vAlign w:val="center"/>
          </w:tcPr>
          <w:p w14:paraId="4D031C79" w14:textId="5026929E" w:rsidR="00B16C5E" w:rsidRPr="004A1108" w:rsidRDefault="00B16C5E" w:rsidP="002C32EB">
            <w:pPr>
              <w:pStyle w:val="Texto0"/>
              <w:numPr>
                <w:ilvl w:val="0"/>
                <w:numId w:val="13"/>
              </w:numPr>
              <w:spacing w:before="120" w:after="120" w:line="240" w:lineRule="auto"/>
              <w:ind w:left="173" w:hanging="239"/>
              <w:rPr>
                <w:rFonts w:cs="Arial"/>
                <w:sz w:val="20"/>
                <w:u w:val="single"/>
              </w:rPr>
            </w:pPr>
            <w:r w:rsidRPr="004A1108">
              <w:rPr>
                <w:rFonts w:cs="Arial"/>
                <w:sz w:val="20"/>
              </w:rPr>
              <w:t xml:space="preserve">En caso de pertenecer al Sector de </w:t>
            </w:r>
            <w:proofErr w:type="spellStart"/>
            <w:r w:rsidRPr="004A1108">
              <w:rPr>
                <w:rFonts w:cs="Arial"/>
                <w:sz w:val="20"/>
              </w:rPr>
              <w:t>MIPyMES</w:t>
            </w:r>
            <w:proofErr w:type="spellEnd"/>
            <w:r w:rsidRPr="004A1108">
              <w:rPr>
                <w:rFonts w:cs="Arial"/>
                <w:sz w:val="20"/>
              </w:rPr>
              <w:t xml:space="preserve">, carta en la que manifieste </w:t>
            </w:r>
            <w:r w:rsidRPr="004A1108">
              <w:rPr>
                <w:rFonts w:cs="Arial"/>
                <w:b/>
                <w:sz w:val="20"/>
              </w:rPr>
              <w:t>bajo protesta de decir verdad</w:t>
            </w:r>
            <w:r w:rsidRPr="004A1108">
              <w:rPr>
                <w:rFonts w:cs="Arial"/>
                <w:sz w:val="20"/>
              </w:rPr>
              <w:t xml:space="preserve"> el rango al que pertenece su empresa conforme a la estratificación determinada por la Secretaría de Economía </w:t>
            </w:r>
            <w:r w:rsidRPr="004A1108">
              <w:rPr>
                <w:rFonts w:cs="Arial"/>
                <w:b/>
                <w:bCs/>
                <w:sz w:val="20"/>
              </w:rPr>
              <w:t>Anexo 6</w:t>
            </w:r>
            <w:r w:rsidRPr="004A1108">
              <w:rPr>
                <w:rFonts w:cs="Arial"/>
                <w:sz w:val="20"/>
              </w:rPr>
              <w:t xml:space="preserve">. </w:t>
            </w:r>
            <w:r w:rsidRPr="004A1108">
              <w:rPr>
                <w:rFonts w:cs="Arial"/>
                <w:b/>
                <w:sz w:val="20"/>
              </w:rPr>
              <w:t xml:space="preserve"> </w:t>
            </w:r>
          </w:p>
        </w:tc>
        <w:tc>
          <w:tcPr>
            <w:tcW w:w="1276" w:type="dxa"/>
            <w:vAlign w:val="center"/>
          </w:tcPr>
          <w:p w14:paraId="0B68228E" w14:textId="77777777" w:rsidR="00B16C5E" w:rsidRPr="004A1108" w:rsidRDefault="00B16C5E" w:rsidP="00CB77FB">
            <w:pPr>
              <w:pStyle w:val="Texto0"/>
              <w:tabs>
                <w:tab w:val="left" w:pos="459"/>
              </w:tabs>
              <w:spacing w:before="120" w:after="120" w:line="240" w:lineRule="auto"/>
              <w:ind w:left="459" w:firstLine="0"/>
              <w:rPr>
                <w:rFonts w:cs="Arial"/>
                <w:sz w:val="20"/>
                <w:lang w:val="es-MX"/>
              </w:rPr>
            </w:pPr>
          </w:p>
        </w:tc>
        <w:tc>
          <w:tcPr>
            <w:tcW w:w="1134" w:type="dxa"/>
            <w:vAlign w:val="center"/>
          </w:tcPr>
          <w:p w14:paraId="350257D6" w14:textId="77777777" w:rsidR="00B16C5E" w:rsidRPr="004A1108" w:rsidRDefault="00B16C5E" w:rsidP="00CB77FB">
            <w:pPr>
              <w:pStyle w:val="Texto0"/>
              <w:tabs>
                <w:tab w:val="left" w:pos="459"/>
              </w:tabs>
              <w:spacing w:before="120" w:after="120" w:line="240" w:lineRule="auto"/>
              <w:ind w:left="459" w:firstLine="0"/>
              <w:rPr>
                <w:rFonts w:cs="Arial"/>
                <w:sz w:val="20"/>
                <w:lang w:val="es-MX"/>
              </w:rPr>
            </w:pPr>
          </w:p>
        </w:tc>
      </w:tr>
    </w:tbl>
    <w:p w14:paraId="21713929" w14:textId="77777777" w:rsidR="00B61742" w:rsidRPr="004A1108" w:rsidRDefault="00B61742" w:rsidP="00F70FCA">
      <w:pPr>
        <w:ind w:left="567" w:hanging="567"/>
        <w:jc w:val="center"/>
        <w:rPr>
          <w:rFonts w:ascii="Arial" w:hAnsi="Arial" w:cs="Arial"/>
          <w:b/>
          <w:bCs/>
          <w:sz w:val="18"/>
          <w:szCs w:val="22"/>
          <w:u w:val="single"/>
        </w:rPr>
      </w:pPr>
    </w:p>
    <w:p w14:paraId="0FAA9624" w14:textId="77777777" w:rsidR="00B61742" w:rsidRPr="004A1108" w:rsidRDefault="00B61742" w:rsidP="00F70FCA">
      <w:pPr>
        <w:ind w:left="567" w:hanging="567"/>
        <w:jc w:val="center"/>
        <w:rPr>
          <w:rFonts w:ascii="Arial" w:hAnsi="Arial" w:cs="Arial"/>
          <w:b/>
          <w:bCs/>
          <w:sz w:val="18"/>
          <w:szCs w:val="22"/>
          <w:u w:val="single"/>
        </w:rPr>
      </w:pPr>
    </w:p>
    <w:p w14:paraId="1E4E980E" w14:textId="77777777" w:rsidR="00B61742" w:rsidRPr="004A1108" w:rsidRDefault="00B61742" w:rsidP="00F70FCA">
      <w:pPr>
        <w:ind w:left="567" w:hanging="567"/>
        <w:jc w:val="center"/>
        <w:rPr>
          <w:rFonts w:ascii="Arial" w:hAnsi="Arial" w:cs="Arial"/>
          <w:b/>
          <w:bCs/>
          <w:sz w:val="18"/>
          <w:szCs w:val="22"/>
          <w:u w:val="single"/>
        </w:rPr>
      </w:pPr>
    </w:p>
    <w:p w14:paraId="482C14AC" w14:textId="77777777" w:rsidR="00B61742" w:rsidRPr="004A1108" w:rsidRDefault="00B61742" w:rsidP="00F70FCA">
      <w:pPr>
        <w:ind w:left="567" w:hanging="567"/>
        <w:jc w:val="center"/>
        <w:rPr>
          <w:rFonts w:ascii="Arial" w:hAnsi="Arial" w:cs="Arial"/>
          <w:b/>
          <w:bCs/>
          <w:sz w:val="18"/>
          <w:szCs w:val="22"/>
          <w:u w:val="single"/>
        </w:rPr>
      </w:pPr>
    </w:p>
    <w:p w14:paraId="5E21DE2E" w14:textId="77777777" w:rsidR="00B61742" w:rsidRPr="004A1108" w:rsidRDefault="00B61742" w:rsidP="00F70FCA">
      <w:pPr>
        <w:ind w:left="567" w:hanging="567"/>
        <w:jc w:val="center"/>
        <w:rPr>
          <w:rFonts w:ascii="Arial" w:hAnsi="Arial" w:cs="Arial"/>
          <w:b/>
          <w:bCs/>
          <w:sz w:val="18"/>
          <w:szCs w:val="22"/>
          <w:u w:val="single"/>
        </w:rPr>
      </w:pPr>
    </w:p>
    <w:p w14:paraId="5455606E" w14:textId="77777777" w:rsidR="00B61742" w:rsidRPr="004A1108" w:rsidRDefault="00B61742" w:rsidP="00F70FCA">
      <w:pPr>
        <w:ind w:left="567" w:hanging="567"/>
        <w:jc w:val="center"/>
        <w:rPr>
          <w:rFonts w:ascii="Arial" w:hAnsi="Arial" w:cs="Arial"/>
          <w:b/>
          <w:bCs/>
          <w:sz w:val="18"/>
          <w:szCs w:val="22"/>
          <w:u w:val="single"/>
        </w:rPr>
      </w:pPr>
    </w:p>
    <w:p w14:paraId="6A612E01" w14:textId="77777777" w:rsidR="00B61742" w:rsidRPr="004A1108" w:rsidRDefault="00B61742" w:rsidP="00F70FCA">
      <w:pPr>
        <w:ind w:left="567" w:hanging="567"/>
        <w:jc w:val="center"/>
        <w:rPr>
          <w:rFonts w:ascii="Arial" w:hAnsi="Arial" w:cs="Arial"/>
          <w:b/>
          <w:bCs/>
          <w:sz w:val="18"/>
          <w:szCs w:val="22"/>
          <w:u w:val="single"/>
        </w:rPr>
      </w:pPr>
    </w:p>
    <w:p w14:paraId="2D2ED899" w14:textId="77777777" w:rsidR="00B61742" w:rsidRPr="004A1108" w:rsidRDefault="00B61742" w:rsidP="00F70FCA">
      <w:pPr>
        <w:ind w:left="567" w:hanging="567"/>
        <w:jc w:val="center"/>
        <w:rPr>
          <w:rFonts w:ascii="Arial" w:hAnsi="Arial" w:cs="Arial"/>
          <w:b/>
          <w:bCs/>
          <w:sz w:val="18"/>
          <w:szCs w:val="22"/>
          <w:u w:val="singl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276"/>
        <w:gridCol w:w="1134"/>
      </w:tblGrid>
      <w:tr w:rsidR="009E7770" w:rsidRPr="004A1108" w14:paraId="5A1DA912" w14:textId="77777777" w:rsidTr="00CB77FB">
        <w:trPr>
          <w:trHeight w:val="1119"/>
          <w:tblHeader/>
        </w:trPr>
        <w:tc>
          <w:tcPr>
            <w:tcW w:w="7797" w:type="dxa"/>
            <w:tcBorders>
              <w:bottom w:val="single" w:sz="4" w:space="0" w:color="auto"/>
            </w:tcBorders>
            <w:vAlign w:val="center"/>
          </w:tcPr>
          <w:p w14:paraId="79381F33" w14:textId="41469F4C" w:rsidR="009E7770" w:rsidRPr="004A1108" w:rsidRDefault="009E7770" w:rsidP="002C32EB">
            <w:pPr>
              <w:pStyle w:val="Texto0"/>
              <w:numPr>
                <w:ilvl w:val="0"/>
                <w:numId w:val="13"/>
              </w:numPr>
              <w:tabs>
                <w:tab w:val="left" w:pos="176"/>
              </w:tabs>
              <w:spacing w:before="60" w:after="60" w:line="240" w:lineRule="auto"/>
              <w:ind w:left="318"/>
              <w:rPr>
                <w:rFonts w:cs="Arial"/>
                <w:sz w:val="20"/>
              </w:rPr>
            </w:pPr>
            <w:r w:rsidRPr="004A1108">
              <w:rPr>
                <w:rFonts w:cs="Arial"/>
                <w:sz w:val="20"/>
              </w:rPr>
              <w:lastRenderedPageBreak/>
              <w:t xml:space="preserve">En su caso, el convenio de participación conjunta, identificando al representante común designado por las empresas, </w:t>
            </w:r>
            <w:r w:rsidR="00A921CF" w:rsidRPr="004A1108">
              <w:rPr>
                <w:rFonts w:cs="Arial"/>
                <w:sz w:val="20"/>
              </w:rPr>
              <w:t>debiendo</w:t>
            </w:r>
            <w:r w:rsidRPr="004A1108">
              <w:rPr>
                <w:rFonts w:cs="Arial"/>
                <w:sz w:val="20"/>
              </w:rPr>
              <w:t xml:space="preserve"> adjuntar copia de la identificación oficial </w:t>
            </w:r>
            <w:r w:rsidR="003B269A" w:rsidRPr="004A1108">
              <w:rPr>
                <w:rFonts w:cs="Arial"/>
                <w:sz w:val="20"/>
              </w:rPr>
              <w:t xml:space="preserve">VIGENTE </w:t>
            </w:r>
            <w:r w:rsidRPr="004A1108">
              <w:rPr>
                <w:rFonts w:cs="Arial"/>
                <w:sz w:val="20"/>
              </w:rPr>
              <w:t>de cada uno de los firmantes.</w:t>
            </w:r>
          </w:p>
          <w:p w14:paraId="7911DB83" w14:textId="17A491B8" w:rsidR="009E7770" w:rsidRPr="004A1108" w:rsidRDefault="009E7770" w:rsidP="00B8139F">
            <w:pPr>
              <w:pStyle w:val="Texto0"/>
              <w:tabs>
                <w:tab w:val="left" w:pos="176"/>
              </w:tabs>
              <w:spacing w:before="60" w:after="60" w:line="240" w:lineRule="auto"/>
              <w:ind w:left="176" w:firstLine="0"/>
              <w:rPr>
                <w:rFonts w:cs="Arial"/>
                <w:sz w:val="20"/>
              </w:rPr>
            </w:pPr>
            <w:r w:rsidRPr="004A1108">
              <w:rPr>
                <w:rFonts w:cs="Arial"/>
                <w:sz w:val="20"/>
              </w:rPr>
              <w:t xml:space="preserve">Cada una de las empresas que participan bajo la modalidad de participación conjunta deberá presentar debidamente requisitados y firmados los formatos que se relacionan en el presente numeral como incisos </w:t>
            </w:r>
            <w:r w:rsidR="009D1724" w:rsidRPr="004A1108">
              <w:rPr>
                <w:rFonts w:cs="Arial"/>
                <w:b/>
                <w:sz w:val="20"/>
              </w:rPr>
              <w:t>a), b),</w:t>
            </w:r>
            <w:r w:rsidR="00A8291D" w:rsidRPr="004A1108">
              <w:rPr>
                <w:rFonts w:cs="Arial"/>
                <w:b/>
                <w:sz w:val="20"/>
              </w:rPr>
              <w:t xml:space="preserve"> c)</w:t>
            </w:r>
            <w:r w:rsidR="009D1724" w:rsidRPr="004A1108">
              <w:rPr>
                <w:rFonts w:cs="Arial"/>
                <w:b/>
                <w:sz w:val="20"/>
              </w:rPr>
              <w:t>, d)</w:t>
            </w:r>
            <w:r w:rsidR="006F5374" w:rsidRPr="004A1108">
              <w:rPr>
                <w:rFonts w:cs="Arial"/>
                <w:b/>
                <w:sz w:val="20"/>
              </w:rPr>
              <w:t>, e)</w:t>
            </w:r>
            <w:r w:rsidR="00797990" w:rsidRPr="004A1108">
              <w:rPr>
                <w:rFonts w:cs="Arial"/>
                <w:b/>
                <w:sz w:val="20"/>
              </w:rPr>
              <w:t>,</w:t>
            </w:r>
            <w:r w:rsidR="00A054B9" w:rsidRPr="004A1108">
              <w:rPr>
                <w:rFonts w:cs="Arial"/>
                <w:b/>
                <w:sz w:val="20"/>
              </w:rPr>
              <w:t xml:space="preserve"> f)</w:t>
            </w:r>
            <w:r w:rsidR="00797990" w:rsidRPr="004A1108">
              <w:rPr>
                <w:rFonts w:cs="Arial"/>
                <w:b/>
                <w:sz w:val="20"/>
              </w:rPr>
              <w:t xml:space="preserve"> </w:t>
            </w:r>
            <w:r w:rsidR="00797990" w:rsidRPr="004A1108">
              <w:rPr>
                <w:rFonts w:cs="Arial"/>
                <w:bCs/>
                <w:sz w:val="20"/>
              </w:rPr>
              <w:t>y en su caso,</w:t>
            </w:r>
            <w:r w:rsidR="00797990" w:rsidRPr="004A1108">
              <w:rPr>
                <w:rFonts w:cs="Arial"/>
                <w:b/>
                <w:sz w:val="20"/>
              </w:rPr>
              <w:t xml:space="preserve"> g)</w:t>
            </w:r>
            <w:r w:rsidR="00B8139F" w:rsidRPr="004A1108">
              <w:rPr>
                <w:rFonts w:cs="Arial"/>
                <w:b/>
                <w:sz w:val="20"/>
              </w:rPr>
              <w:t>.</w:t>
            </w:r>
            <w:r w:rsidR="009D1724" w:rsidRPr="004A1108">
              <w:rPr>
                <w:rFonts w:cs="Arial"/>
                <w:b/>
                <w:sz w:val="20"/>
              </w:rPr>
              <w:t xml:space="preserve"> </w:t>
            </w:r>
            <w:r w:rsidRPr="004A1108">
              <w:rPr>
                <w:rFonts w:cs="Arial"/>
                <w:sz w:val="20"/>
              </w:rPr>
              <w:t>El representante común podrá firmar la oferta técnica y la oferta económica, asimismo, presentar la proposición.</w:t>
            </w:r>
          </w:p>
        </w:tc>
        <w:tc>
          <w:tcPr>
            <w:tcW w:w="1276" w:type="dxa"/>
            <w:tcBorders>
              <w:bottom w:val="single" w:sz="4" w:space="0" w:color="auto"/>
            </w:tcBorders>
            <w:vAlign w:val="center"/>
          </w:tcPr>
          <w:p w14:paraId="3D1F37B0" w14:textId="77777777" w:rsidR="009E7770" w:rsidRPr="004A1108" w:rsidRDefault="009E7770" w:rsidP="00CB77FB">
            <w:pPr>
              <w:jc w:val="center"/>
              <w:rPr>
                <w:rFonts w:ascii="Arial" w:hAnsi="Arial" w:cs="Arial"/>
                <w:bCs/>
              </w:rPr>
            </w:pPr>
          </w:p>
        </w:tc>
        <w:tc>
          <w:tcPr>
            <w:tcW w:w="1134" w:type="dxa"/>
            <w:tcBorders>
              <w:bottom w:val="single" w:sz="4" w:space="0" w:color="auto"/>
            </w:tcBorders>
            <w:vAlign w:val="center"/>
          </w:tcPr>
          <w:p w14:paraId="71A82198" w14:textId="77777777" w:rsidR="009E7770" w:rsidRPr="004A1108" w:rsidRDefault="009E7770" w:rsidP="00CB77FB">
            <w:pPr>
              <w:jc w:val="center"/>
              <w:rPr>
                <w:rFonts w:ascii="Arial" w:hAnsi="Arial" w:cs="Arial"/>
                <w:bCs/>
              </w:rPr>
            </w:pPr>
          </w:p>
        </w:tc>
      </w:tr>
      <w:tr w:rsidR="00B61742" w:rsidRPr="004A1108" w14:paraId="7F6C4751" w14:textId="77777777" w:rsidTr="009E7770">
        <w:trPr>
          <w:trHeight w:val="346"/>
          <w:tblHeader/>
        </w:trPr>
        <w:tc>
          <w:tcPr>
            <w:tcW w:w="10207" w:type="dxa"/>
            <w:gridSpan w:val="3"/>
            <w:tcBorders>
              <w:bottom w:val="single" w:sz="4" w:space="0" w:color="auto"/>
            </w:tcBorders>
            <w:shd w:val="clear" w:color="auto" w:fill="D9D9D9"/>
            <w:vAlign w:val="center"/>
          </w:tcPr>
          <w:p w14:paraId="3EEC0443" w14:textId="77777777" w:rsidR="00B61742" w:rsidRPr="004A1108" w:rsidRDefault="00B61742" w:rsidP="009E7770">
            <w:pPr>
              <w:tabs>
                <w:tab w:val="left" w:pos="459"/>
              </w:tabs>
              <w:spacing w:before="120" w:after="120"/>
              <w:ind w:left="459" w:hanging="425"/>
              <w:rPr>
                <w:rFonts w:ascii="Arial" w:hAnsi="Arial" w:cs="Arial"/>
                <w:b/>
              </w:rPr>
            </w:pPr>
            <w:r w:rsidRPr="004A1108">
              <w:rPr>
                <w:rFonts w:ascii="Arial" w:hAnsi="Arial" w:cs="Arial"/>
                <w:b/>
              </w:rPr>
              <w:t>4.2 Oferta técnica</w:t>
            </w:r>
          </w:p>
        </w:tc>
      </w:tr>
      <w:tr w:rsidR="00B61742" w:rsidRPr="004A1108" w14:paraId="46EECDFD" w14:textId="77777777" w:rsidTr="00CB77FB">
        <w:trPr>
          <w:trHeight w:val="1909"/>
          <w:tblHeader/>
        </w:trPr>
        <w:tc>
          <w:tcPr>
            <w:tcW w:w="7797" w:type="dxa"/>
            <w:tcBorders>
              <w:bottom w:val="single" w:sz="4" w:space="0" w:color="auto"/>
            </w:tcBorders>
            <w:vAlign w:val="center"/>
          </w:tcPr>
          <w:p w14:paraId="730F8601" w14:textId="56682A72" w:rsidR="00B74D63" w:rsidRPr="004A1108" w:rsidRDefault="00B74D63" w:rsidP="00B74D63">
            <w:pPr>
              <w:pStyle w:val="Texto0"/>
              <w:tabs>
                <w:tab w:val="left" w:pos="176"/>
              </w:tabs>
              <w:spacing w:before="60" w:after="60" w:line="240" w:lineRule="auto"/>
              <w:ind w:left="176" w:firstLine="0"/>
              <w:rPr>
                <w:rFonts w:cs="Arial"/>
                <w:sz w:val="20"/>
                <w:lang w:val="es-MX"/>
              </w:rPr>
            </w:pPr>
            <w:r w:rsidRPr="004A1108">
              <w:rPr>
                <w:rFonts w:cs="Arial"/>
                <w:sz w:val="20"/>
                <w:lang w:val="es-MX"/>
              </w:rPr>
              <w:t>Documentos que dice</w:t>
            </w:r>
            <w:r w:rsidR="0076102E" w:rsidRPr="004A1108">
              <w:rPr>
                <w:rFonts w:cs="Arial"/>
                <w:sz w:val="20"/>
                <w:lang w:val="es-MX"/>
              </w:rPr>
              <w:t>n</w:t>
            </w:r>
            <w:r w:rsidRPr="004A1108">
              <w:rPr>
                <w:rFonts w:cs="Arial"/>
                <w:sz w:val="20"/>
                <w:lang w:val="es-MX"/>
              </w:rPr>
              <w:t xml:space="preserve"> contener, la oferta técnica.</w:t>
            </w:r>
          </w:p>
          <w:p w14:paraId="7E2BCA6D" w14:textId="652CC608" w:rsidR="00B74D63" w:rsidRPr="004A1108" w:rsidRDefault="00B74D63" w:rsidP="00B74D63">
            <w:pPr>
              <w:pStyle w:val="Texto0"/>
              <w:tabs>
                <w:tab w:val="left" w:pos="176"/>
              </w:tabs>
              <w:spacing w:before="60" w:after="60" w:line="240" w:lineRule="auto"/>
              <w:ind w:left="176" w:firstLine="0"/>
              <w:rPr>
                <w:rFonts w:cs="Arial"/>
                <w:sz w:val="20"/>
                <w:lang w:val="es-MX"/>
              </w:rPr>
            </w:pPr>
            <w:r w:rsidRPr="004A1108">
              <w:rPr>
                <w:rFonts w:cs="Arial"/>
                <w:sz w:val="20"/>
                <w:lang w:val="es-MX"/>
              </w:rPr>
              <w:t>(Durante el análisis detallado se verificará, que sea elaborada conforme al numeral 2</w:t>
            </w:r>
            <w:r w:rsidR="002976F7" w:rsidRPr="004A1108">
              <w:rPr>
                <w:rFonts w:cs="Arial"/>
                <w:sz w:val="20"/>
                <w:lang w:val="es-MX"/>
              </w:rPr>
              <w:t xml:space="preserve"> y 4.2</w:t>
            </w:r>
            <w:r w:rsidRPr="004A1108">
              <w:rPr>
                <w:rFonts w:cs="Arial"/>
                <w:sz w:val="20"/>
                <w:lang w:val="es-MX"/>
              </w:rPr>
              <w:t xml:space="preserve"> de la presente convocatoria, no se aceptará escrito o leyenda que solo haga referencia al mismo, y se verificará que contenga los documentos, </w:t>
            </w:r>
            <w:proofErr w:type="gramStart"/>
            <w:r w:rsidRPr="004A1108">
              <w:rPr>
                <w:rFonts w:cs="Arial"/>
                <w:sz w:val="20"/>
                <w:lang w:val="es-MX"/>
              </w:rPr>
              <w:t>que</w:t>
            </w:r>
            <w:proofErr w:type="gramEnd"/>
            <w:r w:rsidRPr="004A1108">
              <w:rPr>
                <w:rFonts w:cs="Arial"/>
                <w:sz w:val="20"/>
                <w:lang w:val="es-MX"/>
              </w:rPr>
              <w:t xml:space="preserve"> en su caso, se soliciten en dicho anexo, debiendo considerar las modificaciones que se deriven de la(s) Junta(s) de Aclaraciones que se celebre(n).)</w:t>
            </w:r>
          </w:p>
          <w:p w14:paraId="77F8EB7A" w14:textId="0CFC8AFC" w:rsidR="009953D8" w:rsidRPr="004A1108" w:rsidRDefault="009953D8" w:rsidP="009953D8">
            <w:pPr>
              <w:pStyle w:val="Texto0"/>
              <w:tabs>
                <w:tab w:val="left" w:pos="176"/>
              </w:tabs>
              <w:spacing w:before="60" w:after="60" w:line="240" w:lineRule="auto"/>
              <w:ind w:left="176" w:firstLine="0"/>
              <w:rPr>
                <w:rFonts w:cs="Arial"/>
                <w:sz w:val="20"/>
                <w:lang w:val="es-MX"/>
              </w:rPr>
            </w:pPr>
          </w:p>
        </w:tc>
        <w:tc>
          <w:tcPr>
            <w:tcW w:w="1276" w:type="dxa"/>
            <w:tcBorders>
              <w:bottom w:val="single" w:sz="4" w:space="0" w:color="auto"/>
            </w:tcBorders>
            <w:vAlign w:val="center"/>
          </w:tcPr>
          <w:p w14:paraId="236EADAB"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680946D2" w14:textId="77777777" w:rsidR="00B61742" w:rsidRPr="004A1108" w:rsidRDefault="00B61742" w:rsidP="00CB77FB">
            <w:pPr>
              <w:jc w:val="center"/>
              <w:rPr>
                <w:rFonts w:ascii="Arial" w:hAnsi="Arial" w:cs="Arial"/>
                <w:bCs/>
              </w:rPr>
            </w:pPr>
          </w:p>
        </w:tc>
      </w:tr>
      <w:tr w:rsidR="00B61742" w:rsidRPr="004A1108" w14:paraId="79A3498E" w14:textId="77777777" w:rsidTr="00CB77FB">
        <w:trPr>
          <w:trHeight w:val="534"/>
          <w:tblHeader/>
        </w:trPr>
        <w:tc>
          <w:tcPr>
            <w:tcW w:w="10207" w:type="dxa"/>
            <w:gridSpan w:val="3"/>
            <w:tcBorders>
              <w:bottom w:val="single" w:sz="4" w:space="0" w:color="auto"/>
            </w:tcBorders>
            <w:shd w:val="clear" w:color="auto" w:fill="D9D9D9"/>
            <w:vAlign w:val="center"/>
          </w:tcPr>
          <w:p w14:paraId="52614BBC" w14:textId="77777777" w:rsidR="00B61742" w:rsidRPr="004A1108" w:rsidRDefault="00B61742" w:rsidP="00CB77FB">
            <w:pPr>
              <w:pStyle w:val="Texto0"/>
              <w:tabs>
                <w:tab w:val="left" w:pos="0"/>
              </w:tabs>
              <w:ind w:hanging="34"/>
              <w:rPr>
                <w:rFonts w:cs="Arial"/>
                <w:b/>
                <w:sz w:val="20"/>
                <w:lang w:val="es-MX"/>
              </w:rPr>
            </w:pPr>
            <w:r w:rsidRPr="004A1108">
              <w:rPr>
                <w:rFonts w:cs="Arial"/>
                <w:b/>
                <w:sz w:val="20"/>
                <w:lang w:val="es-MX"/>
              </w:rPr>
              <w:t>4.3 Oferta económica</w:t>
            </w:r>
          </w:p>
        </w:tc>
      </w:tr>
      <w:tr w:rsidR="00B61742" w:rsidRPr="004A1108" w14:paraId="73F06616" w14:textId="77777777" w:rsidTr="00CB77FB">
        <w:trPr>
          <w:trHeight w:val="529"/>
          <w:tblHeader/>
        </w:trPr>
        <w:tc>
          <w:tcPr>
            <w:tcW w:w="7797" w:type="dxa"/>
            <w:tcBorders>
              <w:bottom w:val="single" w:sz="4" w:space="0" w:color="auto"/>
            </w:tcBorders>
            <w:vAlign w:val="center"/>
          </w:tcPr>
          <w:p w14:paraId="740DC102" w14:textId="030BDD0C" w:rsidR="00487603" w:rsidRPr="004A1108" w:rsidRDefault="00487603" w:rsidP="00487603">
            <w:pPr>
              <w:pStyle w:val="Texto0"/>
              <w:tabs>
                <w:tab w:val="left" w:pos="176"/>
              </w:tabs>
              <w:spacing w:before="60" w:after="60" w:line="240" w:lineRule="auto"/>
              <w:ind w:firstLine="0"/>
              <w:rPr>
                <w:rFonts w:cs="Arial"/>
                <w:sz w:val="20"/>
                <w:lang w:val="es-MX"/>
              </w:rPr>
            </w:pPr>
            <w:r w:rsidRPr="004A1108">
              <w:rPr>
                <w:rFonts w:cs="Arial"/>
                <w:sz w:val="20"/>
                <w:lang w:val="es-MX"/>
              </w:rPr>
              <w:t>Documentos que dicen contener, la oferta económica.</w:t>
            </w:r>
          </w:p>
          <w:p w14:paraId="4EB263A2" w14:textId="77777777" w:rsidR="00487603" w:rsidRPr="004A1108" w:rsidRDefault="00487603" w:rsidP="00487603">
            <w:pPr>
              <w:pStyle w:val="Texto0"/>
              <w:tabs>
                <w:tab w:val="left" w:pos="176"/>
              </w:tabs>
              <w:spacing w:before="60" w:after="60" w:line="240" w:lineRule="auto"/>
              <w:ind w:firstLine="0"/>
              <w:rPr>
                <w:rFonts w:cs="Arial"/>
                <w:sz w:val="20"/>
                <w:lang w:val="es-MX"/>
              </w:rPr>
            </w:pPr>
            <w:r w:rsidRPr="004A1108">
              <w:rPr>
                <w:rFonts w:cs="Arial"/>
                <w:sz w:val="20"/>
                <w:lang w:val="es-MX"/>
              </w:rPr>
              <w:t xml:space="preserve">Debiendo preferentemente requisitar el </w:t>
            </w:r>
            <w:r w:rsidRPr="004A1108">
              <w:rPr>
                <w:rFonts w:cs="Arial"/>
                <w:b/>
                <w:bCs/>
                <w:sz w:val="20"/>
                <w:lang w:val="es-MX"/>
              </w:rPr>
              <w:t>Anexo 7</w:t>
            </w:r>
            <w:r w:rsidRPr="004A1108">
              <w:rPr>
                <w:rFonts w:cs="Arial"/>
                <w:sz w:val="20"/>
                <w:lang w:val="es-MX"/>
              </w:rPr>
              <w:t xml:space="preserve"> de la presente convocatoria.</w:t>
            </w:r>
          </w:p>
          <w:p w14:paraId="0F6813FB" w14:textId="0F722458" w:rsidR="00C9438F" w:rsidRPr="004A1108" w:rsidRDefault="00487603" w:rsidP="00CB77FB">
            <w:pPr>
              <w:pStyle w:val="Texto0"/>
              <w:tabs>
                <w:tab w:val="left" w:pos="176"/>
              </w:tabs>
              <w:spacing w:before="60" w:after="60" w:line="240" w:lineRule="auto"/>
              <w:ind w:firstLine="0"/>
              <w:rPr>
                <w:rFonts w:cs="Arial"/>
                <w:sz w:val="20"/>
                <w:lang w:val="es-MX"/>
              </w:rPr>
            </w:pPr>
            <w:r w:rsidRPr="004A1108">
              <w:rPr>
                <w:rFonts w:cs="Arial"/>
                <w:sz w:val="20"/>
                <w:lang w:val="es-MX"/>
              </w:rPr>
              <w:t>(Durante el análisis detallado se verificará, que contenga como mínimo los requisitos que en dicho Anexo se solicitan).</w:t>
            </w:r>
          </w:p>
        </w:tc>
        <w:tc>
          <w:tcPr>
            <w:tcW w:w="1276" w:type="dxa"/>
            <w:tcBorders>
              <w:bottom w:val="single" w:sz="4" w:space="0" w:color="auto"/>
            </w:tcBorders>
            <w:vAlign w:val="center"/>
          </w:tcPr>
          <w:p w14:paraId="26D3491F" w14:textId="77777777" w:rsidR="00B61742" w:rsidRPr="004A1108" w:rsidRDefault="00B61742" w:rsidP="00CB77FB">
            <w:pPr>
              <w:jc w:val="center"/>
              <w:rPr>
                <w:rFonts w:ascii="Arial" w:hAnsi="Arial" w:cs="Arial"/>
                <w:bCs/>
              </w:rPr>
            </w:pPr>
          </w:p>
        </w:tc>
        <w:tc>
          <w:tcPr>
            <w:tcW w:w="1134" w:type="dxa"/>
            <w:tcBorders>
              <w:bottom w:val="single" w:sz="4" w:space="0" w:color="auto"/>
            </w:tcBorders>
            <w:vAlign w:val="center"/>
          </w:tcPr>
          <w:p w14:paraId="12A8E1F0" w14:textId="77777777" w:rsidR="00B61742" w:rsidRPr="004A1108" w:rsidRDefault="00B61742" w:rsidP="00CB77FB">
            <w:pPr>
              <w:jc w:val="center"/>
              <w:rPr>
                <w:rFonts w:ascii="Arial" w:hAnsi="Arial" w:cs="Arial"/>
                <w:bCs/>
              </w:rPr>
            </w:pPr>
          </w:p>
        </w:tc>
      </w:tr>
    </w:tbl>
    <w:p w14:paraId="59E98A5A" w14:textId="77777777" w:rsidR="005938D6" w:rsidRPr="004A1108" w:rsidRDefault="005938D6" w:rsidP="005938D6">
      <w:pPr>
        <w:ind w:left="-426"/>
        <w:jc w:val="both"/>
        <w:rPr>
          <w:rFonts w:ascii="Arial" w:hAnsi="Arial" w:cs="Arial"/>
          <w:b/>
          <w:bCs/>
          <w:sz w:val="18"/>
          <w:szCs w:val="22"/>
          <w:u w:val="single"/>
        </w:rPr>
      </w:pPr>
      <w:r w:rsidRPr="004A1108">
        <w:rPr>
          <w:rFonts w:ascii="Arial" w:hAnsi="Arial" w:cs="Arial"/>
          <w:b/>
          <w:bCs/>
          <w:sz w:val="18"/>
          <w:szCs w:val="22"/>
          <w:u w:val="single"/>
        </w:rPr>
        <w:t>* Los documentos que entrega el LICTANTE, antes relacionados, se reciben sin realizar análisis del contenido, por lo que el cumplimiento se determinará conforme al análisis detallado que se efectué en términos de la convocatoria.</w:t>
      </w:r>
    </w:p>
    <w:p w14:paraId="30CBED6F" w14:textId="77777777" w:rsidR="005938D6" w:rsidRPr="004A1108" w:rsidRDefault="005938D6" w:rsidP="00EE5879">
      <w:pPr>
        <w:ind w:left="567" w:hanging="567"/>
        <w:jc w:val="center"/>
        <w:outlineLvl w:val="0"/>
        <w:rPr>
          <w:rFonts w:ascii="Arial" w:hAnsi="Arial" w:cs="Arial"/>
          <w:b/>
          <w:bCs/>
          <w:i/>
          <w:sz w:val="18"/>
          <w:szCs w:val="22"/>
        </w:rPr>
      </w:pPr>
    </w:p>
    <w:p w14:paraId="782DC3B8" w14:textId="79B5069F" w:rsidR="00F70FCA" w:rsidRPr="004A1108" w:rsidRDefault="00F70FCA" w:rsidP="00EE5879">
      <w:pPr>
        <w:ind w:left="567" w:hanging="567"/>
        <w:jc w:val="center"/>
        <w:outlineLvl w:val="0"/>
        <w:rPr>
          <w:rFonts w:ascii="Arial" w:hAnsi="Arial" w:cs="Arial"/>
          <w:b/>
          <w:bCs/>
          <w:i/>
          <w:sz w:val="18"/>
          <w:szCs w:val="22"/>
        </w:rPr>
      </w:pPr>
      <w:r w:rsidRPr="004A1108">
        <w:rPr>
          <w:rFonts w:ascii="Arial" w:hAnsi="Arial" w:cs="Arial"/>
          <w:b/>
          <w:bCs/>
          <w:i/>
          <w:sz w:val="18"/>
          <w:szCs w:val="22"/>
        </w:rPr>
        <w:t>Recibe</w:t>
      </w:r>
    </w:p>
    <w:p w14:paraId="0EBA5D89" w14:textId="77777777" w:rsidR="00CB249A" w:rsidRPr="004A1108" w:rsidRDefault="00CB249A" w:rsidP="00F70FCA">
      <w:pPr>
        <w:ind w:left="567" w:hanging="567"/>
        <w:jc w:val="center"/>
        <w:rPr>
          <w:rFonts w:ascii="Arial" w:hAnsi="Arial" w:cs="Arial"/>
          <w:b/>
          <w:bCs/>
          <w:i/>
          <w:sz w:val="18"/>
          <w:szCs w:val="22"/>
        </w:rPr>
      </w:pPr>
    </w:p>
    <w:p w14:paraId="1EA315A2" w14:textId="77777777" w:rsidR="00CB249A" w:rsidRPr="004A1108" w:rsidRDefault="00CB249A" w:rsidP="00F70FCA">
      <w:pPr>
        <w:ind w:left="567" w:hanging="567"/>
        <w:jc w:val="center"/>
        <w:rPr>
          <w:rFonts w:ascii="Arial" w:hAnsi="Arial" w:cs="Arial"/>
          <w:b/>
          <w:bCs/>
          <w:i/>
          <w:sz w:val="18"/>
          <w:szCs w:val="22"/>
        </w:rPr>
      </w:pPr>
    </w:p>
    <w:p w14:paraId="7181988D" w14:textId="77777777" w:rsidR="00F70FCA" w:rsidRPr="004A1108" w:rsidRDefault="00F70FCA" w:rsidP="00F70FCA">
      <w:pPr>
        <w:ind w:left="567" w:hanging="567"/>
        <w:jc w:val="center"/>
        <w:rPr>
          <w:rFonts w:ascii="Arial" w:hAnsi="Arial" w:cs="Arial"/>
          <w:b/>
          <w:bCs/>
          <w:i/>
          <w:sz w:val="18"/>
          <w:szCs w:val="22"/>
        </w:rPr>
      </w:pPr>
      <w:r w:rsidRPr="004A1108">
        <w:rPr>
          <w:rFonts w:ascii="Arial" w:hAnsi="Arial" w:cs="Arial"/>
          <w:b/>
          <w:bCs/>
          <w:i/>
          <w:sz w:val="18"/>
          <w:szCs w:val="22"/>
        </w:rPr>
        <w:t>__________________________________________________</w:t>
      </w:r>
    </w:p>
    <w:p w14:paraId="13C65BFA" w14:textId="77777777" w:rsidR="00F70FCA" w:rsidRPr="004A1108" w:rsidRDefault="00F70FCA" w:rsidP="00EE5879">
      <w:pPr>
        <w:ind w:left="567" w:hanging="567"/>
        <w:jc w:val="center"/>
        <w:outlineLvl w:val="0"/>
        <w:rPr>
          <w:rFonts w:ascii="Arial" w:hAnsi="Arial" w:cs="Arial"/>
          <w:b/>
          <w:bCs/>
          <w:i/>
          <w:sz w:val="18"/>
          <w:szCs w:val="22"/>
        </w:rPr>
      </w:pPr>
      <w:r w:rsidRPr="004A1108">
        <w:rPr>
          <w:rFonts w:ascii="Arial" w:hAnsi="Arial" w:cs="Arial"/>
          <w:b/>
          <w:bCs/>
          <w:i/>
          <w:sz w:val="18"/>
          <w:szCs w:val="22"/>
        </w:rPr>
        <w:t>Representante de la Dirección de Recursos Materiales y Servicios</w:t>
      </w:r>
    </w:p>
    <w:p w14:paraId="3BC337F3" w14:textId="77777777" w:rsidR="003542FB" w:rsidRPr="004A1108" w:rsidRDefault="003542FB" w:rsidP="00F70FCA">
      <w:pPr>
        <w:ind w:left="567" w:hanging="567"/>
        <w:jc w:val="center"/>
        <w:rPr>
          <w:rFonts w:ascii="Arial" w:hAnsi="Arial" w:cs="Arial"/>
          <w:b/>
          <w:bCs/>
          <w:i/>
          <w:sz w:val="18"/>
          <w:szCs w:val="22"/>
        </w:rPr>
      </w:pPr>
    </w:p>
    <w:p w14:paraId="4B462C9C" w14:textId="77777777" w:rsidR="00B36171" w:rsidRPr="004A1108" w:rsidRDefault="00B36171" w:rsidP="00F70FCA">
      <w:pPr>
        <w:ind w:left="567" w:hanging="567"/>
        <w:jc w:val="center"/>
        <w:rPr>
          <w:rFonts w:ascii="Arial" w:hAnsi="Arial" w:cs="Arial"/>
          <w:b/>
          <w:bCs/>
          <w:i/>
          <w:sz w:val="18"/>
          <w:szCs w:val="22"/>
        </w:rPr>
      </w:pPr>
    </w:p>
    <w:p w14:paraId="5E2A3383" w14:textId="77777777" w:rsidR="00EE2D88" w:rsidRPr="004A1108" w:rsidRDefault="00F70FCA" w:rsidP="00EE2D88">
      <w:pPr>
        <w:ind w:left="851" w:hanging="851"/>
        <w:jc w:val="both"/>
        <w:rPr>
          <w:rFonts w:ascii="Arial" w:hAnsi="Arial" w:cs="Arial"/>
          <w:sz w:val="18"/>
          <w:szCs w:val="22"/>
        </w:rPr>
      </w:pPr>
      <w:r w:rsidRPr="004A1108">
        <w:rPr>
          <w:rFonts w:ascii="Arial" w:hAnsi="Arial" w:cs="Arial"/>
          <w:b/>
          <w:bCs/>
          <w:sz w:val="18"/>
          <w:szCs w:val="22"/>
          <w:u w:val="single"/>
        </w:rPr>
        <w:t>NOTAS:</w:t>
      </w:r>
      <w:r w:rsidRPr="004A1108">
        <w:rPr>
          <w:rFonts w:ascii="Arial" w:hAnsi="Arial" w:cs="Arial"/>
          <w:sz w:val="18"/>
          <w:szCs w:val="22"/>
        </w:rPr>
        <w:t xml:space="preserve"> </w:t>
      </w:r>
      <w:r w:rsidRPr="004A1108">
        <w:rPr>
          <w:rFonts w:ascii="Arial" w:hAnsi="Arial" w:cs="Arial"/>
          <w:sz w:val="18"/>
          <w:szCs w:val="22"/>
        </w:rPr>
        <w:tab/>
        <w:t>El presente formato tiene como objetivo señalar y relacionar todos los documentos requeridos en el presente procedimiento, pudiendo agregar aquella documentación que no se encuentre prevista en la relación.</w:t>
      </w:r>
    </w:p>
    <w:p w14:paraId="14071670" w14:textId="77777777" w:rsidR="00C40B7B" w:rsidRPr="004A1108" w:rsidRDefault="00C40B7B" w:rsidP="00EE2D88">
      <w:pPr>
        <w:ind w:left="851" w:hanging="851"/>
        <w:jc w:val="both"/>
        <w:rPr>
          <w:rFonts w:ascii="Arial" w:hAnsi="Arial" w:cs="Arial"/>
          <w:sz w:val="18"/>
          <w:szCs w:val="22"/>
        </w:rPr>
      </w:pPr>
    </w:p>
    <w:p w14:paraId="6EF4851A" w14:textId="77777777" w:rsidR="009E335B" w:rsidRPr="004A1108" w:rsidRDefault="00A55031" w:rsidP="00D84140">
      <w:pPr>
        <w:ind w:left="851"/>
        <w:jc w:val="both"/>
        <w:rPr>
          <w:rFonts w:ascii="Arial" w:hAnsi="Arial" w:cs="Arial"/>
          <w:sz w:val="18"/>
          <w:szCs w:val="22"/>
        </w:rPr>
      </w:pPr>
      <w:r w:rsidRPr="004A1108">
        <w:rPr>
          <w:rFonts w:ascii="Arial" w:hAnsi="Arial" w:cs="Arial"/>
          <w:sz w:val="18"/>
          <w:szCs w:val="22"/>
        </w:rPr>
        <w:t>Dicho formato se presentará firmado por el LICITANTE y servirá como constancia de recepción de la documentación que entregue.</w:t>
      </w:r>
    </w:p>
    <w:p w14:paraId="35A31C0D" w14:textId="77777777" w:rsidR="00A245D5" w:rsidRPr="004A1108" w:rsidRDefault="00A245D5" w:rsidP="00D84140">
      <w:pPr>
        <w:ind w:left="851"/>
        <w:jc w:val="both"/>
        <w:rPr>
          <w:rFonts w:ascii="Arial" w:hAnsi="Arial" w:cs="Arial"/>
          <w:sz w:val="18"/>
          <w:szCs w:val="22"/>
        </w:rPr>
      </w:pPr>
    </w:p>
    <w:p w14:paraId="4D77DDE3" w14:textId="77777777" w:rsidR="00A245D5" w:rsidRPr="004A1108" w:rsidRDefault="00A245D5" w:rsidP="00D84140">
      <w:pPr>
        <w:ind w:left="851"/>
        <w:jc w:val="both"/>
        <w:rPr>
          <w:rFonts w:ascii="Arial" w:hAnsi="Arial" w:cs="Arial"/>
          <w:sz w:val="18"/>
          <w:szCs w:val="22"/>
        </w:rPr>
      </w:pPr>
    </w:p>
    <w:p w14:paraId="0A882C07" w14:textId="0EA4DA98" w:rsidR="00A245D5" w:rsidRPr="004A1108" w:rsidRDefault="00A245D5" w:rsidP="00D84140">
      <w:pPr>
        <w:ind w:left="851"/>
        <w:jc w:val="both"/>
        <w:rPr>
          <w:rFonts w:ascii="Arial" w:hAnsi="Arial" w:cs="Arial"/>
          <w:sz w:val="18"/>
          <w:szCs w:val="22"/>
        </w:rPr>
      </w:pPr>
    </w:p>
    <w:p w14:paraId="3F0C8314" w14:textId="77777777" w:rsidR="00A245D5" w:rsidRPr="004A1108" w:rsidRDefault="00A245D5" w:rsidP="00D54905">
      <w:pPr>
        <w:jc w:val="both"/>
        <w:rPr>
          <w:rFonts w:ascii="Arial" w:hAnsi="Arial" w:cs="Arial"/>
          <w:sz w:val="18"/>
          <w:szCs w:val="22"/>
        </w:rPr>
      </w:pPr>
    </w:p>
    <w:p w14:paraId="5E0D72F3" w14:textId="77777777" w:rsidR="00A245D5" w:rsidRPr="004A1108" w:rsidRDefault="00A245D5" w:rsidP="00406E2D">
      <w:pPr>
        <w:jc w:val="both"/>
        <w:rPr>
          <w:rFonts w:ascii="Arial" w:hAnsi="Arial" w:cs="Arial"/>
          <w:sz w:val="18"/>
          <w:szCs w:val="22"/>
        </w:rPr>
      </w:pPr>
    </w:p>
    <w:sectPr w:rsidR="00A245D5" w:rsidRPr="004A1108" w:rsidSect="00CE1418">
      <w:pgSz w:w="12242" w:h="15842" w:code="1"/>
      <w:pgMar w:top="1701" w:right="1304" w:bottom="425"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52DF6" w14:textId="77777777" w:rsidR="00D400F2" w:rsidRDefault="00D400F2">
      <w:r>
        <w:separator/>
      </w:r>
    </w:p>
  </w:endnote>
  <w:endnote w:type="continuationSeparator" w:id="0">
    <w:p w14:paraId="0CD1E3BE" w14:textId="77777777" w:rsidR="00D400F2" w:rsidRDefault="00D4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roman"/>
    <w:notTrueType/>
    <w:pitch w:val="default"/>
    <w:sig w:usb0="00000003" w:usb1="00000000" w:usb2="00000000" w:usb3="00000000" w:csb0="00000001" w:csb1="00000000"/>
  </w:font>
  <w:font w:name="Noto Sans Symbols">
    <w:altName w:val="Calibri"/>
    <w:charset w:val="00"/>
    <w:family w:val="auto"/>
    <w:pitch w:val="default"/>
  </w:font>
  <w:font w:name="Helvetica">
    <w:panose1 w:val="020B0604020202020204"/>
    <w:charset w:val="00"/>
    <w:family w:val="swiss"/>
    <w:pitch w:val="variable"/>
    <w:sig w:usb0="0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Futura Bk">
    <w:altName w:val="Liberation Mono"/>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Batang">
    <w:panose1 w:val="02030600000101010101"/>
    <w:charset w:val="81"/>
    <w:family w:val="roman"/>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Bitstream Vera Sans">
    <w:altName w:val="Trebuchet MS"/>
    <w:charset w:val="00"/>
    <w:family w:val="swiss"/>
    <w:pitch w:val="variable"/>
    <w:sig w:usb0="800000AF" w:usb1="1000204A" w:usb2="00000000" w:usb3="00000000" w:csb0="00000001" w:csb1="00000000"/>
  </w:font>
  <w:font w:name="Times">
    <w:panose1 w:val="02020603050405020304"/>
    <w:charset w:val="00"/>
    <w:family w:val="roman"/>
    <w:pitch w:val="variable"/>
    <w:sig w:usb0="E0002EFF" w:usb1="C000785B" w:usb2="00000009" w:usb3="00000000" w:csb0="000001FF" w:csb1="00000000"/>
  </w:font>
  <w:font w:name="CG Omega (W1)">
    <w:altName w:val="Liberation Mono"/>
    <w:charset w:val="00"/>
    <w:family w:val="swiss"/>
    <w:pitch w:val="variable"/>
    <w:sig w:usb0="00000003" w:usb1="00000000" w:usb2="00000000" w:usb3="00000000" w:csb0="00000001" w:csb1="00000000"/>
  </w:font>
  <w:font w:name="Albertus Medium">
    <w:altName w:val="Liberation Mono"/>
    <w:charset w:val="00"/>
    <w:family w:val="swiss"/>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Gras">
    <w:altName w:val="Times New Roman"/>
    <w:panose1 w:val="00000000000000000000"/>
    <w:charset w:val="00"/>
    <w:family w:val="roman"/>
    <w:notTrueType/>
    <w:pitch w:val="default"/>
  </w:font>
  <w:font w:name="Sagem">
    <w:altName w:val="Courier New"/>
    <w:charset w:val="00"/>
    <w:family w:val="auto"/>
    <w:pitch w:val="variable"/>
    <w:sig w:usb0="00000003" w:usb1="00000000" w:usb2="00000000" w:usb3="00000000" w:csb0="00000001" w:csb1="00000000"/>
  </w:font>
  <w:font w:name="T T 318 6o 00">
    <w:altName w:val="Cambria"/>
    <w:panose1 w:val="00000000000000000000"/>
    <w:charset w:val="00"/>
    <w:family w:val="auto"/>
    <w:notTrueType/>
    <w:pitch w:val="default"/>
    <w:sig w:usb0="00000003" w:usb1="00000000" w:usb2="00000000" w:usb3="00000000" w:csb0="00000001" w:csb1="00000000"/>
  </w:font>
  <w:font w:name="AvantGarde Md BT">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Italic">
    <w:altName w:val="Times New Roman"/>
    <w:charset w:val="00"/>
    <w:family w:val="auto"/>
    <w:pitch w:val="variable"/>
    <w:sig w:usb0="E0000AFF" w:usb1="00007843" w:usb2="00000001" w:usb3="00000000" w:csb0="000001BF" w:csb1="00000000"/>
  </w:font>
  <w:font w:name="ヒラギノ角ゴ Pro W3">
    <w:altName w:val="Yu Gothic"/>
    <w:charset w:val="80"/>
    <w:family w:val="auto"/>
    <w:pitch w:val="variable"/>
    <w:sig w:usb0="E00002FF" w:usb1="7AC7FFFF" w:usb2="00000012" w:usb3="00000000" w:csb0="0002000D" w:csb1="00000000"/>
  </w:font>
  <w:font w:name="DIN-Regular">
    <w:altName w:val="Liberation Mono"/>
    <w:panose1 w:val="00000000000000000000"/>
    <w:charset w:val="00"/>
    <w:family w:val="swiss"/>
    <w:notTrueType/>
    <w:pitch w:val="default"/>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WenQuanYi Micro Hei">
    <w:altName w:val="Yu Gothic"/>
    <w:charset w:val="80"/>
    <w:family w:val="auto"/>
    <w:pitch w:val="variable"/>
  </w:font>
  <w:font w:name="Lohit Hindi">
    <w:altName w:val="Yu Gothic"/>
    <w:charset w:val="80"/>
    <w:family w:val="auto"/>
    <w:pitch w:val="variable"/>
  </w:font>
  <w:font w:name="Arial Narrow">
    <w:altName w:val="Arial"/>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yriad Pro">
    <w:panose1 w:val="00000000000000000000"/>
    <w:charset w:val="00"/>
    <w:family w:val="swiss"/>
    <w:notTrueType/>
    <w:pitch w:val="variable"/>
    <w:sig w:usb0="A00002AF" w:usb1="50002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00"/>
    <w:family w:val="swiss"/>
    <w:pitch w:val="variable"/>
    <w:sig w:usb0="00000287" w:usb1="00000000" w:usb2="00000000" w:usb3="00000000" w:csb0="0000009F" w:csb1="00000000"/>
  </w:font>
  <w:font w:name="Abadi MT Condensed Light">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Black">
    <w:altName w:val="Arial Black"/>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oberana Sans">
    <w:altName w:val="Calibri"/>
    <w:panose1 w:val="00000000000000000000"/>
    <w:charset w:val="00"/>
    <w:family w:val="modern"/>
    <w:notTrueType/>
    <w:pitch w:val="variable"/>
    <w:sig w:usb0="800000AF" w:usb1="4000204B" w:usb2="00000000" w:usb3="00000000" w:csb0="00000001"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mplitude-Regular">
    <w:panose1 w:val="00000000000000000000"/>
    <w:charset w:val="00"/>
    <w:family w:val="swiss"/>
    <w:notTrueType/>
    <w:pitch w:val="default"/>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SFUITex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uxi Sans">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FAD2A" w14:textId="77777777" w:rsidR="004D094A" w:rsidRPr="004D094A" w:rsidRDefault="004D094A" w:rsidP="004D094A">
    <w:pPr>
      <w:pStyle w:val="Piedepgina"/>
      <w:jc w:val="right"/>
      <w:rPr>
        <w:rFonts w:ascii="Arial" w:hAnsi="Arial" w:cs="Arial"/>
        <w:b/>
        <w:bCs/>
      </w:rPr>
    </w:pPr>
    <w:r w:rsidRPr="004D094A">
      <w:rPr>
        <w:rFonts w:ascii="Arial" w:hAnsi="Arial" w:cs="Arial"/>
        <w:b/>
        <w:bCs/>
      </w:rPr>
      <w:t xml:space="preserve">Página </w:t>
    </w:r>
    <w:r w:rsidRPr="004D094A">
      <w:rPr>
        <w:rFonts w:ascii="Arial" w:hAnsi="Arial" w:cs="Arial"/>
        <w:b/>
        <w:bCs/>
      </w:rPr>
      <w:fldChar w:fldCharType="begin"/>
    </w:r>
    <w:r w:rsidRPr="004D094A">
      <w:rPr>
        <w:rFonts w:ascii="Arial" w:hAnsi="Arial" w:cs="Arial"/>
        <w:b/>
        <w:bCs/>
      </w:rPr>
      <w:instrText>PAGE  \* Arabic  \* MERGEFORMAT</w:instrText>
    </w:r>
    <w:r w:rsidRPr="004D094A">
      <w:rPr>
        <w:rFonts w:ascii="Arial" w:hAnsi="Arial" w:cs="Arial"/>
        <w:b/>
        <w:bCs/>
      </w:rPr>
      <w:fldChar w:fldCharType="separate"/>
    </w:r>
    <w:r w:rsidRPr="004D094A">
      <w:rPr>
        <w:rFonts w:ascii="Arial" w:hAnsi="Arial" w:cs="Arial"/>
        <w:b/>
        <w:bCs/>
      </w:rPr>
      <w:t>2</w:t>
    </w:r>
    <w:r w:rsidRPr="004D094A">
      <w:rPr>
        <w:rFonts w:ascii="Arial" w:hAnsi="Arial" w:cs="Arial"/>
        <w:b/>
        <w:bCs/>
      </w:rPr>
      <w:fldChar w:fldCharType="end"/>
    </w:r>
    <w:r w:rsidRPr="004D094A">
      <w:rPr>
        <w:rFonts w:ascii="Arial" w:hAnsi="Arial" w:cs="Arial"/>
        <w:b/>
        <w:bCs/>
      </w:rPr>
      <w:t xml:space="preserve"> de </w:t>
    </w:r>
    <w:r w:rsidRPr="004D094A">
      <w:rPr>
        <w:rFonts w:ascii="Arial" w:hAnsi="Arial" w:cs="Arial"/>
        <w:b/>
        <w:bCs/>
      </w:rPr>
      <w:fldChar w:fldCharType="begin"/>
    </w:r>
    <w:r w:rsidRPr="004D094A">
      <w:rPr>
        <w:rFonts w:ascii="Arial" w:hAnsi="Arial" w:cs="Arial"/>
        <w:b/>
        <w:bCs/>
      </w:rPr>
      <w:instrText>NUMPAGES  \* Arabic  \* MERGEFORMAT</w:instrText>
    </w:r>
    <w:r w:rsidRPr="004D094A">
      <w:rPr>
        <w:rFonts w:ascii="Arial" w:hAnsi="Arial" w:cs="Arial"/>
        <w:b/>
        <w:bCs/>
      </w:rPr>
      <w:fldChar w:fldCharType="separate"/>
    </w:r>
    <w:r w:rsidRPr="004D094A">
      <w:rPr>
        <w:rFonts w:ascii="Arial" w:hAnsi="Arial" w:cs="Arial"/>
        <w:b/>
        <w:bCs/>
      </w:rPr>
      <w:t>2</w:t>
    </w:r>
    <w:r w:rsidRPr="004D094A">
      <w:rPr>
        <w:rFonts w:ascii="Arial" w:hAnsi="Arial" w:cs="Arial"/>
        <w:b/>
        <w:bCs/>
      </w:rPr>
      <w:fldChar w:fldCharType="end"/>
    </w:r>
  </w:p>
  <w:p w14:paraId="280F3818" w14:textId="77777777" w:rsidR="00FA4F00" w:rsidRDefault="00FA4F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54CD2" w14:textId="77777777" w:rsidR="00D400F2" w:rsidRDefault="00D400F2">
      <w:r>
        <w:separator/>
      </w:r>
    </w:p>
  </w:footnote>
  <w:footnote w:type="continuationSeparator" w:id="0">
    <w:p w14:paraId="06213BF3" w14:textId="77777777" w:rsidR="00D400F2" w:rsidRDefault="00D40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FC891" w14:textId="77777777" w:rsidR="001F7BF6" w:rsidRPr="00424AED" w:rsidRDefault="001F7BF6" w:rsidP="00D4289C">
    <w:pPr>
      <w:pStyle w:val="Encabezado"/>
      <w:jc w:val="right"/>
      <w:rPr>
        <w:rFonts w:ascii="Arial" w:hAnsi="Arial" w:cs="Arial"/>
        <w:color w:val="808080"/>
        <w:szCs w:val="22"/>
      </w:rPr>
    </w:pPr>
    <w:r>
      <w:rPr>
        <w:noProof/>
        <w:lang w:val="es-MX" w:eastAsia="es-MX"/>
      </w:rPr>
      <w:drawing>
        <wp:anchor distT="0" distB="0" distL="114300" distR="114300" simplePos="0" relativeHeight="251658240" behindDoc="0" locked="0" layoutInCell="1" allowOverlap="1" wp14:anchorId="32D37F8F" wp14:editId="76D16BB9">
          <wp:simplePos x="0" y="0"/>
          <wp:positionH relativeFrom="column">
            <wp:posOffset>-289560</wp:posOffset>
          </wp:positionH>
          <wp:positionV relativeFrom="paragraph">
            <wp:posOffset>50165</wp:posOffset>
          </wp:positionV>
          <wp:extent cx="2095500" cy="638175"/>
          <wp:effectExtent l="0" t="0" r="12700" b="0"/>
          <wp:wrapNone/>
          <wp:docPr id="182261671" name="Imagen 182261671" descr="INE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E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638175"/>
                  </a:xfrm>
                  <a:prstGeom prst="rect">
                    <a:avLst/>
                  </a:prstGeom>
                  <a:noFill/>
                  <a:ln>
                    <a:noFill/>
                  </a:ln>
                </pic:spPr>
              </pic:pic>
            </a:graphicData>
          </a:graphic>
        </wp:anchor>
      </w:drawing>
    </w:r>
    <w:r>
      <w:rPr>
        <w:rFonts w:ascii="Arial" w:hAnsi="Arial" w:cs="Arial"/>
        <w:color w:val="808080"/>
        <w:szCs w:val="22"/>
      </w:rPr>
      <w:t>Dirección Ejecutiva d</w:t>
    </w:r>
    <w:r w:rsidRPr="00424AED">
      <w:rPr>
        <w:rFonts w:ascii="Arial" w:hAnsi="Arial" w:cs="Arial"/>
        <w:color w:val="808080"/>
        <w:szCs w:val="22"/>
      </w:rPr>
      <w:t>e Administración</w:t>
    </w:r>
  </w:p>
  <w:p w14:paraId="23BE38EC" w14:textId="77777777" w:rsidR="001F7BF6" w:rsidRDefault="001F7BF6" w:rsidP="00D4289C">
    <w:pPr>
      <w:pStyle w:val="Encabezado"/>
      <w:spacing w:line="480" w:lineRule="auto"/>
      <w:jc w:val="right"/>
      <w:rPr>
        <w:rFonts w:ascii="Arial" w:hAnsi="Arial" w:cs="Arial"/>
        <w:color w:val="808080"/>
        <w:szCs w:val="22"/>
      </w:rPr>
    </w:pPr>
    <w:r w:rsidRPr="00424AED">
      <w:rPr>
        <w:rFonts w:ascii="Arial" w:hAnsi="Arial" w:cs="Arial"/>
        <w:color w:val="808080"/>
        <w:szCs w:val="22"/>
      </w:rPr>
      <w:t xml:space="preserve">Dirección </w:t>
    </w:r>
    <w:r>
      <w:rPr>
        <w:rFonts w:ascii="Arial" w:hAnsi="Arial" w:cs="Arial"/>
        <w:color w:val="808080"/>
        <w:szCs w:val="22"/>
      </w:rPr>
      <w:t>d</w:t>
    </w:r>
    <w:r w:rsidRPr="00424AED">
      <w:rPr>
        <w:rFonts w:ascii="Arial" w:hAnsi="Arial" w:cs="Arial"/>
        <w:color w:val="808080"/>
        <w:szCs w:val="22"/>
      </w:rPr>
      <w:t xml:space="preserve">e Recursos Materiales </w:t>
    </w:r>
    <w:r>
      <w:rPr>
        <w:rFonts w:ascii="Arial" w:hAnsi="Arial" w:cs="Arial"/>
        <w:color w:val="808080"/>
        <w:szCs w:val="22"/>
      </w:rPr>
      <w:t>y</w:t>
    </w:r>
    <w:r w:rsidRPr="00424AED">
      <w:rPr>
        <w:rFonts w:ascii="Arial" w:hAnsi="Arial" w:cs="Arial"/>
        <w:color w:val="808080"/>
        <w:szCs w:val="22"/>
      </w:rPr>
      <w:t xml:space="preserve"> </w:t>
    </w:r>
    <w:r>
      <w:rPr>
        <w:rFonts w:ascii="Arial" w:hAnsi="Arial" w:cs="Arial"/>
        <w:color w:val="808080"/>
        <w:szCs w:val="22"/>
      </w:rPr>
      <w:t>Servicios</w:t>
    </w:r>
  </w:p>
  <w:p w14:paraId="539A6BD5" w14:textId="4427F079" w:rsidR="001F7BF6" w:rsidRDefault="001F7BF6" w:rsidP="00D4289C">
    <w:pPr>
      <w:pStyle w:val="Encabezado"/>
      <w:jc w:val="right"/>
      <w:rPr>
        <w:rFonts w:ascii="Arial" w:hAnsi="Arial" w:cs="Arial"/>
        <w:color w:val="808080"/>
        <w:szCs w:val="22"/>
      </w:rPr>
    </w:pPr>
    <w:r>
      <w:rPr>
        <w:rFonts w:ascii="Arial" w:hAnsi="Arial" w:cs="Arial"/>
        <w:color w:val="808080"/>
        <w:szCs w:val="22"/>
      </w:rPr>
      <w:t xml:space="preserve">Licitación Pública Nacional </w:t>
    </w:r>
    <w:r w:rsidR="003125B3">
      <w:rPr>
        <w:rFonts w:ascii="Arial" w:hAnsi="Arial" w:cs="Arial"/>
        <w:color w:val="808080"/>
        <w:szCs w:val="22"/>
      </w:rPr>
      <w:t>Presencial</w:t>
    </w:r>
  </w:p>
  <w:p w14:paraId="6627A9C3" w14:textId="49FC5B33" w:rsidR="001F7BF6" w:rsidRDefault="001F7BF6" w:rsidP="00AA6742">
    <w:pPr>
      <w:pStyle w:val="Encabezado"/>
      <w:jc w:val="right"/>
      <w:rPr>
        <w:rFonts w:ascii="Arial" w:hAnsi="Arial" w:cs="Arial"/>
        <w:color w:val="808080"/>
        <w:szCs w:val="22"/>
      </w:rPr>
    </w:pPr>
    <w:r>
      <w:rPr>
        <w:rFonts w:ascii="Arial" w:hAnsi="Arial" w:cs="Arial"/>
        <w:color w:val="808080"/>
        <w:szCs w:val="22"/>
      </w:rPr>
      <w:t>No. LP-INE</w:t>
    </w:r>
    <w:r w:rsidR="00332D54">
      <w:rPr>
        <w:rFonts w:ascii="Arial" w:hAnsi="Arial" w:cs="Arial"/>
        <w:color w:val="808080"/>
        <w:szCs w:val="22"/>
      </w:rPr>
      <w:t>-</w:t>
    </w:r>
    <w:r w:rsidR="0010069B" w:rsidRPr="000F013F">
      <w:rPr>
        <w:rFonts w:ascii="Arial" w:hAnsi="Arial" w:cs="Arial"/>
        <w:szCs w:val="22"/>
      </w:rPr>
      <w:t>012</w:t>
    </w:r>
    <w:r>
      <w:rPr>
        <w:rFonts w:ascii="Arial" w:hAnsi="Arial" w:cs="Arial"/>
        <w:color w:val="808080"/>
        <w:szCs w:val="22"/>
      </w:rPr>
      <w:t>/202</w:t>
    </w:r>
    <w:r w:rsidR="00826EFB">
      <w:rPr>
        <w:rFonts w:ascii="Arial" w:hAnsi="Arial" w:cs="Arial"/>
        <w:color w:val="808080"/>
        <w:szCs w:val="22"/>
      </w:rPr>
      <w:t>6</w:t>
    </w:r>
  </w:p>
  <w:p w14:paraId="544C8408" w14:textId="77777777" w:rsidR="00B15459" w:rsidRDefault="00B15459"/>
  <w:p w14:paraId="385E5A46" w14:textId="77777777" w:rsidR="00FA4F00" w:rsidRDefault="00FA4F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8E48BE"/>
    <w:lvl w:ilvl="0">
      <w:start w:val="1"/>
      <w:numFmt w:val="decimal"/>
      <w:pStyle w:val="Listaconnmeros5"/>
      <w:lvlText w:val="%1."/>
      <w:lvlJc w:val="left"/>
      <w:pPr>
        <w:tabs>
          <w:tab w:val="num" w:pos="3723"/>
        </w:tabs>
        <w:ind w:left="3723" w:hanging="360"/>
      </w:pPr>
      <w:rPr>
        <w:rFonts w:cs="Times New Roman"/>
      </w:rPr>
    </w:lvl>
  </w:abstractNum>
  <w:abstractNum w:abstractNumId="1" w15:restartNumberingAfterBreak="0">
    <w:nsid w:val="FFFFFF7D"/>
    <w:multiLevelType w:val="singleLevel"/>
    <w:tmpl w:val="E42ABF80"/>
    <w:lvl w:ilvl="0">
      <w:start w:val="1"/>
      <w:numFmt w:val="decimal"/>
      <w:pStyle w:val="Listaconnmeros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80E284E"/>
    <w:styleLink w:val="Listaactual11"/>
    <w:lvl w:ilvl="0">
      <w:start w:val="1"/>
      <w:numFmt w:val="decimal"/>
      <w:pStyle w:val="Listaconnmeros3"/>
      <w:lvlText w:val="%1."/>
      <w:lvlJc w:val="left"/>
      <w:pPr>
        <w:tabs>
          <w:tab w:val="num" w:pos="926"/>
        </w:tabs>
        <w:ind w:left="926" w:hanging="360"/>
      </w:pPr>
      <w:rPr>
        <w:rFonts w:cs="Times New Roman"/>
      </w:rPr>
    </w:lvl>
  </w:abstractNum>
  <w:abstractNum w:abstractNumId="3" w15:restartNumberingAfterBreak="0">
    <w:nsid w:val="FFFFFF7F"/>
    <w:multiLevelType w:val="singleLevel"/>
    <w:tmpl w:val="E58813BC"/>
    <w:lvl w:ilvl="0">
      <w:start w:val="1"/>
      <w:numFmt w:val="decimal"/>
      <w:pStyle w:val="Listaconnmeros2"/>
      <w:lvlText w:val="%1."/>
      <w:lvlJc w:val="left"/>
      <w:pPr>
        <w:tabs>
          <w:tab w:val="num" w:pos="643"/>
        </w:tabs>
        <w:ind w:left="643" w:hanging="360"/>
      </w:pPr>
      <w:rPr>
        <w:rFonts w:cs="Times New Roman"/>
      </w:rPr>
    </w:lvl>
  </w:abstractNum>
  <w:abstractNum w:abstractNumId="4" w15:restartNumberingAfterBreak="0">
    <w:nsid w:val="FFFFFF81"/>
    <w:multiLevelType w:val="singleLevel"/>
    <w:tmpl w:val="6A32A0EE"/>
    <w:lvl w:ilvl="0">
      <w:start w:val="1"/>
      <w:numFmt w:val="bullet"/>
      <w:pStyle w:val="Listaconvietas5"/>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B7A1372"/>
    <w:lvl w:ilvl="0">
      <w:start w:val="1"/>
      <w:numFmt w:val="bullet"/>
      <w:pStyle w:val="Listaconvietas4"/>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9904426"/>
    <w:lvl w:ilvl="0">
      <w:start w:val="1"/>
      <w:numFmt w:val="bullet"/>
      <w:pStyle w:val="Logro"/>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B6074A"/>
    <w:lvl w:ilvl="0">
      <w:start w:val="1"/>
      <w:numFmt w:val="decimal"/>
      <w:pStyle w:val="Listaconnmeros"/>
      <w:lvlText w:val="%1."/>
      <w:lvlJc w:val="left"/>
      <w:pPr>
        <w:tabs>
          <w:tab w:val="num" w:pos="360"/>
        </w:tabs>
        <w:ind w:left="360" w:hanging="360"/>
      </w:pPr>
      <w:rPr>
        <w:rFonts w:cs="Times New Roman"/>
      </w:rPr>
    </w:lvl>
  </w:abstractNum>
  <w:abstractNum w:abstractNumId="8" w15:restartNumberingAfterBreak="0">
    <w:nsid w:val="FFFFFF89"/>
    <w:multiLevelType w:val="singleLevel"/>
    <w:tmpl w:val="D2F6C914"/>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000002"/>
    <w:multiLevelType w:val="multilevel"/>
    <w:tmpl w:val="00000002"/>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Symbol" w:hAnsi="Symbol"/>
      </w:rPr>
    </w:lvl>
  </w:abstractNum>
  <w:abstractNum w:abstractNumId="11" w15:restartNumberingAfterBreak="0">
    <w:nsid w:val="00000012"/>
    <w:multiLevelType w:val="singleLevel"/>
    <w:tmpl w:val="00000012"/>
    <w:name w:val="WW8Num20"/>
    <w:lvl w:ilvl="0">
      <w:start w:val="1"/>
      <w:numFmt w:val="bullet"/>
      <w:lvlText w:val=""/>
      <w:lvlJc w:val="left"/>
      <w:pPr>
        <w:tabs>
          <w:tab w:val="num" w:pos="0"/>
        </w:tabs>
        <w:ind w:left="1428" w:hanging="360"/>
      </w:pPr>
      <w:rPr>
        <w:rFonts w:ascii="Symbol" w:hAnsi="Symbol" w:cs="Symbol"/>
        <w:sz w:val="22"/>
        <w:szCs w:val="22"/>
      </w:rPr>
    </w:lvl>
  </w:abstractNum>
  <w:abstractNum w:abstractNumId="12" w15:restartNumberingAfterBreak="0">
    <w:nsid w:val="012E61E0"/>
    <w:multiLevelType w:val="singleLevel"/>
    <w:tmpl w:val="AD900A08"/>
    <w:lvl w:ilvl="0">
      <w:start w:val="1"/>
      <w:numFmt w:val="bullet"/>
      <w:pStyle w:val="N2"/>
      <w:lvlText w:val=""/>
      <w:lvlJc w:val="left"/>
      <w:pPr>
        <w:tabs>
          <w:tab w:val="num" w:pos="717"/>
        </w:tabs>
        <w:ind w:left="717" w:hanging="360"/>
      </w:pPr>
      <w:rPr>
        <w:rFonts w:ascii="Symbol" w:hAnsi="Symbol" w:hint="default"/>
        <w:color w:val="0000FF"/>
        <w:sz w:val="22"/>
      </w:rPr>
    </w:lvl>
  </w:abstractNum>
  <w:abstractNum w:abstractNumId="13" w15:restartNumberingAfterBreak="0">
    <w:nsid w:val="01ED169F"/>
    <w:multiLevelType w:val="hybridMultilevel"/>
    <w:tmpl w:val="06C8A1EE"/>
    <w:lvl w:ilvl="0" w:tplc="080A0013">
      <w:start w:val="1"/>
      <w:numFmt w:val="upperRoman"/>
      <w:lvlText w:val="%1."/>
      <w:lvlJc w:val="right"/>
      <w:pPr>
        <w:ind w:left="862" w:hanging="360"/>
      </w:p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14" w15:restartNumberingAfterBreak="0">
    <w:nsid w:val="06ED685C"/>
    <w:multiLevelType w:val="multilevel"/>
    <w:tmpl w:val="0DB2DFB8"/>
    <w:lvl w:ilvl="0">
      <w:start w:val="1"/>
      <w:numFmt w:val="upperRoman"/>
      <w:pStyle w:val="SistemaTipo"/>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sz w:val="20"/>
        <w:szCs w:val="20"/>
      </w:rPr>
    </w:lvl>
    <w:lvl w:ilvl="5">
      <w:start w:val="1"/>
      <w:numFmt w:val="decimal"/>
      <w:isLgl/>
      <w:lvlText w:val="%1.%2.%3.%4.%5.%6"/>
      <w:lvlJc w:val="left"/>
      <w:pPr>
        <w:ind w:left="1440" w:hanging="1080"/>
      </w:pPr>
      <w:rPr>
        <w:rFonts w:hint="default"/>
        <w:b/>
        <w:sz w:val="20"/>
        <w:szCs w:val="20"/>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rPr>
    </w:lvl>
  </w:abstractNum>
  <w:abstractNum w:abstractNumId="15" w15:restartNumberingAfterBreak="0">
    <w:nsid w:val="07E810EC"/>
    <w:multiLevelType w:val="singleLevel"/>
    <w:tmpl w:val="A9E6827C"/>
    <w:lvl w:ilvl="0">
      <w:start w:val="1"/>
      <w:numFmt w:val="decimal"/>
      <w:pStyle w:val="Titre4a"/>
      <w:lvlText w:val="1.2.%1."/>
      <w:lvlJc w:val="left"/>
      <w:pPr>
        <w:tabs>
          <w:tab w:val="num" w:pos="720"/>
        </w:tabs>
        <w:ind w:left="360" w:hanging="360"/>
      </w:pPr>
      <w:rPr>
        <w:rFonts w:cs="Times New Roman"/>
        <w:b/>
        <w:i w:val="0"/>
        <w:sz w:val="22"/>
      </w:rPr>
    </w:lvl>
  </w:abstractNum>
  <w:abstractNum w:abstractNumId="16" w15:restartNumberingAfterBreak="0">
    <w:nsid w:val="09B930D0"/>
    <w:multiLevelType w:val="hybridMultilevel"/>
    <w:tmpl w:val="5442BFF0"/>
    <w:lvl w:ilvl="0" w:tplc="8B4450CE">
      <w:start w:val="1"/>
      <w:numFmt w:val="low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0DB0382A"/>
    <w:multiLevelType w:val="multilevel"/>
    <w:tmpl w:val="080A001F"/>
    <w:styleLink w:val="Estilo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561D55"/>
    <w:multiLevelType w:val="multilevel"/>
    <w:tmpl w:val="332C9CE2"/>
    <w:styleLink w:val="Estilo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ED94E48"/>
    <w:multiLevelType w:val="multilevel"/>
    <w:tmpl w:val="080A001D"/>
    <w:styleLink w:val="Estilo10"/>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1702580"/>
    <w:multiLevelType w:val="multilevel"/>
    <w:tmpl w:val="18E8C74A"/>
    <w:styleLink w:val="Estilo31"/>
    <w:lvl w:ilvl="0">
      <w:start w:val="1"/>
      <w:numFmt w:val="bullet"/>
      <w:pStyle w:val="Propio"/>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883188"/>
    <w:multiLevelType w:val="singleLevel"/>
    <w:tmpl w:val="5BE862B4"/>
    <w:lvl w:ilvl="0">
      <w:start w:val="1"/>
      <w:numFmt w:val="bullet"/>
      <w:pStyle w:val="Estilo2"/>
      <w:lvlText w:val=""/>
      <w:lvlJc w:val="left"/>
      <w:pPr>
        <w:tabs>
          <w:tab w:val="num" w:pos="360"/>
        </w:tabs>
        <w:ind w:left="360" w:hanging="360"/>
      </w:pPr>
      <w:rPr>
        <w:rFonts w:ascii="Wingdings" w:hAnsi="Wingdings" w:hint="default"/>
      </w:rPr>
    </w:lvl>
  </w:abstractNum>
  <w:abstractNum w:abstractNumId="22" w15:restartNumberingAfterBreak="0">
    <w:nsid w:val="11A5254F"/>
    <w:multiLevelType w:val="multilevel"/>
    <w:tmpl w:val="07464DA4"/>
    <w:lvl w:ilvl="0">
      <w:start w:val="1"/>
      <w:numFmt w:val="decimal"/>
      <w:pStyle w:val="INE"/>
      <w:suff w:val="space"/>
      <w:lvlText w:val="%1."/>
      <w:lvlJc w:val="left"/>
      <w:pPr>
        <w:ind w:left="360" w:hanging="360"/>
      </w:pPr>
      <w:rPr>
        <w:rFonts w:ascii="Arial" w:hAnsi="Arial" w:cs="Arial" w:hint="default"/>
        <w:b/>
        <w:color w:val="EA0075"/>
        <w:sz w:val="28"/>
        <w:szCs w:val="28"/>
      </w:rPr>
    </w:lvl>
    <w:lvl w:ilvl="1">
      <w:start w:val="1"/>
      <w:numFmt w:val="decimal"/>
      <w:pStyle w:val="INE2"/>
      <w:suff w:val="space"/>
      <w:lvlText w:val="%1.%2"/>
      <w:lvlJc w:val="left"/>
      <w:pPr>
        <w:ind w:left="786" w:hanging="360"/>
      </w:pPr>
      <w:rPr>
        <w:rFonts w:asciiTheme="majorHAnsi" w:hAnsiTheme="majorHAnsi" w:cstheme="majorHAnsi" w:hint="default"/>
        <w:b/>
        <w:i w:val="0"/>
        <w:color w:val="EA0075"/>
        <w:sz w:val="32"/>
        <w:szCs w:val="32"/>
      </w:rPr>
    </w:lvl>
    <w:lvl w:ilvl="2">
      <w:start w:val="1"/>
      <w:numFmt w:val="decimal"/>
      <w:pStyle w:val="INE3"/>
      <w:suff w:val="space"/>
      <w:lvlText w:val="%1.%2.%3"/>
      <w:lvlJc w:val="left"/>
      <w:pPr>
        <w:ind w:left="1997" w:hanging="720"/>
      </w:pPr>
      <w:rPr>
        <w:rFonts w:asciiTheme="majorHAnsi" w:hAnsiTheme="majorHAnsi" w:cstheme="majorHAnsi" w:hint="default"/>
        <w:b/>
        <w:color w:val="EA0075"/>
        <w:sz w:val="28"/>
        <w:szCs w:val="32"/>
      </w:rPr>
    </w:lvl>
    <w:lvl w:ilvl="3">
      <w:start w:val="1"/>
      <w:numFmt w:val="decimal"/>
      <w:pStyle w:val="INE4"/>
      <w:suff w:val="space"/>
      <w:lvlText w:val="%1.%2.%3.%4"/>
      <w:lvlJc w:val="left"/>
      <w:pPr>
        <w:ind w:left="3108" w:hanging="720"/>
      </w:pPr>
      <w:rPr>
        <w:b/>
        <w:sz w:val="28"/>
        <w:szCs w:val="32"/>
      </w:rPr>
    </w:lvl>
    <w:lvl w:ilvl="4">
      <w:start w:val="1"/>
      <w:numFmt w:val="decimal"/>
      <w:pStyle w:val="INE5"/>
      <w:suff w:val="space"/>
      <w:lvlText w:val="%1.%2.%3.%4.%5"/>
      <w:lvlJc w:val="left"/>
      <w:pPr>
        <w:ind w:left="5192" w:hanging="1080"/>
      </w:pPr>
      <w:rPr>
        <w:rFonts w:hint="default"/>
        <w:b/>
        <w:sz w:val="28"/>
        <w:szCs w:val="32"/>
      </w:rPr>
    </w:lvl>
    <w:lvl w:ilvl="5">
      <w:start w:val="1"/>
      <w:numFmt w:val="decimal"/>
      <w:suff w:val="space"/>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23" w15:restartNumberingAfterBreak="0">
    <w:nsid w:val="133811BD"/>
    <w:multiLevelType w:val="singleLevel"/>
    <w:tmpl w:val="6C1AA364"/>
    <w:lvl w:ilvl="0">
      <w:start w:val="1"/>
      <w:numFmt w:val="decimal"/>
      <w:pStyle w:val="Titre5b"/>
      <w:lvlText w:val="1.2.2.%1."/>
      <w:lvlJc w:val="left"/>
      <w:pPr>
        <w:tabs>
          <w:tab w:val="num" w:pos="1080"/>
        </w:tabs>
        <w:ind w:left="360" w:hanging="360"/>
      </w:pPr>
      <w:rPr>
        <w:rFonts w:cs="Times New Roman"/>
        <w:b/>
        <w:i w:val="0"/>
        <w:sz w:val="22"/>
      </w:rPr>
    </w:lvl>
  </w:abstractNum>
  <w:abstractNum w:abstractNumId="24" w15:restartNumberingAfterBreak="0">
    <w:nsid w:val="1458369A"/>
    <w:multiLevelType w:val="hybridMultilevel"/>
    <w:tmpl w:val="70109394"/>
    <w:lvl w:ilvl="0" w:tplc="DAB8628E">
      <w:start w:val="1"/>
      <w:numFmt w:val="lowerLetter"/>
      <w:lvlText w:val="%1)"/>
      <w:lvlJc w:val="left"/>
      <w:pPr>
        <w:ind w:left="1065" w:hanging="360"/>
      </w:pPr>
      <w:rPr>
        <w:rFonts w:hint="default"/>
        <w:b/>
        <w:i w:val="0"/>
        <w:sz w:val="20"/>
        <w:szCs w:val="20"/>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5" w15:restartNumberingAfterBreak="0">
    <w:nsid w:val="14721F15"/>
    <w:multiLevelType w:val="hybridMultilevel"/>
    <w:tmpl w:val="06E4B8EC"/>
    <w:lvl w:ilvl="0" w:tplc="80049B6C">
      <w:start w:val="1"/>
      <w:numFmt w:val="lowerLetter"/>
      <w:lvlText w:val="%1)"/>
      <w:lvlJc w:val="left"/>
      <w:pPr>
        <w:ind w:left="720" w:hanging="360"/>
      </w:pPr>
      <w:rPr>
        <w:b/>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1491439C"/>
    <w:multiLevelType w:val="multilevel"/>
    <w:tmpl w:val="B9AA3440"/>
    <w:lvl w:ilvl="0">
      <w:start w:val="1"/>
      <w:numFmt w:val="lowerLetter"/>
      <w:pStyle w:val="bullet"/>
      <w:lvlText w:val="%1"/>
      <w:lvlJc w:val="left"/>
      <w:pPr>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7" w15:restartNumberingAfterBreak="0">
    <w:nsid w:val="1566109B"/>
    <w:multiLevelType w:val="singleLevel"/>
    <w:tmpl w:val="0CC674D4"/>
    <w:styleLink w:val="Estilo32"/>
    <w:lvl w:ilvl="0">
      <w:start w:val="1"/>
      <w:numFmt w:val="bullet"/>
      <w:pStyle w:val="Bullet1"/>
      <w:lvlText w:val=""/>
      <w:lvlJc w:val="left"/>
      <w:pPr>
        <w:tabs>
          <w:tab w:val="num" w:pos="360"/>
        </w:tabs>
        <w:ind w:left="360" w:hanging="360"/>
      </w:pPr>
      <w:rPr>
        <w:rFonts w:ascii="Symbol" w:hAnsi="Symbol" w:hint="default"/>
      </w:rPr>
    </w:lvl>
  </w:abstractNum>
  <w:abstractNum w:abstractNumId="28" w15:restartNumberingAfterBreak="0">
    <w:nsid w:val="15D413F3"/>
    <w:multiLevelType w:val="hybridMultilevel"/>
    <w:tmpl w:val="9886ECCC"/>
    <w:lvl w:ilvl="0" w:tplc="052A57A6">
      <w:start w:val="1"/>
      <w:numFmt w:val="decimal"/>
      <w:pStyle w:val="8EjemplosIndices"/>
      <w:lvlText w:val="%1."/>
      <w:lvlJc w:val="left"/>
      <w:pPr>
        <w:ind w:left="862" w:hanging="360"/>
      </w:pPr>
      <w:rPr>
        <w:b/>
      </w:rPr>
    </w:lvl>
    <w:lvl w:ilvl="1" w:tplc="080A0001">
      <w:start w:val="1"/>
      <w:numFmt w:val="bullet"/>
      <w:lvlText w:val=""/>
      <w:lvlJc w:val="left"/>
      <w:pPr>
        <w:ind w:left="1582" w:hanging="360"/>
      </w:pPr>
      <w:rPr>
        <w:rFonts w:ascii="Symbol" w:hAnsi="Symbol" w:hint="default"/>
      </w:rPr>
    </w:lvl>
    <w:lvl w:ilvl="2" w:tplc="080A001B">
      <w:start w:val="1"/>
      <w:numFmt w:val="lowerRoman"/>
      <w:lvlText w:val="%3."/>
      <w:lvlJc w:val="right"/>
      <w:pPr>
        <w:ind w:left="2302" w:hanging="180"/>
      </w:pPr>
    </w:lvl>
    <w:lvl w:ilvl="3" w:tplc="080A000F">
      <w:start w:val="1"/>
      <w:numFmt w:val="decimal"/>
      <w:lvlText w:val="%4."/>
      <w:lvlJc w:val="left"/>
      <w:pPr>
        <w:ind w:left="3022" w:hanging="360"/>
      </w:pPr>
    </w:lvl>
    <w:lvl w:ilvl="4" w:tplc="080A0019">
      <w:start w:val="1"/>
      <w:numFmt w:val="lowerLetter"/>
      <w:lvlText w:val="%5."/>
      <w:lvlJc w:val="left"/>
      <w:pPr>
        <w:ind w:left="3742" w:hanging="360"/>
      </w:pPr>
    </w:lvl>
    <w:lvl w:ilvl="5" w:tplc="080A001B">
      <w:start w:val="1"/>
      <w:numFmt w:val="lowerRoman"/>
      <w:lvlText w:val="%6."/>
      <w:lvlJc w:val="right"/>
      <w:pPr>
        <w:ind w:left="4462" w:hanging="180"/>
      </w:pPr>
    </w:lvl>
    <w:lvl w:ilvl="6" w:tplc="080A000F">
      <w:start w:val="1"/>
      <w:numFmt w:val="decimal"/>
      <w:lvlText w:val="%7."/>
      <w:lvlJc w:val="left"/>
      <w:pPr>
        <w:ind w:left="5182" w:hanging="360"/>
      </w:pPr>
    </w:lvl>
    <w:lvl w:ilvl="7" w:tplc="080A0019">
      <w:start w:val="1"/>
      <w:numFmt w:val="lowerLetter"/>
      <w:lvlText w:val="%8."/>
      <w:lvlJc w:val="left"/>
      <w:pPr>
        <w:ind w:left="5902" w:hanging="360"/>
      </w:pPr>
    </w:lvl>
    <w:lvl w:ilvl="8" w:tplc="080A001B">
      <w:start w:val="1"/>
      <w:numFmt w:val="lowerRoman"/>
      <w:lvlText w:val="%9."/>
      <w:lvlJc w:val="right"/>
      <w:pPr>
        <w:ind w:left="6622" w:hanging="180"/>
      </w:pPr>
    </w:lvl>
  </w:abstractNum>
  <w:abstractNum w:abstractNumId="29" w15:restartNumberingAfterBreak="0">
    <w:nsid w:val="15ED51D6"/>
    <w:multiLevelType w:val="multilevel"/>
    <w:tmpl w:val="0C0A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0" w15:restartNumberingAfterBreak="0">
    <w:nsid w:val="16E20BB0"/>
    <w:multiLevelType w:val="multilevel"/>
    <w:tmpl w:val="DBCCCBF4"/>
    <w:lvl w:ilvl="0">
      <w:start w:val="1"/>
      <w:numFmt w:val="decimal"/>
      <w:lvlText w:val="%1."/>
      <w:lvlJc w:val="left"/>
      <w:pPr>
        <w:tabs>
          <w:tab w:val="num" w:pos="357"/>
        </w:tabs>
        <w:ind w:left="357" w:hanging="360"/>
      </w:pPr>
      <w:rPr>
        <w:rFonts w:cs="Times New Roman" w:hint="default"/>
      </w:rPr>
    </w:lvl>
    <w:lvl w:ilvl="1">
      <w:start w:val="1"/>
      <w:numFmt w:val="decimal"/>
      <w:pStyle w:val="TituloB"/>
      <w:suff w:val="space"/>
      <w:lvlText w:val="%1.%2."/>
      <w:lvlJc w:val="left"/>
      <w:pPr>
        <w:ind w:left="1304" w:hanging="453"/>
      </w:pPr>
      <w:rPr>
        <w:rFonts w:cs="Times New Roman" w:hint="default"/>
        <w:b/>
        <w:sz w:val="22"/>
        <w:szCs w:val="22"/>
      </w:rPr>
    </w:lvl>
    <w:lvl w:ilvl="2">
      <w:start w:val="1"/>
      <w:numFmt w:val="decimal"/>
      <w:lvlText w:val="%1.%2.%3."/>
      <w:lvlJc w:val="left"/>
      <w:pPr>
        <w:tabs>
          <w:tab w:val="num" w:pos="1221"/>
        </w:tabs>
        <w:ind w:left="1221" w:hanging="504"/>
      </w:pPr>
      <w:rPr>
        <w:rFonts w:cs="Times New Roman" w:hint="default"/>
      </w:rPr>
    </w:lvl>
    <w:lvl w:ilvl="3">
      <w:start w:val="1"/>
      <w:numFmt w:val="decimal"/>
      <w:lvlText w:val="%1.%2.%3.%4."/>
      <w:lvlJc w:val="left"/>
      <w:pPr>
        <w:tabs>
          <w:tab w:val="num" w:pos="1797"/>
        </w:tabs>
        <w:ind w:left="1725" w:hanging="648"/>
      </w:pPr>
      <w:rPr>
        <w:rFonts w:cs="Times New Roman" w:hint="default"/>
      </w:rPr>
    </w:lvl>
    <w:lvl w:ilvl="4">
      <w:start w:val="1"/>
      <w:numFmt w:val="decimal"/>
      <w:lvlText w:val="%1.%2.%3.%4.%5."/>
      <w:lvlJc w:val="left"/>
      <w:pPr>
        <w:tabs>
          <w:tab w:val="num" w:pos="2517"/>
        </w:tabs>
        <w:ind w:left="2229" w:hanging="792"/>
      </w:pPr>
      <w:rPr>
        <w:rFonts w:cs="Times New Roman" w:hint="default"/>
      </w:rPr>
    </w:lvl>
    <w:lvl w:ilvl="5">
      <w:start w:val="1"/>
      <w:numFmt w:val="decimal"/>
      <w:lvlText w:val="%1.%2.%3.%4.%5.%6."/>
      <w:lvlJc w:val="left"/>
      <w:pPr>
        <w:tabs>
          <w:tab w:val="num" w:pos="2877"/>
        </w:tabs>
        <w:ind w:left="2733" w:hanging="936"/>
      </w:pPr>
      <w:rPr>
        <w:rFonts w:cs="Times New Roman" w:hint="default"/>
      </w:rPr>
    </w:lvl>
    <w:lvl w:ilvl="6">
      <w:start w:val="1"/>
      <w:numFmt w:val="decimal"/>
      <w:lvlText w:val="%1.%2.%3.%4.%5.%6.%7."/>
      <w:lvlJc w:val="left"/>
      <w:pPr>
        <w:tabs>
          <w:tab w:val="num" w:pos="3597"/>
        </w:tabs>
        <w:ind w:left="3237" w:hanging="1080"/>
      </w:pPr>
      <w:rPr>
        <w:rFonts w:cs="Times New Roman" w:hint="default"/>
      </w:rPr>
    </w:lvl>
    <w:lvl w:ilvl="7">
      <w:start w:val="1"/>
      <w:numFmt w:val="decimal"/>
      <w:lvlText w:val="%1.%2.%3.%4.%5.%6.%7.%8."/>
      <w:lvlJc w:val="left"/>
      <w:pPr>
        <w:tabs>
          <w:tab w:val="num" w:pos="3957"/>
        </w:tabs>
        <w:ind w:left="3741" w:hanging="1224"/>
      </w:pPr>
      <w:rPr>
        <w:rFonts w:cs="Times New Roman" w:hint="default"/>
      </w:rPr>
    </w:lvl>
    <w:lvl w:ilvl="8">
      <w:start w:val="1"/>
      <w:numFmt w:val="decimal"/>
      <w:lvlText w:val="%1.%2.%3.%4.%5.%6.%7.%8.%9."/>
      <w:lvlJc w:val="left"/>
      <w:pPr>
        <w:tabs>
          <w:tab w:val="num" w:pos="4677"/>
        </w:tabs>
        <w:ind w:left="4317" w:hanging="1440"/>
      </w:pPr>
      <w:rPr>
        <w:rFonts w:cs="Times New Roman" w:hint="default"/>
      </w:rPr>
    </w:lvl>
  </w:abstractNum>
  <w:abstractNum w:abstractNumId="31" w15:restartNumberingAfterBreak="0">
    <w:nsid w:val="181B0819"/>
    <w:multiLevelType w:val="multilevel"/>
    <w:tmpl w:val="503A5236"/>
    <w:lvl w:ilvl="0">
      <w:start w:val="1"/>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b/>
        <w:bCs/>
        <w:color w:val="1F497D" w:themeColor="text2"/>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A7E0AB9"/>
    <w:multiLevelType w:val="multilevel"/>
    <w:tmpl w:val="080A001F"/>
    <w:styleLink w:val="Estilo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BEA0EDF"/>
    <w:multiLevelType w:val="hybridMultilevel"/>
    <w:tmpl w:val="076642B4"/>
    <w:lvl w:ilvl="0" w:tplc="54E89BB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1E351625"/>
    <w:multiLevelType w:val="singleLevel"/>
    <w:tmpl w:val="E6ACFDB6"/>
    <w:lvl w:ilvl="0">
      <w:start w:val="1"/>
      <w:numFmt w:val="decimal"/>
      <w:pStyle w:val="Style1"/>
      <w:lvlText w:val="1.1.%1."/>
      <w:lvlJc w:val="left"/>
      <w:pPr>
        <w:tabs>
          <w:tab w:val="num" w:pos="720"/>
        </w:tabs>
        <w:ind w:left="360" w:hanging="360"/>
      </w:pPr>
      <w:rPr>
        <w:rFonts w:cs="Times New Roman"/>
        <w:b/>
        <w:i w:val="0"/>
        <w:sz w:val="22"/>
      </w:rPr>
    </w:lvl>
  </w:abstractNum>
  <w:abstractNum w:abstractNumId="35" w15:restartNumberingAfterBreak="0">
    <w:nsid w:val="20092CAF"/>
    <w:multiLevelType w:val="hybridMultilevel"/>
    <w:tmpl w:val="E7205E76"/>
    <w:lvl w:ilvl="0" w:tplc="E83CEC32">
      <w:start w:val="1"/>
      <w:numFmt w:val="decimal"/>
      <w:pStyle w:val="NumberedList"/>
      <w:lvlText w:val="%1."/>
      <w:lvlJc w:val="left"/>
      <w:pPr>
        <w:tabs>
          <w:tab w:val="num" w:pos="720"/>
        </w:tabs>
        <w:ind w:left="720" w:hanging="360"/>
      </w:pPr>
      <w:rPr>
        <w:rFonts w:ascii="Verdana" w:hAnsi="Verdana" w:hint="default"/>
        <w:sz w:val="16"/>
        <w:szCs w:val="16"/>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21654CD6"/>
    <w:multiLevelType w:val="hybridMultilevel"/>
    <w:tmpl w:val="85B27092"/>
    <w:lvl w:ilvl="0" w:tplc="FE94223E">
      <w:start w:val="1"/>
      <w:numFmt w:val="lowerLetter"/>
      <w:lvlText w:val="%1)"/>
      <w:lvlJc w:val="left"/>
      <w:pPr>
        <w:ind w:left="1065" w:hanging="360"/>
      </w:pPr>
      <w:rPr>
        <w:rFonts w:hint="default"/>
        <w:b/>
        <w:i w:val="0"/>
        <w:sz w:val="20"/>
        <w:szCs w:val="20"/>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37" w15:restartNumberingAfterBreak="0">
    <w:nsid w:val="21DA73A6"/>
    <w:multiLevelType w:val="hybridMultilevel"/>
    <w:tmpl w:val="5308E568"/>
    <w:lvl w:ilvl="0" w:tplc="FFFFFFFF">
      <w:start w:val="1"/>
      <w:numFmt w:val="lowerLetter"/>
      <w:lvlText w:val="%1)"/>
      <w:lvlJc w:val="left"/>
      <w:pPr>
        <w:ind w:left="1065" w:hanging="360"/>
      </w:pPr>
      <w:rPr>
        <w:rFonts w:hint="default"/>
        <w:b/>
        <w:i w:val="0"/>
        <w:sz w:val="18"/>
        <w:szCs w:val="18"/>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38" w15:restartNumberingAfterBreak="0">
    <w:nsid w:val="220B2FEF"/>
    <w:multiLevelType w:val="multilevel"/>
    <w:tmpl w:val="3B429BF0"/>
    <w:lvl w:ilvl="0">
      <w:start w:val="1"/>
      <w:numFmt w:val="decimal"/>
      <w:lvlText w:val="%1."/>
      <w:lvlJc w:val="left"/>
      <w:pPr>
        <w:ind w:left="5606" w:hanging="360"/>
      </w:pPr>
      <w:rPr>
        <w:rFonts w:ascii="Arial" w:hAnsi="Arial" w:cs="Arial" w:hint="default"/>
      </w:rPr>
    </w:lvl>
    <w:lvl w:ilvl="1">
      <w:start w:val="2"/>
      <w:numFmt w:val="decimal"/>
      <w:isLgl/>
      <w:lvlText w:val="%1.%2"/>
      <w:lvlJc w:val="left"/>
      <w:pPr>
        <w:ind w:left="5606" w:hanging="360"/>
      </w:pPr>
      <w:rPr>
        <w:rFonts w:hint="default"/>
      </w:rPr>
    </w:lvl>
    <w:lvl w:ilvl="2">
      <w:start w:val="1"/>
      <w:numFmt w:val="decimal"/>
      <w:isLgl/>
      <w:lvlText w:val="%1.%2.%3"/>
      <w:lvlJc w:val="left"/>
      <w:pPr>
        <w:ind w:left="5966" w:hanging="720"/>
      </w:pPr>
      <w:rPr>
        <w:rFonts w:hint="default"/>
      </w:rPr>
    </w:lvl>
    <w:lvl w:ilvl="3">
      <w:start w:val="1"/>
      <w:numFmt w:val="decimal"/>
      <w:isLgl/>
      <w:lvlText w:val="%1.%2.%3.%4"/>
      <w:lvlJc w:val="left"/>
      <w:pPr>
        <w:ind w:left="5966" w:hanging="720"/>
      </w:pPr>
      <w:rPr>
        <w:rFonts w:hint="default"/>
      </w:rPr>
    </w:lvl>
    <w:lvl w:ilvl="4">
      <w:start w:val="1"/>
      <w:numFmt w:val="decimal"/>
      <w:isLgl/>
      <w:lvlText w:val="%1.%2.%3.%4.%5"/>
      <w:lvlJc w:val="left"/>
      <w:pPr>
        <w:ind w:left="6326" w:hanging="1080"/>
      </w:pPr>
      <w:rPr>
        <w:rFonts w:hint="default"/>
      </w:rPr>
    </w:lvl>
    <w:lvl w:ilvl="5">
      <w:start w:val="1"/>
      <w:numFmt w:val="decimal"/>
      <w:isLgl/>
      <w:lvlText w:val="%1.%2.%3.%4.%5.%6"/>
      <w:lvlJc w:val="left"/>
      <w:pPr>
        <w:ind w:left="6326" w:hanging="1080"/>
      </w:pPr>
      <w:rPr>
        <w:rFonts w:hint="default"/>
      </w:rPr>
    </w:lvl>
    <w:lvl w:ilvl="6">
      <w:start w:val="1"/>
      <w:numFmt w:val="decimal"/>
      <w:isLgl/>
      <w:lvlText w:val="%1.%2.%3.%4.%5.%6.%7"/>
      <w:lvlJc w:val="left"/>
      <w:pPr>
        <w:ind w:left="6686" w:hanging="1440"/>
      </w:pPr>
      <w:rPr>
        <w:rFonts w:hint="default"/>
      </w:rPr>
    </w:lvl>
    <w:lvl w:ilvl="7">
      <w:start w:val="1"/>
      <w:numFmt w:val="decimal"/>
      <w:isLgl/>
      <w:lvlText w:val="%1.%2.%3.%4.%5.%6.%7.%8"/>
      <w:lvlJc w:val="left"/>
      <w:pPr>
        <w:ind w:left="6686" w:hanging="1440"/>
      </w:pPr>
      <w:rPr>
        <w:rFonts w:hint="default"/>
      </w:rPr>
    </w:lvl>
    <w:lvl w:ilvl="8">
      <w:start w:val="1"/>
      <w:numFmt w:val="decimal"/>
      <w:isLgl/>
      <w:lvlText w:val="%1.%2.%3.%4.%5.%6.%7.%8.%9"/>
      <w:lvlJc w:val="left"/>
      <w:pPr>
        <w:ind w:left="7046" w:hanging="1800"/>
      </w:pPr>
      <w:rPr>
        <w:rFonts w:hint="default"/>
      </w:rPr>
    </w:lvl>
  </w:abstractNum>
  <w:abstractNum w:abstractNumId="39" w15:restartNumberingAfterBreak="0">
    <w:nsid w:val="220B3105"/>
    <w:multiLevelType w:val="hybridMultilevel"/>
    <w:tmpl w:val="AA364700"/>
    <w:styleLink w:val="Estilo225"/>
    <w:lvl w:ilvl="0" w:tplc="D2EEA0B8">
      <w:start w:val="1"/>
      <w:numFmt w:val="decimal"/>
      <w:lvlText w:val="%1)"/>
      <w:lvlJc w:val="left"/>
      <w:pPr>
        <w:tabs>
          <w:tab w:val="num" w:pos="1211"/>
        </w:tabs>
        <w:ind w:left="1211" w:hanging="360"/>
      </w:pPr>
      <w:rPr>
        <w:rFonts w:cs="Times New Roman" w:hint="default"/>
        <w:b/>
        <w:bCs/>
        <w:i w:val="0"/>
        <w:iCs w:val="0"/>
        <w:sz w:val="16"/>
        <w:szCs w:val="16"/>
      </w:rPr>
    </w:lvl>
    <w:lvl w:ilvl="1" w:tplc="0C0A0019">
      <w:start w:val="1"/>
      <w:numFmt w:val="lowerLetter"/>
      <w:lvlText w:val="%2."/>
      <w:lvlJc w:val="left"/>
      <w:pPr>
        <w:tabs>
          <w:tab w:val="num" w:pos="1081"/>
        </w:tabs>
        <w:ind w:left="1081" w:hanging="360"/>
      </w:pPr>
      <w:rPr>
        <w:rFonts w:cs="Times New Roman"/>
      </w:rPr>
    </w:lvl>
    <w:lvl w:ilvl="2" w:tplc="0C0A001B">
      <w:start w:val="1"/>
      <w:numFmt w:val="lowerRoman"/>
      <w:lvlText w:val="%3."/>
      <w:lvlJc w:val="right"/>
      <w:pPr>
        <w:tabs>
          <w:tab w:val="num" w:pos="1801"/>
        </w:tabs>
        <w:ind w:left="1801" w:hanging="180"/>
      </w:pPr>
      <w:rPr>
        <w:rFonts w:cs="Times New Roman"/>
      </w:rPr>
    </w:lvl>
    <w:lvl w:ilvl="3" w:tplc="0C0A000F">
      <w:start w:val="1"/>
      <w:numFmt w:val="decimal"/>
      <w:lvlText w:val="%4."/>
      <w:lvlJc w:val="left"/>
      <w:pPr>
        <w:tabs>
          <w:tab w:val="num" w:pos="2521"/>
        </w:tabs>
        <w:ind w:left="2521" w:hanging="360"/>
      </w:pPr>
      <w:rPr>
        <w:rFonts w:cs="Times New Roman"/>
      </w:rPr>
    </w:lvl>
    <w:lvl w:ilvl="4" w:tplc="0C0A0019">
      <w:start w:val="1"/>
      <w:numFmt w:val="lowerLetter"/>
      <w:lvlText w:val="%5."/>
      <w:lvlJc w:val="left"/>
      <w:pPr>
        <w:tabs>
          <w:tab w:val="num" w:pos="3241"/>
        </w:tabs>
        <w:ind w:left="3241" w:hanging="360"/>
      </w:pPr>
      <w:rPr>
        <w:rFonts w:cs="Times New Roman"/>
      </w:rPr>
    </w:lvl>
    <w:lvl w:ilvl="5" w:tplc="0C0A001B">
      <w:start w:val="1"/>
      <w:numFmt w:val="lowerRoman"/>
      <w:lvlText w:val="%6."/>
      <w:lvlJc w:val="right"/>
      <w:pPr>
        <w:tabs>
          <w:tab w:val="num" w:pos="3961"/>
        </w:tabs>
        <w:ind w:left="3961" w:hanging="180"/>
      </w:pPr>
      <w:rPr>
        <w:rFonts w:cs="Times New Roman"/>
      </w:rPr>
    </w:lvl>
    <w:lvl w:ilvl="6" w:tplc="0C0A000F">
      <w:start w:val="1"/>
      <w:numFmt w:val="decimal"/>
      <w:lvlText w:val="%7."/>
      <w:lvlJc w:val="left"/>
      <w:pPr>
        <w:tabs>
          <w:tab w:val="num" w:pos="4681"/>
        </w:tabs>
        <w:ind w:left="4681" w:hanging="360"/>
      </w:pPr>
      <w:rPr>
        <w:rFonts w:cs="Times New Roman"/>
      </w:rPr>
    </w:lvl>
    <w:lvl w:ilvl="7" w:tplc="0C0A0019">
      <w:start w:val="1"/>
      <w:numFmt w:val="lowerLetter"/>
      <w:lvlText w:val="%8."/>
      <w:lvlJc w:val="left"/>
      <w:pPr>
        <w:tabs>
          <w:tab w:val="num" w:pos="5401"/>
        </w:tabs>
        <w:ind w:left="5401" w:hanging="360"/>
      </w:pPr>
      <w:rPr>
        <w:rFonts w:cs="Times New Roman"/>
      </w:rPr>
    </w:lvl>
    <w:lvl w:ilvl="8" w:tplc="0C0A001B">
      <w:start w:val="1"/>
      <w:numFmt w:val="lowerRoman"/>
      <w:lvlText w:val="%9."/>
      <w:lvlJc w:val="right"/>
      <w:pPr>
        <w:tabs>
          <w:tab w:val="num" w:pos="6121"/>
        </w:tabs>
        <w:ind w:left="6121" w:hanging="180"/>
      </w:pPr>
      <w:rPr>
        <w:rFonts w:cs="Times New Roman"/>
      </w:rPr>
    </w:lvl>
  </w:abstractNum>
  <w:abstractNum w:abstractNumId="40" w15:restartNumberingAfterBreak="0">
    <w:nsid w:val="22C80101"/>
    <w:multiLevelType w:val="multilevel"/>
    <w:tmpl w:val="4B5EDBC0"/>
    <w:styleLink w:val="Estilo1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3D69F3C"/>
    <w:multiLevelType w:val="hybridMultilevel"/>
    <w:tmpl w:val="4B4A566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24807D9B"/>
    <w:multiLevelType w:val="multilevel"/>
    <w:tmpl w:val="F008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4CA1A61"/>
    <w:multiLevelType w:val="singleLevel"/>
    <w:tmpl w:val="81F2BD82"/>
    <w:lvl w:ilvl="0">
      <w:start w:val="1"/>
      <w:numFmt w:val="bullet"/>
      <w:pStyle w:val="Bulletwithtext5"/>
      <w:lvlText w:val=""/>
      <w:lvlJc w:val="left"/>
      <w:pPr>
        <w:tabs>
          <w:tab w:val="num" w:pos="360"/>
        </w:tabs>
        <w:ind w:left="360" w:hanging="360"/>
      </w:pPr>
      <w:rPr>
        <w:rFonts w:ascii="Symbol" w:hAnsi="Symbol" w:hint="default"/>
      </w:rPr>
    </w:lvl>
  </w:abstractNum>
  <w:abstractNum w:abstractNumId="44" w15:restartNumberingAfterBreak="0">
    <w:nsid w:val="250563A5"/>
    <w:multiLevelType w:val="multilevel"/>
    <w:tmpl w:val="90E8B4B8"/>
    <w:lvl w:ilvl="0">
      <w:start w:val="1"/>
      <w:numFmt w:val="decimal"/>
      <w:pStyle w:val="TextoCUNmeros"/>
      <w:lvlText w:val="%1."/>
      <w:lvlJc w:val="left"/>
      <w:pPr>
        <w:tabs>
          <w:tab w:val="num" w:pos="360"/>
        </w:tabs>
        <w:ind w:left="360" w:hanging="360"/>
      </w:pPr>
      <w:rPr>
        <w:rFonts w:ascii="Arial (W1)" w:hAnsi="Arial (W1)" w:cs="Times New Roman" w:hint="default"/>
        <w:b w:val="0"/>
        <w:i w:val="0"/>
        <w:sz w:val="2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080" w:hanging="360"/>
      </w:pPr>
      <w:rPr>
        <w:rFonts w:cs="Times New Roman" w:hint="default"/>
      </w:rPr>
    </w:lvl>
    <w:lvl w:ilvl="3">
      <w:start w:val="1"/>
      <w:numFmt w:val="decimal"/>
      <w:lvlText w:val="%1.%2.%3.%4."/>
      <w:lvlJc w:val="left"/>
      <w:pPr>
        <w:tabs>
          <w:tab w:val="num" w:pos="1800"/>
        </w:tabs>
        <w:ind w:left="1440" w:hanging="360"/>
      </w:pPr>
      <w:rPr>
        <w:rFonts w:cs="Times New Roman" w:hint="default"/>
      </w:rPr>
    </w:lvl>
    <w:lvl w:ilvl="4">
      <w:start w:val="1"/>
      <w:numFmt w:val="decimal"/>
      <w:lvlText w:val="%1.%2.%3.%4.%5."/>
      <w:lvlJc w:val="left"/>
      <w:pPr>
        <w:tabs>
          <w:tab w:val="num" w:pos="2520"/>
        </w:tabs>
        <w:ind w:left="1800" w:hanging="360"/>
      </w:pPr>
      <w:rPr>
        <w:rFonts w:cs="Times New Roman" w:hint="default"/>
      </w:rPr>
    </w:lvl>
    <w:lvl w:ilvl="5">
      <w:start w:val="1"/>
      <w:numFmt w:val="decimal"/>
      <w:lvlText w:val="%1.%2.%3.%4.%5.%6."/>
      <w:lvlJc w:val="left"/>
      <w:pPr>
        <w:tabs>
          <w:tab w:val="num" w:pos="2880"/>
        </w:tabs>
        <w:ind w:left="2160" w:hanging="360"/>
      </w:pPr>
      <w:rPr>
        <w:rFonts w:cs="Times New Roman" w:hint="default"/>
      </w:rPr>
    </w:lvl>
    <w:lvl w:ilvl="6">
      <w:start w:val="1"/>
      <w:numFmt w:val="decimal"/>
      <w:lvlText w:val="%1.%2.%3.%4.%5.%6.%7."/>
      <w:lvlJc w:val="left"/>
      <w:pPr>
        <w:tabs>
          <w:tab w:val="num" w:pos="3600"/>
        </w:tabs>
        <w:ind w:left="2520" w:hanging="360"/>
      </w:pPr>
      <w:rPr>
        <w:rFonts w:cs="Times New Roman" w:hint="default"/>
      </w:rPr>
    </w:lvl>
    <w:lvl w:ilvl="7">
      <w:start w:val="1"/>
      <w:numFmt w:val="decimal"/>
      <w:lvlText w:val="%1.%2.%3.%4.%5.%6.%7.%8."/>
      <w:lvlJc w:val="left"/>
      <w:pPr>
        <w:tabs>
          <w:tab w:val="num" w:pos="3960"/>
        </w:tabs>
        <w:ind w:left="2880" w:hanging="360"/>
      </w:pPr>
      <w:rPr>
        <w:rFonts w:cs="Times New Roman" w:hint="default"/>
      </w:rPr>
    </w:lvl>
    <w:lvl w:ilvl="8">
      <w:start w:val="1"/>
      <w:numFmt w:val="decimal"/>
      <w:lvlText w:val="%1.%2.%3.%4.%5.%6.%7.%8.%9."/>
      <w:lvlJc w:val="left"/>
      <w:pPr>
        <w:tabs>
          <w:tab w:val="num" w:pos="4680"/>
        </w:tabs>
        <w:ind w:left="3240" w:hanging="360"/>
      </w:pPr>
      <w:rPr>
        <w:rFonts w:cs="Times New Roman" w:hint="default"/>
      </w:rPr>
    </w:lvl>
  </w:abstractNum>
  <w:abstractNum w:abstractNumId="45" w15:restartNumberingAfterBreak="0">
    <w:nsid w:val="266233B0"/>
    <w:multiLevelType w:val="multilevel"/>
    <w:tmpl w:val="65282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72444B9"/>
    <w:multiLevelType w:val="hybridMultilevel"/>
    <w:tmpl w:val="EE84000E"/>
    <w:name w:val="WW8Num242"/>
    <w:lvl w:ilvl="0" w:tplc="0C0A0003">
      <w:start w:val="1"/>
      <w:numFmt w:val="decimal"/>
      <w:lvlText w:val="%1."/>
      <w:lvlJc w:val="left"/>
      <w:pPr>
        <w:tabs>
          <w:tab w:val="num" w:pos="720"/>
        </w:tabs>
        <w:ind w:left="720" w:hanging="360"/>
      </w:pPr>
      <w:rPr>
        <w:rFonts w:hint="default"/>
      </w:rPr>
    </w:lvl>
    <w:lvl w:ilvl="1" w:tplc="0C0A0003">
      <w:start w:val="1"/>
      <w:numFmt w:val="bullet"/>
      <w:lvlText w:val=""/>
      <w:lvlJc w:val="left"/>
      <w:pPr>
        <w:tabs>
          <w:tab w:val="num" w:pos="1440"/>
        </w:tabs>
        <w:ind w:left="1440" w:hanging="360"/>
      </w:pPr>
      <w:rPr>
        <w:rFonts w:ascii="Wingdings" w:hAnsi="Wingdings" w:hint="default"/>
      </w:r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7" w15:restartNumberingAfterBreak="0">
    <w:nsid w:val="29CF2573"/>
    <w:multiLevelType w:val="multilevel"/>
    <w:tmpl w:val="B7F84674"/>
    <w:styleLink w:val="Estilo12"/>
    <w:lvl w:ilvl="0">
      <w:start w:val="5"/>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9EE5B52"/>
    <w:multiLevelType w:val="multilevel"/>
    <w:tmpl w:val="3D321984"/>
    <w:styleLink w:val="Estilo13"/>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2B7B4A21"/>
    <w:multiLevelType w:val="multilevel"/>
    <w:tmpl w:val="3418CC58"/>
    <w:lvl w:ilvl="0">
      <w:start w:val="1"/>
      <w:numFmt w:val="decimal"/>
      <w:lvlText w:val="%1."/>
      <w:lvlJc w:val="left"/>
      <w:pPr>
        <w:tabs>
          <w:tab w:val="num" w:pos="705"/>
        </w:tabs>
        <w:ind w:left="705" w:hanging="705"/>
      </w:pPr>
      <w:rPr>
        <w:rFonts w:hint="default"/>
        <w:color w:val="1F497D" w:themeColor="text2"/>
      </w:rPr>
    </w:lvl>
    <w:lvl w:ilvl="1">
      <w:start w:val="1"/>
      <w:numFmt w:val="decimal"/>
      <w:lvlText w:val="%1.%2."/>
      <w:lvlJc w:val="left"/>
      <w:pPr>
        <w:tabs>
          <w:tab w:val="num" w:pos="720"/>
        </w:tabs>
        <w:ind w:left="720" w:hanging="720"/>
      </w:pPr>
      <w:rPr>
        <w:rFonts w:hint="default"/>
        <w:b/>
        <w:color w:val="1F497D" w:themeColor="text2"/>
        <w:sz w:val="20"/>
      </w:rPr>
    </w:lvl>
    <w:lvl w:ilvl="2">
      <w:start w:val="1"/>
      <w:numFmt w:val="decimal"/>
      <w:lvlText w:val="%1.%2.%3."/>
      <w:lvlJc w:val="left"/>
      <w:pPr>
        <w:tabs>
          <w:tab w:val="num" w:pos="720"/>
        </w:tabs>
        <w:ind w:left="720" w:hanging="720"/>
      </w:pPr>
      <w:rPr>
        <w:rFonts w:hint="default"/>
        <w:b/>
        <w:bCs w:val="0"/>
        <w:sz w:val="20"/>
        <w:szCs w:val="16"/>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2D6A7D62"/>
    <w:multiLevelType w:val="hybridMultilevel"/>
    <w:tmpl w:val="2D7068CC"/>
    <w:styleLink w:val="Estilo221"/>
    <w:lvl w:ilvl="0" w:tplc="10B8C866">
      <w:start w:val="1"/>
      <w:numFmt w:val="lowerLetter"/>
      <w:lvlText w:val="%1)"/>
      <w:lvlJc w:val="left"/>
      <w:pPr>
        <w:ind w:left="9575" w:hanging="360"/>
      </w:pPr>
      <w:rPr>
        <w:b/>
        <w:i w:val="0"/>
        <w:sz w:val="18"/>
        <w:szCs w:val="18"/>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1" w15:restartNumberingAfterBreak="0">
    <w:nsid w:val="2DC104AD"/>
    <w:multiLevelType w:val="multilevel"/>
    <w:tmpl w:val="18B8B06E"/>
    <w:lvl w:ilvl="0">
      <w:start w:val="1"/>
      <w:numFmt w:val="decimal"/>
      <w:pStyle w:val="TitutoAT"/>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52" w15:restartNumberingAfterBreak="0">
    <w:nsid w:val="2E6047C4"/>
    <w:multiLevelType w:val="hybridMultilevel"/>
    <w:tmpl w:val="01B83746"/>
    <w:lvl w:ilvl="0" w:tplc="6A7ED8E2">
      <w:start w:val="1"/>
      <w:numFmt w:val="bullet"/>
      <w:lvlText w:val=""/>
      <w:lvlJc w:val="left"/>
      <w:pPr>
        <w:tabs>
          <w:tab w:val="num" w:pos="720"/>
        </w:tabs>
        <w:ind w:left="720" w:hanging="360"/>
      </w:pPr>
      <w:rPr>
        <w:rFonts w:ascii="Symbol" w:hAnsi="Symbol" w:hint="default"/>
      </w:rPr>
    </w:lvl>
    <w:lvl w:ilvl="1" w:tplc="D93EA09E" w:tentative="1">
      <w:start w:val="1"/>
      <w:numFmt w:val="bullet"/>
      <w:lvlText w:val="o"/>
      <w:lvlJc w:val="left"/>
      <w:pPr>
        <w:tabs>
          <w:tab w:val="num" w:pos="1440"/>
        </w:tabs>
        <w:ind w:left="1440" w:hanging="360"/>
      </w:pPr>
      <w:rPr>
        <w:rFonts w:ascii="Courier New" w:hAnsi="Courier New" w:hint="default"/>
      </w:rPr>
    </w:lvl>
    <w:lvl w:ilvl="2" w:tplc="3DE26150" w:tentative="1">
      <w:start w:val="1"/>
      <w:numFmt w:val="bullet"/>
      <w:lvlText w:val=""/>
      <w:lvlJc w:val="left"/>
      <w:pPr>
        <w:tabs>
          <w:tab w:val="num" w:pos="2160"/>
        </w:tabs>
        <w:ind w:left="2160" w:hanging="360"/>
      </w:pPr>
      <w:rPr>
        <w:rFonts w:ascii="Wingdings" w:hAnsi="Wingdings" w:hint="default"/>
      </w:rPr>
    </w:lvl>
    <w:lvl w:ilvl="3" w:tplc="B81485C8" w:tentative="1">
      <w:start w:val="1"/>
      <w:numFmt w:val="bullet"/>
      <w:pStyle w:val="EstiloTtulo4Cursiva"/>
      <w:lvlText w:val=""/>
      <w:lvlJc w:val="left"/>
      <w:pPr>
        <w:tabs>
          <w:tab w:val="num" w:pos="2880"/>
        </w:tabs>
        <w:ind w:left="2880" w:hanging="360"/>
      </w:pPr>
      <w:rPr>
        <w:rFonts w:ascii="Symbol" w:hAnsi="Symbol" w:hint="default"/>
      </w:rPr>
    </w:lvl>
    <w:lvl w:ilvl="4" w:tplc="E8A22D80" w:tentative="1">
      <w:start w:val="1"/>
      <w:numFmt w:val="bullet"/>
      <w:lvlText w:val="o"/>
      <w:lvlJc w:val="left"/>
      <w:pPr>
        <w:tabs>
          <w:tab w:val="num" w:pos="3600"/>
        </w:tabs>
        <w:ind w:left="3600" w:hanging="360"/>
      </w:pPr>
      <w:rPr>
        <w:rFonts w:ascii="Courier New" w:hAnsi="Courier New" w:hint="default"/>
      </w:rPr>
    </w:lvl>
    <w:lvl w:ilvl="5" w:tplc="E3F245E6" w:tentative="1">
      <w:start w:val="1"/>
      <w:numFmt w:val="bullet"/>
      <w:lvlText w:val=""/>
      <w:lvlJc w:val="left"/>
      <w:pPr>
        <w:tabs>
          <w:tab w:val="num" w:pos="4320"/>
        </w:tabs>
        <w:ind w:left="4320" w:hanging="360"/>
      </w:pPr>
      <w:rPr>
        <w:rFonts w:ascii="Wingdings" w:hAnsi="Wingdings" w:hint="default"/>
      </w:rPr>
    </w:lvl>
    <w:lvl w:ilvl="6" w:tplc="0CC68DF8" w:tentative="1">
      <w:start w:val="1"/>
      <w:numFmt w:val="bullet"/>
      <w:lvlText w:val=""/>
      <w:lvlJc w:val="left"/>
      <w:pPr>
        <w:tabs>
          <w:tab w:val="num" w:pos="5040"/>
        </w:tabs>
        <w:ind w:left="5040" w:hanging="360"/>
      </w:pPr>
      <w:rPr>
        <w:rFonts w:ascii="Symbol" w:hAnsi="Symbol" w:hint="default"/>
      </w:rPr>
    </w:lvl>
    <w:lvl w:ilvl="7" w:tplc="C6424886" w:tentative="1">
      <w:start w:val="1"/>
      <w:numFmt w:val="bullet"/>
      <w:lvlText w:val="o"/>
      <w:lvlJc w:val="left"/>
      <w:pPr>
        <w:tabs>
          <w:tab w:val="num" w:pos="5760"/>
        </w:tabs>
        <w:ind w:left="5760" w:hanging="360"/>
      </w:pPr>
      <w:rPr>
        <w:rFonts w:ascii="Courier New" w:hAnsi="Courier New" w:hint="default"/>
      </w:rPr>
    </w:lvl>
    <w:lvl w:ilvl="8" w:tplc="8F54EE6E"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06F494B"/>
    <w:multiLevelType w:val="hybridMultilevel"/>
    <w:tmpl w:val="FDFC3AF8"/>
    <w:styleLink w:val="Listaactual1"/>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15:restartNumberingAfterBreak="0">
    <w:nsid w:val="32F4009A"/>
    <w:multiLevelType w:val="hybridMultilevel"/>
    <w:tmpl w:val="67CE9F46"/>
    <w:lvl w:ilvl="0" w:tplc="B770D4BA">
      <w:start w:val="1"/>
      <w:numFmt w:val="decimal"/>
      <w:pStyle w:val="3NumeroSubrayado"/>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37F5B7F"/>
    <w:multiLevelType w:val="hybridMultilevel"/>
    <w:tmpl w:val="915E524E"/>
    <w:lvl w:ilvl="0" w:tplc="0896BE52">
      <w:start w:val="1"/>
      <w:numFmt w:val="bullet"/>
      <w:pStyle w:val="Bullet2"/>
      <w:lvlText w:val=""/>
      <w:lvlJc w:val="left"/>
      <w:pPr>
        <w:tabs>
          <w:tab w:val="num" w:pos="2568"/>
        </w:tabs>
        <w:ind w:left="2568" w:hanging="360"/>
      </w:pPr>
      <w:rPr>
        <w:rFonts w:ascii="Symbol" w:hAnsi="Symbol" w:hint="default"/>
      </w:rPr>
    </w:lvl>
    <w:lvl w:ilvl="1" w:tplc="FC54DE42">
      <w:start w:val="1"/>
      <w:numFmt w:val="bullet"/>
      <w:lvlText w:val="o"/>
      <w:lvlJc w:val="left"/>
      <w:pPr>
        <w:tabs>
          <w:tab w:val="num" w:pos="3288"/>
        </w:tabs>
        <w:ind w:left="3288" w:hanging="360"/>
      </w:pPr>
      <w:rPr>
        <w:rFonts w:ascii="Courier New" w:hAnsi="Courier New" w:hint="default"/>
      </w:rPr>
    </w:lvl>
    <w:lvl w:ilvl="2" w:tplc="21507718">
      <w:start w:val="1"/>
      <w:numFmt w:val="bullet"/>
      <w:lvlText w:val=""/>
      <w:lvlJc w:val="left"/>
      <w:pPr>
        <w:tabs>
          <w:tab w:val="num" w:pos="4008"/>
        </w:tabs>
        <w:ind w:left="4008" w:hanging="360"/>
      </w:pPr>
      <w:rPr>
        <w:rFonts w:ascii="Wingdings" w:hAnsi="Wingdings" w:hint="default"/>
      </w:rPr>
    </w:lvl>
    <w:lvl w:ilvl="3" w:tplc="45A423FE" w:tentative="1">
      <w:start w:val="1"/>
      <w:numFmt w:val="bullet"/>
      <w:lvlText w:val=""/>
      <w:lvlJc w:val="left"/>
      <w:pPr>
        <w:tabs>
          <w:tab w:val="num" w:pos="4728"/>
        </w:tabs>
        <w:ind w:left="4728" w:hanging="360"/>
      </w:pPr>
      <w:rPr>
        <w:rFonts w:ascii="Symbol" w:hAnsi="Symbol" w:hint="default"/>
      </w:rPr>
    </w:lvl>
    <w:lvl w:ilvl="4" w:tplc="2EAA8D4A" w:tentative="1">
      <w:start w:val="1"/>
      <w:numFmt w:val="bullet"/>
      <w:lvlText w:val="o"/>
      <w:lvlJc w:val="left"/>
      <w:pPr>
        <w:tabs>
          <w:tab w:val="num" w:pos="5448"/>
        </w:tabs>
        <w:ind w:left="5448" w:hanging="360"/>
      </w:pPr>
      <w:rPr>
        <w:rFonts w:ascii="Courier New" w:hAnsi="Courier New" w:hint="default"/>
      </w:rPr>
    </w:lvl>
    <w:lvl w:ilvl="5" w:tplc="C3123D7A" w:tentative="1">
      <w:start w:val="1"/>
      <w:numFmt w:val="bullet"/>
      <w:lvlText w:val=""/>
      <w:lvlJc w:val="left"/>
      <w:pPr>
        <w:tabs>
          <w:tab w:val="num" w:pos="6168"/>
        </w:tabs>
        <w:ind w:left="6168" w:hanging="360"/>
      </w:pPr>
      <w:rPr>
        <w:rFonts w:ascii="Wingdings" w:hAnsi="Wingdings" w:hint="default"/>
      </w:rPr>
    </w:lvl>
    <w:lvl w:ilvl="6" w:tplc="C23E796C" w:tentative="1">
      <w:start w:val="1"/>
      <w:numFmt w:val="bullet"/>
      <w:lvlText w:val=""/>
      <w:lvlJc w:val="left"/>
      <w:pPr>
        <w:tabs>
          <w:tab w:val="num" w:pos="6888"/>
        </w:tabs>
        <w:ind w:left="6888" w:hanging="360"/>
      </w:pPr>
      <w:rPr>
        <w:rFonts w:ascii="Symbol" w:hAnsi="Symbol" w:hint="default"/>
      </w:rPr>
    </w:lvl>
    <w:lvl w:ilvl="7" w:tplc="BD90E4B0" w:tentative="1">
      <w:start w:val="1"/>
      <w:numFmt w:val="bullet"/>
      <w:lvlText w:val="o"/>
      <w:lvlJc w:val="left"/>
      <w:pPr>
        <w:tabs>
          <w:tab w:val="num" w:pos="7608"/>
        </w:tabs>
        <w:ind w:left="7608" w:hanging="360"/>
      </w:pPr>
      <w:rPr>
        <w:rFonts w:ascii="Courier New" w:hAnsi="Courier New" w:hint="default"/>
      </w:rPr>
    </w:lvl>
    <w:lvl w:ilvl="8" w:tplc="F5E6FC2C" w:tentative="1">
      <w:start w:val="1"/>
      <w:numFmt w:val="bullet"/>
      <w:lvlText w:val=""/>
      <w:lvlJc w:val="left"/>
      <w:pPr>
        <w:tabs>
          <w:tab w:val="num" w:pos="8328"/>
        </w:tabs>
        <w:ind w:left="8328" w:hanging="360"/>
      </w:pPr>
      <w:rPr>
        <w:rFonts w:ascii="Wingdings" w:hAnsi="Wingdings" w:hint="default"/>
      </w:rPr>
    </w:lvl>
  </w:abstractNum>
  <w:abstractNum w:abstractNumId="56" w15:restartNumberingAfterBreak="0">
    <w:nsid w:val="34BA0DFC"/>
    <w:multiLevelType w:val="hybridMultilevel"/>
    <w:tmpl w:val="C8BEC4F8"/>
    <w:lvl w:ilvl="0" w:tplc="BEFEC4B6">
      <w:start w:val="1"/>
      <w:numFmt w:val="lowerLetter"/>
      <w:lvlText w:val="%1)"/>
      <w:lvlJc w:val="left"/>
      <w:pPr>
        <w:ind w:left="1429" w:hanging="360"/>
      </w:pPr>
      <w:rPr>
        <w:b/>
        <w:i w:val="0"/>
        <w:sz w:val="18"/>
        <w:szCs w:val="18"/>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7" w15:restartNumberingAfterBreak="0">
    <w:nsid w:val="34D75455"/>
    <w:multiLevelType w:val="multilevel"/>
    <w:tmpl w:val="03F87ABE"/>
    <w:styleLink w:val="Estilo1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36483038"/>
    <w:multiLevelType w:val="hybridMultilevel"/>
    <w:tmpl w:val="9C2CDB74"/>
    <w:lvl w:ilvl="0" w:tplc="56186D38">
      <w:start w:val="1"/>
      <w:numFmt w:val="lowerLetter"/>
      <w:pStyle w:val="9AInciso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6CD1F2F"/>
    <w:multiLevelType w:val="hybridMultilevel"/>
    <w:tmpl w:val="E27C3FD0"/>
    <w:lvl w:ilvl="0" w:tplc="080A0013">
      <w:start w:val="1"/>
      <w:numFmt w:val="upperRoman"/>
      <w:lvlText w:val="%1."/>
      <w:lvlJc w:val="right"/>
      <w:pPr>
        <w:ind w:left="643" w:hanging="360"/>
      </w:pPr>
      <w:rPr>
        <w:rFonts w:hint="default"/>
        <w:b/>
        <w:i w:val="0"/>
        <w:sz w:val="18"/>
        <w:szCs w:val="18"/>
      </w:rPr>
    </w:lvl>
    <w:lvl w:ilvl="1" w:tplc="0C0A0019">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60" w15:restartNumberingAfterBreak="0">
    <w:nsid w:val="37696C13"/>
    <w:multiLevelType w:val="hybridMultilevel"/>
    <w:tmpl w:val="7564FEDC"/>
    <w:styleLink w:val="Estilo232"/>
    <w:lvl w:ilvl="0" w:tplc="D2EEA0B8">
      <w:start w:val="1"/>
      <w:numFmt w:val="lowerLetter"/>
      <w:lvlText w:val="%1)"/>
      <w:lvlJc w:val="left"/>
      <w:pPr>
        <w:ind w:left="1425" w:hanging="360"/>
      </w:pPr>
      <w:rPr>
        <w:b/>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61" w15:restartNumberingAfterBreak="0">
    <w:nsid w:val="37B44611"/>
    <w:multiLevelType w:val="hybridMultilevel"/>
    <w:tmpl w:val="5D6EE01E"/>
    <w:lvl w:ilvl="0" w:tplc="080A0001">
      <w:start w:val="1"/>
      <w:numFmt w:val="bullet"/>
      <w:lvlText w:val=""/>
      <w:lvlJc w:val="left"/>
      <w:pPr>
        <w:ind w:left="815" w:hanging="360"/>
      </w:pPr>
      <w:rPr>
        <w:rFonts w:ascii="Symbol" w:hAnsi="Symbol" w:hint="default"/>
      </w:rPr>
    </w:lvl>
    <w:lvl w:ilvl="1" w:tplc="080A0003" w:tentative="1">
      <w:start w:val="1"/>
      <w:numFmt w:val="bullet"/>
      <w:lvlText w:val="o"/>
      <w:lvlJc w:val="left"/>
      <w:pPr>
        <w:ind w:left="1535" w:hanging="360"/>
      </w:pPr>
      <w:rPr>
        <w:rFonts w:ascii="Courier New" w:hAnsi="Courier New" w:cs="Courier New" w:hint="default"/>
      </w:rPr>
    </w:lvl>
    <w:lvl w:ilvl="2" w:tplc="080A0005" w:tentative="1">
      <w:start w:val="1"/>
      <w:numFmt w:val="bullet"/>
      <w:lvlText w:val=""/>
      <w:lvlJc w:val="left"/>
      <w:pPr>
        <w:ind w:left="2255" w:hanging="360"/>
      </w:pPr>
      <w:rPr>
        <w:rFonts w:ascii="Wingdings" w:hAnsi="Wingdings" w:hint="default"/>
      </w:rPr>
    </w:lvl>
    <w:lvl w:ilvl="3" w:tplc="080A0001" w:tentative="1">
      <w:start w:val="1"/>
      <w:numFmt w:val="bullet"/>
      <w:lvlText w:val=""/>
      <w:lvlJc w:val="left"/>
      <w:pPr>
        <w:ind w:left="2975" w:hanging="360"/>
      </w:pPr>
      <w:rPr>
        <w:rFonts w:ascii="Symbol" w:hAnsi="Symbol" w:hint="default"/>
      </w:rPr>
    </w:lvl>
    <w:lvl w:ilvl="4" w:tplc="080A0003" w:tentative="1">
      <w:start w:val="1"/>
      <w:numFmt w:val="bullet"/>
      <w:lvlText w:val="o"/>
      <w:lvlJc w:val="left"/>
      <w:pPr>
        <w:ind w:left="3695" w:hanging="360"/>
      </w:pPr>
      <w:rPr>
        <w:rFonts w:ascii="Courier New" w:hAnsi="Courier New" w:cs="Courier New" w:hint="default"/>
      </w:rPr>
    </w:lvl>
    <w:lvl w:ilvl="5" w:tplc="080A0005" w:tentative="1">
      <w:start w:val="1"/>
      <w:numFmt w:val="bullet"/>
      <w:lvlText w:val=""/>
      <w:lvlJc w:val="left"/>
      <w:pPr>
        <w:ind w:left="4415" w:hanging="360"/>
      </w:pPr>
      <w:rPr>
        <w:rFonts w:ascii="Wingdings" w:hAnsi="Wingdings" w:hint="default"/>
      </w:rPr>
    </w:lvl>
    <w:lvl w:ilvl="6" w:tplc="080A0001" w:tentative="1">
      <w:start w:val="1"/>
      <w:numFmt w:val="bullet"/>
      <w:lvlText w:val=""/>
      <w:lvlJc w:val="left"/>
      <w:pPr>
        <w:ind w:left="5135" w:hanging="360"/>
      </w:pPr>
      <w:rPr>
        <w:rFonts w:ascii="Symbol" w:hAnsi="Symbol" w:hint="default"/>
      </w:rPr>
    </w:lvl>
    <w:lvl w:ilvl="7" w:tplc="080A0003" w:tentative="1">
      <w:start w:val="1"/>
      <w:numFmt w:val="bullet"/>
      <w:lvlText w:val="o"/>
      <w:lvlJc w:val="left"/>
      <w:pPr>
        <w:ind w:left="5855" w:hanging="360"/>
      </w:pPr>
      <w:rPr>
        <w:rFonts w:ascii="Courier New" w:hAnsi="Courier New" w:cs="Courier New" w:hint="default"/>
      </w:rPr>
    </w:lvl>
    <w:lvl w:ilvl="8" w:tplc="080A0005" w:tentative="1">
      <w:start w:val="1"/>
      <w:numFmt w:val="bullet"/>
      <w:lvlText w:val=""/>
      <w:lvlJc w:val="left"/>
      <w:pPr>
        <w:ind w:left="6575" w:hanging="360"/>
      </w:pPr>
      <w:rPr>
        <w:rFonts w:ascii="Wingdings" w:hAnsi="Wingdings" w:hint="default"/>
      </w:rPr>
    </w:lvl>
  </w:abstractNum>
  <w:abstractNum w:abstractNumId="62" w15:restartNumberingAfterBreak="0">
    <w:nsid w:val="380548EE"/>
    <w:multiLevelType w:val="hybridMultilevel"/>
    <w:tmpl w:val="DC788E48"/>
    <w:lvl w:ilvl="0" w:tplc="5EFA1B12">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63" w15:restartNumberingAfterBreak="0">
    <w:nsid w:val="384917C8"/>
    <w:multiLevelType w:val="singleLevel"/>
    <w:tmpl w:val="41BAF6EC"/>
    <w:lvl w:ilvl="0">
      <w:start w:val="1"/>
      <w:numFmt w:val="bullet"/>
      <w:pStyle w:val="N1Liste1"/>
      <w:lvlText w:val=""/>
      <w:lvlJc w:val="left"/>
      <w:pPr>
        <w:tabs>
          <w:tab w:val="num" w:pos="785"/>
        </w:tabs>
        <w:ind w:left="709" w:hanging="284"/>
      </w:pPr>
      <w:rPr>
        <w:rFonts w:ascii="Symbol" w:hAnsi="Symbol" w:hint="default"/>
        <w:color w:val="0000FF"/>
        <w:sz w:val="24"/>
      </w:rPr>
    </w:lvl>
  </w:abstractNum>
  <w:abstractNum w:abstractNumId="64" w15:restartNumberingAfterBreak="0">
    <w:nsid w:val="3B68559E"/>
    <w:multiLevelType w:val="singleLevel"/>
    <w:tmpl w:val="22C8AC38"/>
    <w:styleLink w:val="Estilo22"/>
    <w:lvl w:ilvl="0">
      <w:start w:val="3"/>
      <w:numFmt w:val="upperRoman"/>
      <w:lvlText w:val="%1.3"/>
      <w:lvlJc w:val="left"/>
      <w:pPr>
        <w:tabs>
          <w:tab w:val="num" w:pos="720"/>
        </w:tabs>
        <w:ind w:left="357" w:hanging="357"/>
      </w:pPr>
      <w:rPr>
        <w:rFonts w:ascii="Arial" w:hAnsi="Arial" w:cs="Arial" w:hint="default"/>
        <w:b w:val="0"/>
        <w:bCs w:val="0"/>
        <w:i w:val="0"/>
        <w:iCs w:val="0"/>
        <w:sz w:val="19"/>
        <w:szCs w:val="19"/>
      </w:rPr>
    </w:lvl>
  </w:abstractNum>
  <w:abstractNum w:abstractNumId="65" w15:restartNumberingAfterBreak="0">
    <w:nsid w:val="3BAC7C49"/>
    <w:multiLevelType w:val="multilevel"/>
    <w:tmpl w:val="CA967D8A"/>
    <w:styleLink w:val="Estilo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3BB37C32"/>
    <w:multiLevelType w:val="singleLevel"/>
    <w:tmpl w:val="DDB85468"/>
    <w:lvl w:ilvl="0">
      <w:start w:val="1"/>
      <w:numFmt w:val="bullet"/>
      <w:pStyle w:val="Bullet20"/>
      <w:lvlText w:val=""/>
      <w:lvlJc w:val="left"/>
      <w:pPr>
        <w:tabs>
          <w:tab w:val="num" w:pos="360"/>
        </w:tabs>
        <w:ind w:left="360" w:hanging="360"/>
      </w:pPr>
      <w:rPr>
        <w:rFonts w:ascii="Wingdings" w:hAnsi="Wingdings" w:hint="default"/>
      </w:rPr>
    </w:lvl>
  </w:abstractNum>
  <w:abstractNum w:abstractNumId="67" w15:restartNumberingAfterBreak="0">
    <w:nsid w:val="3BD176D8"/>
    <w:multiLevelType w:val="singleLevel"/>
    <w:tmpl w:val="5C1E7542"/>
    <w:lvl w:ilvl="0">
      <w:start w:val="1"/>
      <w:numFmt w:val="upperLetter"/>
      <w:pStyle w:val="TitreAnnexe"/>
      <w:lvlText w:val="%1."/>
      <w:lvlJc w:val="left"/>
      <w:pPr>
        <w:tabs>
          <w:tab w:val="num" w:pos="360"/>
        </w:tabs>
        <w:ind w:left="360" w:hanging="360"/>
      </w:pPr>
      <w:rPr>
        <w:rFonts w:cs="Times New Roman"/>
      </w:rPr>
    </w:lvl>
  </w:abstractNum>
  <w:abstractNum w:abstractNumId="68" w15:restartNumberingAfterBreak="0">
    <w:nsid w:val="4148342A"/>
    <w:multiLevelType w:val="multilevel"/>
    <w:tmpl w:val="DE609AFE"/>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41F80F68"/>
    <w:multiLevelType w:val="hybridMultilevel"/>
    <w:tmpl w:val="04BE51E0"/>
    <w:lvl w:ilvl="0" w:tplc="D9B6A576">
      <w:start w:val="1"/>
      <w:numFmt w:val="bullet"/>
      <w:pStyle w:val="TexteBullet4"/>
      <w:lvlText w:val=""/>
      <w:lvlJc w:val="left"/>
      <w:pPr>
        <w:tabs>
          <w:tab w:val="num" w:pos="3198"/>
        </w:tabs>
        <w:ind w:left="3198" w:hanging="360"/>
      </w:pPr>
      <w:rPr>
        <w:rFonts w:ascii="Wingdings" w:hAnsi="Wingdings" w:hint="default"/>
      </w:rPr>
    </w:lvl>
    <w:lvl w:ilvl="1" w:tplc="34A02D42" w:tentative="1">
      <w:start w:val="1"/>
      <w:numFmt w:val="bullet"/>
      <w:lvlText w:val="o"/>
      <w:lvlJc w:val="left"/>
      <w:pPr>
        <w:tabs>
          <w:tab w:val="num" w:pos="3918"/>
        </w:tabs>
        <w:ind w:left="3918" w:hanging="360"/>
      </w:pPr>
      <w:rPr>
        <w:rFonts w:ascii="Courier New" w:hAnsi="Courier New" w:hint="default"/>
      </w:rPr>
    </w:lvl>
    <w:lvl w:ilvl="2" w:tplc="A4361E98" w:tentative="1">
      <w:start w:val="1"/>
      <w:numFmt w:val="bullet"/>
      <w:lvlText w:val=""/>
      <w:lvlJc w:val="left"/>
      <w:pPr>
        <w:tabs>
          <w:tab w:val="num" w:pos="4638"/>
        </w:tabs>
        <w:ind w:left="4638" w:hanging="360"/>
      </w:pPr>
      <w:rPr>
        <w:rFonts w:ascii="Wingdings" w:hAnsi="Wingdings" w:hint="default"/>
      </w:rPr>
    </w:lvl>
    <w:lvl w:ilvl="3" w:tplc="2CE019FC" w:tentative="1">
      <w:start w:val="1"/>
      <w:numFmt w:val="bullet"/>
      <w:lvlText w:val=""/>
      <w:lvlJc w:val="left"/>
      <w:pPr>
        <w:tabs>
          <w:tab w:val="num" w:pos="5358"/>
        </w:tabs>
        <w:ind w:left="5358" w:hanging="360"/>
      </w:pPr>
      <w:rPr>
        <w:rFonts w:ascii="Symbol" w:hAnsi="Symbol" w:hint="default"/>
      </w:rPr>
    </w:lvl>
    <w:lvl w:ilvl="4" w:tplc="421ECC72" w:tentative="1">
      <w:start w:val="1"/>
      <w:numFmt w:val="bullet"/>
      <w:lvlText w:val="o"/>
      <w:lvlJc w:val="left"/>
      <w:pPr>
        <w:tabs>
          <w:tab w:val="num" w:pos="6078"/>
        </w:tabs>
        <w:ind w:left="6078" w:hanging="360"/>
      </w:pPr>
      <w:rPr>
        <w:rFonts w:ascii="Courier New" w:hAnsi="Courier New" w:hint="default"/>
      </w:rPr>
    </w:lvl>
    <w:lvl w:ilvl="5" w:tplc="BB622728" w:tentative="1">
      <w:start w:val="1"/>
      <w:numFmt w:val="bullet"/>
      <w:lvlText w:val=""/>
      <w:lvlJc w:val="left"/>
      <w:pPr>
        <w:tabs>
          <w:tab w:val="num" w:pos="6798"/>
        </w:tabs>
        <w:ind w:left="6798" w:hanging="360"/>
      </w:pPr>
      <w:rPr>
        <w:rFonts w:ascii="Wingdings" w:hAnsi="Wingdings" w:hint="default"/>
      </w:rPr>
    </w:lvl>
    <w:lvl w:ilvl="6" w:tplc="A860FCCA" w:tentative="1">
      <w:start w:val="1"/>
      <w:numFmt w:val="bullet"/>
      <w:lvlText w:val=""/>
      <w:lvlJc w:val="left"/>
      <w:pPr>
        <w:tabs>
          <w:tab w:val="num" w:pos="7518"/>
        </w:tabs>
        <w:ind w:left="7518" w:hanging="360"/>
      </w:pPr>
      <w:rPr>
        <w:rFonts w:ascii="Symbol" w:hAnsi="Symbol" w:hint="default"/>
      </w:rPr>
    </w:lvl>
    <w:lvl w:ilvl="7" w:tplc="6B9A5634" w:tentative="1">
      <w:start w:val="1"/>
      <w:numFmt w:val="bullet"/>
      <w:lvlText w:val="o"/>
      <w:lvlJc w:val="left"/>
      <w:pPr>
        <w:tabs>
          <w:tab w:val="num" w:pos="8238"/>
        </w:tabs>
        <w:ind w:left="8238" w:hanging="360"/>
      </w:pPr>
      <w:rPr>
        <w:rFonts w:ascii="Courier New" w:hAnsi="Courier New" w:hint="default"/>
      </w:rPr>
    </w:lvl>
    <w:lvl w:ilvl="8" w:tplc="9C609264" w:tentative="1">
      <w:start w:val="1"/>
      <w:numFmt w:val="bullet"/>
      <w:lvlText w:val=""/>
      <w:lvlJc w:val="left"/>
      <w:pPr>
        <w:tabs>
          <w:tab w:val="num" w:pos="8958"/>
        </w:tabs>
        <w:ind w:left="8958" w:hanging="360"/>
      </w:pPr>
      <w:rPr>
        <w:rFonts w:ascii="Wingdings" w:hAnsi="Wingdings" w:hint="default"/>
      </w:rPr>
    </w:lvl>
  </w:abstractNum>
  <w:abstractNum w:abstractNumId="70" w15:restartNumberingAfterBreak="0">
    <w:nsid w:val="42417F96"/>
    <w:multiLevelType w:val="multilevel"/>
    <w:tmpl w:val="272C3D54"/>
    <w:lvl w:ilvl="0">
      <w:start w:val="1"/>
      <w:numFmt w:val="lowerLetter"/>
      <w:lvlText w:val="%1)"/>
      <w:lvlJc w:val="left"/>
      <w:pPr>
        <w:tabs>
          <w:tab w:val="num" w:pos="705"/>
        </w:tabs>
        <w:ind w:left="705" w:hanging="705"/>
      </w:pPr>
      <w:rPr>
        <w:rFonts w:hint="default"/>
        <w:b/>
      </w:rPr>
    </w:lvl>
    <w:lvl w:ilvl="1">
      <w:start w:val="1"/>
      <w:numFmt w:val="decimal"/>
      <w:lvlText w:val="%1.%2."/>
      <w:lvlJc w:val="left"/>
      <w:pPr>
        <w:tabs>
          <w:tab w:val="num" w:pos="720"/>
        </w:tabs>
        <w:ind w:left="720" w:hanging="720"/>
      </w:pPr>
      <w:rPr>
        <w:rFonts w:hint="default"/>
        <w:b/>
        <w:color w:val="1F497D"/>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1" w15:restartNumberingAfterBreak="0">
    <w:nsid w:val="43D61846"/>
    <w:multiLevelType w:val="multilevel"/>
    <w:tmpl w:val="080A001D"/>
    <w:styleLink w:val="Estilo6"/>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442212C3"/>
    <w:multiLevelType w:val="multilevel"/>
    <w:tmpl w:val="28A481F4"/>
    <w:lvl w:ilvl="0">
      <w:start w:val="1"/>
      <w:numFmt w:val="decimal"/>
      <w:pStyle w:val="Tesis-puntos"/>
      <w:lvlText w:val="%1."/>
      <w:lvlJc w:val="left"/>
      <w:pPr>
        <w:ind w:left="360" w:hanging="360"/>
      </w:pPr>
      <w:rPr>
        <w:rFonts w:cs="Times New Roman"/>
      </w:rPr>
    </w:lvl>
    <w:lvl w:ilvl="1">
      <w:start w:val="1"/>
      <w:numFmt w:val="decimal"/>
      <w:isLgl/>
      <w:lvlText w:val="%1.%2"/>
      <w:lvlJc w:val="left"/>
      <w:pPr>
        <w:ind w:left="1156" w:hanging="360"/>
      </w:pPr>
      <w:rPr>
        <w:rFonts w:cs="Times New Roman" w:hint="default"/>
        <w:b/>
        <w:i w:val="0"/>
        <w:color w:val="auto"/>
      </w:rPr>
    </w:lvl>
    <w:lvl w:ilvl="2">
      <w:start w:val="1"/>
      <w:numFmt w:val="decimal"/>
      <w:isLgl/>
      <w:lvlText w:val="%1.%2.%3"/>
      <w:lvlJc w:val="left"/>
      <w:pPr>
        <w:ind w:left="2169" w:hanging="720"/>
      </w:pPr>
      <w:rPr>
        <w:rFonts w:cs="Times New Roman" w:hint="default"/>
      </w:rPr>
    </w:lvl>
    <w:lvl w:ilvl="3">
      <w:start w:val="1"/>
      <w:numFmt w:val="decimal"/>
      <w:isLgl/>
      <w:lvlText w:val="%1.%2.%3.%4"/>
      <w:lvlJc w:val="left"/>
      <w:pPr>
        <w:ind w:left="3108" w:hanging="720"/>
      </w:pPr>
      <w:rPr>
        <w:rFonts w:cs="Times New Roman" w:hint="default"/>
      </w:rPr>
    </w:lvl>
    <w:lvl w:ilvl="4">
      <w:start w:val="1"/>
      <w:numFmt w:val="decimal"/>
      <w:isLgl/>
      <w:lvlText w:val="%1.%2.%3.%4.%5"/>
      <w:lvlJc w:val="left"/>
      <w:pPr>
        <w:ind w:left="4264" w:hanging="1080"/>
      </w:pPr>
      <w:rPr>
        <w:rFonts w:cs="Times New Roman" w:hint="default"/>
      </w:rPr>
    </w:lvl>
    <w:lvl w:ilvl="5">
      <w:start w:val="1"/>
      <w:numFmt w:val="decimal"/>
      <w:isLgl/>
      <w:lvlText w:val="%1.%2.%3.%4.%5.%6"/>
      <w:lvlJc w:val="left"/>
      <w:pPr>
        <w:ind w:left="5060" w:hanging="1080"/>
      </w:pPr>
      <w:rPr>
        <w:rFonts w:cs="Times New Roman" w:hint="default"/>
      </w:rPr>
    </w:lvl>
    <w:lvl w:ilvl="6">
      <w:start w:val="1"/>
      <w:numFmt w:val="decimal"/>
      <w:isLgl/>
      <w:lvlText w:val="%1.%2.%3.%4.%5.%6.%7"/>
      <w:lvlJc w:val="left"/>
      <w:pPr>
        <w:ind w:left="6216" w:hanging="1440"/>
      </w:pPr>
      <w:rPr>
        <w:rFonts w:cs="Times New Roman" w:hint="default"/>
      </w:rPr>
    </w:lvl>
    <w:lvl w:ilvl="7">
      <w:start w:val="1"/>
      <w:numFmt w:val="decimal"/>
      <w:isLgl/>
      <w:lvlText w:val="%1.%2.%3.%4.%5.%6.%7.%8"/>
      <w:lvlJc w:val="left"/>
      <w:pPr>
        <w:ind w:left="7012" w:hanging="1440"/>
      </w:pPr>
      <w:rPr>
        <w:rFonts w:cs="Times New Roman" w:hint="default"/>
      </w:rPr>
    </w:lvl>
    <w:lvl w:ilvl="8">
      <w:start w:val="1"/>
      <w:numFmt w:val="decimal"/>
      <w:isLgl/>
      <w:lvlText w:val="%1.%2.%3.%4.%5.%6.%7.%8.%9"/>
      <w:lvlJc w:val="left"/>
      <w:pPr>
        <w:ind w:left="8168" w:hanging="1800"/>
      </w:pPr>
      <w:rPr>
        <w:rFonts w:cs="Times New Roman" w:hint="default"/>
      </w:rPr>
    </w:lvl>
  </w:abstractNum>
  <w:abstractNum w:abstractNumId="73" w15:restartNumberingAfterBreak="0">
    <w:nsid w:val="45342140"/>
    <w:multiLevelType w:val="multilevel"/>
    <w:tmpl w:val="6A34B768"/>
    <w:lvl w:ilvl="0">
      <w:start w:val="1"/>
      <w:numFmt w:val="decimal"/>
      <w:pStyle w:val="TitreFigure"/>
      <w:suff w:val="nothing"/>
      <w:lvlText w:val="Figure %1"/>
      <w:lvlJc w:val="left"/>
      <w:rPr>
        <w:rFonts w:ascii="Times New Roman" w:hAnsi="Times New Roman" w:cs="Times New Roman" w:hint="default"/>
        <w:b/>
        <w:i w:val="0"/>
        <w:sz w:val="24"/>
      </w:rPr>
    </w:lvl>
    <w:lvl w:ilvl="1">
      <w:start w:val="1"/>
      <w:numFmt w:val="decimal"/>
      <w:lvlText w:val="%1.%2."/>
      <w:lvlJc w:val="left"/>
      <w:pPr>
        <w:tabs>
          <w:tab w:val="num" w:pos="1247"/>
        </w:tabs>
        <w:ind w:left="1247" w:hanging="1247"/>
      </w:pPr>
      <w:rPr>
        <w:rFonts w:cs="Times New Roman"/>
      </w:rPr>
    </w:lvl>
    <w:lvl w:ilvl="2">
      <w:start w:val="1"/>
      <w:numFmt w:val="decimal"/>
      <w:lvlText w:val="%1.%2.%3."/>
      <w:lvlJc w:val="left"/>
      <w:pPr>
        <w:tabs>
          <w:tab w:val="num" w:pos="1440"/>
        </w:tabs>
        <w:ind w:left="1440" w:hanging="1440"/>
      </w:pPr>
      <w:rPr>
        <w:rFonts w:cs="Times New Roman"/>
      </w:rPr>
    </w:lvl>
    <w:lvl w:ilvl="3">
      <w:start w:val="1"/>
      <w:numFmt w:val="decimal"/>
      <w:lvlText w:val="%1.%2.%3.%4."/>
      <w:lvlJc w:val="left"/>
      <w:pPr>
        <w:tabs>
          <w:tab w:val="num" w:pos="3240"/>
        </w:tabs>
        <w:ind w:left="2160"/>
      </w:pPr>
      <w:rPr>
        <w:rFonts w:cs="Times New Roman"/>
        <w:strike w:val="0"/>
        <w:dstrike w:val="0"/>
      </w:rPr>
    </w:lvl>
    <w:lvl w:ilvl="4">
      <w:start w:val="1"/>
      <w:numFmt w:val="decimal"/>
      <w:lvlText w:val="%1.%2.%3.%4.%5."/>
      <w:lvlJc w:val="left"/>
      <w:pPr>
        <w:tabs>
          <w:tab w:val="num" w:pos="4320"/>
        </w:tabs>
        <w:ind w:left="2880"/>
      </w:pPr>
      <w:rPr>
        <w:rFonts w:cs="Times New Roman"/>
      </w:rPr>
    </w:lvl>
    <w:lvl w:ilvl="5">
      <w:start w:val="1"/>
      <w:numFmt w:val="decimal"/>
      <w:lvlText w:val="%1.%2.%3.%4.%5.%6."/>
      <w:lvlJc w:val="left"/>
      <w:pPr>
        <w:tabs>
          <w:tab w:val="num" w:pos="540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74" w15:restartNumberingAfterBreak="0">
    <w:nsid w:val="46684DA4"/>
    <w:multiLevelType w:val="hybridMultilevel"/>
    <w:tmpl w:val="A874020E"/>
    <w:styleLink w:val="1111116"/>
    <w:lvl w:ilvl="0" w:tplc="4948BBB2">
      <w:start w:val="1"/>
      <w:numFmt w:val="lowerLetter"/>
      <w:lvlText w:val="%1)"/>
      <w:lvlJc w:val="left"/>
      <w:pPr>
        <w:ind w:left="1353" w:hanging="360"/>
      </w:pPr>
      <w:rPr>
        <w:b/>
        <w:i w:val="0"/>
        <w:color w:val="auto"/>
        <w:sz w:val="18"/>
        <w:szCs w:val="18"/>
      </w:rPr>
    </w:lvl>
    <w:lvl w:ilvl="1" w:tplc="3634CE06">
      <w:start w:val="1"/>
      <w:numFmt w:val="upperRoman"/>
      <w:lvlText w:val="%2."/>
      <w:lvlJc w:val="right"/>
      <w:pPr>
        <w:ind w:left="2073" w:hanging="360"/>
      </w:pPr>
      <w:rPr>
        <w:b w:val="0"/>
      </w:r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5" w15:restartNumberingAfterBreak="0">
    <w:nsid w:val="46E15539"/>
    <w:multiLevelType w:val="hybridMultilevel"/>
    <w:tmpl w:val="2C930A1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471E157B"/>
    <w:multiLevelType w:val="hybridMultilevel"/>
    <w:tmpl w:val="4DA65B18"/>
    <w:lvl w:ilvl="0" w:tplc="A58A29D8">
      <w:numFmt w:val="bullet"/>
      <w:lvlText w:val="-"/>
      <w:lvlJc w:val="left"/>
      <w:pPr>
        <w:ind w:left="1425" w:hanging="360"/>
      </w:pPr>
      <w:rPr>
        <w:rFonts w:ascii="Arial" w:eastAsia="Times New Roman" w:hAnsi="Arial" w:cs="Aria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77" w15:restartNumberingAfterBreak="0">
    <w:nsid w:val="47B65C4C"/>
    <w:multiLevelType w:val="singleLevel"/>
    <w:tmpl w:val="2256BD36"/>
    <w:lvl w:ilvl="0">
      <w:start w:val="1"/>
      <w:numFmt w:val="bullet"/>
      <w:pStyle w:val="N3"/>
      <w:lvlText w:val=""/>
      <w:lvlJc w:val="left"/>
      <w:pPr>
        <w:tabs>
          <w:tab w:val="num" w:pos="1069"/>
        </w:tabs>
        <w:ind w:left="1069" w:hanging="360"/>
      </w:pPr>
      <w:rPr>
        <w:rFonts w:ascii="Symbol" w:hAnsi="Symbol" w:hint="default"/>
        <w:color w:val="0000FF"/>
        <w:sz w:val="18"/>
      </w:rPr>
    </w:lvl>
  </w:abstractNum>
  <w:abstractNum w:abstractNumId="78" w15:restartNumberingAfterBreak="0">
    <w:nsid w:val="49770FC6"/>
    <w:multiLevelType w:val="hybridMultilevel"/>
    <w:tmpl w:val="A7002B0E"/>
    <w:lvl w:ilvl="0" w:tplc="04E637D6">
      <w:start w:val="1"/>
      <w:numFmt w:val="lowerLetter"/>
      <w:lvlText w:val="%1)"/>
      <w:lvlJc w:val="left"/>
      <w:pPr>
        <w:ind w:left="1854" w:hanging="360"/>
      </w:pPr>
      <w:rPr>
        <w:rFonts w:ascii="Arial" w:eastAsia="Times New Roman" w:hAnsi="Arial" w:cs="Arial"/>
      </w:rPr>
    </w:lvl>
    <w:lvl w:ilvl="1" w:tplc="080A0019">
      <w:start w:val="1"/>
      <w:numFmt w:val="lowerLetter"/>
      <w:lvlText w:val="%2)"/>
      <w:lvlJc w:val="left"/>
      <w:pPr>
        <w:ind w:left="2574" w:hanging="360"/>
      </w:pPr>
      <w:rPr>
        <w:b/>
        <w:i/>
      </w:rPr>
    </w:lvl>
    <w:lvl w:ilvl="2" w:tplc="199021CE">
      <w:start w:val="1"/>
      <w:numFmt w:val="upperRoman"/>
      <w:lvlText w:val="%3."/>
      <w:lvlJc w:val="right"/>
      <w:pPr>
        <w:ind w:left="1353" w:hanging="360"/>
      </w:pPr>
      <w:rPr>
        <w:rFonts w:hint="default"/>
        <w:b/>
        <w:i/>
        <w:sz w:val="16"/>
        <w:szCs w:val="16"/>
        <w:lang w:val="es-ES_tradnl"/>
      </w:rPr>
    </w:lvl>
    <w:lvl w:ilvl="3" w:tplc="080A000F">
      <w:start w:val="1"/>
      <w:numFmt w:val="upperLetter"/>
      <w:lvlText w:val="%4)"/>
      <w:lvlJc w:val="left"/>
      <w:pPr>
        <w:ind w:left="4014" w:hanging="360"/>
      </w:pPr>
      <w:rPr>
        <w:rFonts w:hint="default"/>
        <w:b/>
      </w:rPr>
    </w:lvl>
    <w:lvl w:ilvl="4" w:tplc="080A0019">
      <w:start w:val="4"/>
      <w:numFmt w:val="lowerRoman"/>
      <w:lvlText w:val="%5)"/>
      <w:lvlJc w:val="left"/>
      <w:pPr>
        <w:ind w:left="5094" w:hanging="720"/>
      </w:pPr>
      <w:rPr>
        <w:rFonts w:hint="default"/>
        <w:b w:val="0"/>
      </w:rPr>
    </w:lvl>
    <w:lvl w:ilvl="5" w:tplc="997C9040">
      <w:start w:val="1"/>
      <w:numFmt w:val="decimal"/>
      <w:lvlText w:val="%6)"/>
      <w:lvlJc w:val="left"/>
      <w:pPr>
        <w:ind w:left="5634" w:hanging="360"/>
      </w:pPr>
      <w:rPr>
        <w:rFonts w:cs="Times New Roman" w:hint="default"/>
        <w:b/>
        <w:bCs/>
        <w:i w:val="0"/>
        <w:iCs w:val="0"/>
        <w:sz w:val="18"/>
        <w:szCs w:val="18"/>
      </w:r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79" w15:restartNumberingAfterBreak="0">
    <w:nsid w:val="498540DB"/>
    <w:multiLevelType w:val="multilevel"/>
    <w:tmpl w:val="8DD6C26E"/>
    <w:styleLink w:val="Estilo231"/>
    <w:lvl w:ilvl="0">
      <w:start w:val="1"/>
      <w:numFmt w:val="bullet"/>
      <w:pStyle w:val="VietaAzul"/>
      <w:lvlText w:val=""/>
      <w:lvlJc w:val="left"/>
      <w:pPr>
        <w:tabs>
          <w:tab w:val="num" w:pos="720"/>
        </w:tabs>
        <w:ind w:left="720" w:hanging="360"/>
      </w:pPr>
      <w:rPr>
        <w:rFonts w:ascii="Symbol" w:hAnsi="Symbol" w:hint="default"/>
        <w:b/>
        <w:color w:val="auto"/>
        <w:sz w:val="18"/>
        <w:szCs w:val="18"/>
      </w:rPr>
    </w:lvl>
    <w:lvl w:ilvl="1">
      <w:start w:val="1"/>
      <w:numFmt w:val="decimal"/>
      <w:lvlText w:val="%1%2."/>
      <w:lvlJc w:val="left"/>
      <w:pPr>
        <w:tabs>
          <w:tab w:val="num" w:pos="792"/>
        </w:tabs>
        <w:ind w:left="792" w:hanging="432"/>
      </w:pPr>
      <w:rPr>
        <w:rFonts w:hint="default"/>
        <w:b/>
        <w:color w:val="333399"/>
      </w:rPr>
    </w:lvl>
    <w:lvl w:ilvl="2">
      <w:start w:val="1"/>
      <w:numFmt w:val="decimal"/>
      <w:lvlText w:val="%1%2.%3."/>
      <w:lvlJc w:val="left"/>
      <w:pPr>
        <w:tabs>
          <w:tab w:val="num" w:pos="1440"/>
        </w:tabs>
        <w:ind w:left="1224" w:hanging="504"/>
      </w:pPr>
      <w:rPr>
        <w:rFonts w:hint="default"/>
        <w:b/>
        <w:i w:val="0"/>
        <w:color w:val="336699"/>
      </w:rPr>
    </w:lvl>
    <w:lvl w:ilvl="3">
      <w:start w:val="1"/>
      <w:numFmt w:val="decimal"/>
      <w:lvlText w:val="%1%2.%3.%4."/>
      <w:lvlJc w:val="left"/>
      <w:pPr>
        <w:tabs>
          <w:tab w:val="num" w:pos="2160"/>
        </w:tabs>
        <w:ind w:left="1728" w:hanging="648"/>
      </w:pPr>
      <w:rPr>
        <w:rFonts w:hint="default"/>
        <w:b/>
        <w:i w:val="0"/>
        <w:color w:val="336699"/>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0" w15:restartNumberingAfterBreak="0">
    <w:nsid w:val="4AAA18D7"/>
    <w:multiLevelType w:val="hybridMultilevel"/>
    <w:tmpl w:val="1D34B286"/>
    <w:lvl w:ilvl="0" w:tplc="70EA2F82">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4BD61696"/>
    <w:multiLevelType w:val="hybridMultilevel"/>
    <w:tmpl w:val="0EC63484"/>
    <w:lvl w:ilvl="0" w:tplc="080A0017">
      <w:start w:val="1"/>
      <w:numFmt w:val="lowerLetter"/>
      <w:lvlText w:val="%1)"/>
      <w:lvlJc w:val="left"/>
      <w:pPr>
        <w:ind w:left="2136" w:hanging="360"/>
      </w:pPr>
      <w:rPr>
        <w:b w:val="0"/>
      </w:r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82" w15:restartNumberingAfterBreak="0">
    <w:nsid w:val="4D3F40E2"/>
    <w:multiLevelType w:val="multilevel"/>
    <w:tmpl w:val="2BF488A8"/>
    <w:lvl w:ilvl="0">
      <w:start w:val="1"/>
      <w:numFmt w:val="decimal"/>
      <w:pStyle w:val="NumSection"/>
      <w:suff w:val="nothing"/>
      <w:lvlText w:val="CAPÍTULO %1"/>
      <w:lvlJc w:val="left"/>
      <w:rPr>
        <w:rFonts w:ascii="Helvetica" w:hAnsi="Helvetica" w:cs="Times New Roman" w:hint="default"/>
        <w:b/>
        <w:i w:val="0"/>
        <w:color w:val="0000FF"/>
        <w:sz w:val="48"/>
      </w:rPr>
    </w:lvl>
    <w:lvl w:ilvl="1">
      <w:start w:val="1"/>
      <w:numFmt w:val="none"/>
      <w:lvlText w:val=""/>
      <w:lvlJc w:val="left"/>
      <w:pPr>
        <w:tabs>
          <w:tab w:val="num" w:pos="720"/>
        </w:tabs>
        <w:ind w:left="720" w:hanging="720"/>
      </w:pPr>
      <w:rPr>
        <w:rFonts w:ascii="Helvetica" w:hAnsi="Helvetica" w:cs="Times New Roman" w:hint="default"/>
        <w:b/>
        <w:i w:val="0"/>
        <w:color w:val="0000FF"/>
        <w:sz w:val="28"/>
      </w:rPr>
    </w:lvl>
    <w:lvl w:ilvl="2">
      <w:start w:val="1"/>
      <w:numFmt w:val="none"/>
      <w:lvlText w:val=""/>
      <w:lvlJc w:val="left"/>
      <w:pPr>
        <w:tabs>
          <w:tab w:val="num" w:pos="720"/>
        </w:tabs>
        <w:ind w:left="720" w:hanging="720"/>
      </w:pPr>
      <w:rPr>
        <w:rFonts w:ascii="Helvetica" w:hAnsi="Helvetica" w:cs="Times New Roman" w:hint="default"/>
        <w:b/>
        <w:i w:val="0"/>
        <w:color w:val="0000FF"/>
        <w:sz w:val="24"/>
      </w:rPr>
    </w:lvl>
    <w:lvl w:ilvl="3">
      <w:start w:val="1"/>
      <w:numFmt w:val="none"/>
      <w:lvlText w:val=""/>
      <w:lvlJc w:val="left"/>
      <w:pPr>
        <w:tabs>
          <w:tab w:val="num" w:pos="1080"/>
        </w:tabs>
        <w:ind w:left="1080" w:hanging="1080"/>
      </w:pPr>
      <w:rPr>
        <w:rFonts w:ascii="Helvetica" w:hAnsi="Helvetica" w:cs="Times New Roman" w:hint="default"/>
        <w:b/>
        <w:i w:val="0"/>
        <w:color w:val="0000FF"/>
        <w:sz w:val="20"/>
      </w:rPr>
    </w:lvl>
    <w:lvl w:ilvl="4">
      <w:start w:val="1"/>
      <w:numFmt w:val="none"/>
      <w:lvlText w:val=""/>
      <w:lvlJc w:val="left"/>
      <w:pPr>
        <w:tabs>
          <w:tab w:val="num" w:pos="1080"/>
        </w:tabs>
        <w:ind w:left="1080" w:hanging="1080"/>
      </w:pPr>
      <w:rPr>
        <w:rFonts w:ascii="Helvetica" w:hAnsi="Helvetica" w:cs="Times New Roman" w:hint="default"/>
        <w:b/>
        <w:i w:val="0"/>
        <w:color w:val="0000FF"/>
        <w:sz w:val="18"/>
      </w:rPr>
    </w:lvl>
    <w:lvl w:ilvl="5">
      <w:start w:val="1"/>
      <w:numFmt w:val="none"/>
      <w:lvlText w:val=""/>
      <w:lvlJc w:val="left"/>
      <w:pPr>
        <w:tabs>
          <w:tab w:val="num" w:pos="1440"/>
        </w:tabs>
        <w:ind w:left="1440" w:hanging="1440"/>
      </w:pPr>
      <w:rPr>
        <w:rFonts w:cs="Times New Roman" w:hint="default"/>
      </w:rPr>
    </w:lvl>
    <w:lvl w:ilvl="6">
      <w:start w:val="1"/>
      <w:numFmt w:val="none"/>
      <w:lvlText w:val=""/>
      <w:lvlJc w:val="left"/>
      <w:pPr>
        <w:tabs>
          <w:tab w:val="num" w:pos="1440"/>
        </w:tabs>
        <w:ind w:left="1440" w:hanging="1440"/>
      </w:pPr>
      <w:rPr>
        <w:rFonts w:cs="Times New Roman" w:hint="default"/>
      </w:rPr>
    </w:lvl>
    <w:lvl w:ilvl="7">
      <w:start w:val="1"/>
      <w:numFmt w:val="none"/>
      <w:lvlText w:val=""/>
      <w:lvlJc w:val="left"/>
      <w:pPr>
        <w:tabs>
          <w:tab w:val="num" w:pos="1800"/>
        </w:tabs>
        <w:ind w:left="1800" w:hanging="1800"/>
      </w:pPr>
      <w:rPr>
        <w:rFonts w:cs="Times New Roman" w:hint="default"/>
      </w:rPr>
    </w:lvl>
    <w:lvl w:ilvl="8">
      <w:start w:val="1"/>
      <w:numFmt w:val="none"/>
      <w:lvlText w:val=""/>
      <w:lvlJc w:val="left"/>
      <w:pPr>
        <w:tabs>
          <w:tab w:val="num" w:pos="2160"/>
        </w:tabs>
        <w:ind w:left="2160" w:hanging="2160"/>
      </w:pPr>
      <w:rPr>
        <w:rFonts w:cs="Times New Roman" w:hint="default"/>
      </w:rPr>
    </w:lvl>
  </w:abstractNum>
  <w:abstractNum w:abstractNumId="83" w15:restartNumberingAfterBreak="0">
    <w:nsid w:val="4D7E2930"/>
    <w:multiLevelType w:val="hybridMultilevel"/>
    <w:tmpl w:val="B33819EA"/>
    <w:lvl w:ilvl="0" w:tplc="080A0013">
      <w:start w:val="1"/>
      <w:numFmt w:val="upperRoman"/>
      <w:lvlText w:val="%1."/>
      <w:lvlJc w:val="right"/>
      <w:pPr>
        <w:ind w:left="1425" w:hanging="360"/>
      </w:pPr>
    </w:lvl>
    <w:lvl w:ilvl="1" w:tplc="080A0019">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84" w15:restartNumberingAfterBreak="0">
    <w:nsid w:val="4E9E4AE3"/>
    <w:multiLevelType w:val="hybridMultilevel"/>
    <w:tmpl w:val="B2B8D176"/>
    <w:lvl w:ilvl="0" w:tplc="F916640A">
      <w:start w:val="1"/>
      <w:numFmt w:val="lowerLetter"/>
      <w:pStyle w:val="4vilet"/>
      <w:lvlText w:val="%1."/>
      <w:lvlJc w:val="right"/>
      <w:pPr>
        <w:ind w:left="2127" w:hanging="360"/>
      </w:pPr>
      <w:rPr>
        <w:rFonts w:hint="default"/>
        <w:b w:val="0"/>
        <w:i w:val="0"/>
      </w:rPr>
    </w:lvl>
    <w:lvl w:ilvl="1" w:tplc="080A001B">
      <w:start w:val="1"/>
      <w:numFmt w:val="lowerRoman"/>
      <w:lvlText w:val="%2."/>
      <w:lvlJc w:val="right"/>
      <w:pPr>
        <w:ind w:left="2845" w:hanging="360"/>
      </w:pPr>
    </w:lvl>
    <w:lvl w:ilvl="2" w:tplc="080A001B">
      <w:start w:val="1"/>
      <w:numFmt w:val="lowerRoman"/>
      <w:lvlText w:val="%3."/>
      <w:lvlJc w:val="right"/>
      <w:pPr>
        <w:ind w:left="3565" w:hanging="180"/>
      </w:pPr>
    </w:lvl>
    <w:lvl w:ilvl="3" w:tplc="080A000F">
      <w:start w:val="1"/>
      <w:numFmt w:val="decimal"/>
      <w:lvlText w:val="%4."/>
      <w:lvlJc w:val="left"/>
      <w:pPr>
        <w:ind w:left="4285" w:hanging="360"/>
      </w:pPr>
    </w:lvl>
    <w:lvl w:ilvl="4" w:tplc="080A0019">
      <w:start w:val="1"/>
      <w:numFmt w:val="lowerLetter"/>
      <w:lvlText w:val="%5."/>
      <w:lvlJc w:val="left"/>
      <w:pPr>
        <w:ind w:left="5005" w:hanging="360"/>
      </w:pPr>
    </w:lvl>
    <w:lvl w:ilvl="5" w:tplc="080A001B">
      <w:start w:val="1"/>
      <w:numFmt w:val="lowerRoman"/>
      <w:lvlText w:val="%6."/>
      <w:lvlJc w:val="right"/>
      <w:pPr>
        <w:ind w:left="5725" w:hanging="180"/>
      </w:pPr>
    </w:lvl>
    <w:lvl w:ilvl="6" w:tplc="080A000F">
      <w:start w:val="1"/>
      <w:numFmt w:val="decimal"/>
      <w:lvlText w:val="%7."/>
      <w:lvlJc w:val="left"/>
      <w:pPr>
        <w:ind w:left="6445" w:hanging="360"/>
      </w:pPr>
    </w:lvl>
    <w:lvl w:ilvl="7" w:tplc="080A0019">
      <w:start w:val="1"/>
      <w:numFmt w:val="lowerLetter"/>
      <w:lvlText w:val="%8."/>
      <w:lvlJc w:val="left"/>
      <w:pPr>
        <w:ind w:left="7165" w:hanging="360"/>
      </w:pPr>
    </w:lvl>
    <w:lvl w:ilvl="8" w:tplc="080A001B">
      <w:start w:val="1"/>
      <w:numFmt w:val="lowerRoman"/>
      <w:lvlText w:val="%9."/>
      <w:lvlJc w:val="right"/>
      <w:pPr>
        <w:ind w:left="7885" w:hanging="180"/>
      </w:pPr>
    </w:lvl>
  </w:abstractNum>
  <w:abstractNum w:abstractNumId="85" w15:restartNumberingAfterBreak="0">
    <w:nsid w:val="4F7D3485"/>
    <w:multiLevelType w:val="multilevel"/>
    <w:tmpl w:val="36361500"/>
    <w:lvl w:ilvl="0">
      <w:start w:val="1"/>
      <w:numFmt w:val="decimal"/>
      <w:pStyle w:val="AnexoTitulo"/>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b/>
        <w:sz w:val="22"/>
        <w:szCs w:val="22"/>
      </w:rPr>
    </w:lvl>
    <w:lvl w:ilvl="3">
      <w:start w:val="1"/>
      <w:numFmt w:val="decimal"/>
      <w:lvlText w:val="%1.%2.%3.%4."/>
      <w:lvlJc w:val="left"/>
      <w:pPr>
        <w:ind w:left="3484" w:hanging="648"/>
      </w:pPr>
      <w:rPr>
        <w:b w:val="0"/>
        <w:sz w:val="20"/>
        <w:szCs w:val="20"/>
        <w:u w:val="none"/>
      </w:rPr>
    </w:lvl>
    <w:lvl w:ilvl="4">
      <w:start w:val="1"/>
      <w:numFmt w:val="decimal"/>
      <w:lvlText w:val="%1.%2.%3.%4.%5."/>
      <w:lvlJc w:val="left"/>
      <w:pPr>
        <w:ind w:left="5329"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sz w:val="20"/>
        <w:szCs w:val="2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F867D05"/>
    <w:multiLevelType w:val="multilevel"/>
    <w:tmpl w:val="0C2665AA"/>
    <w:lvl w:ilvl="0">
      <w:start w:val="1"/>
      <w:numFmt w:val="decimal"/>
      <w:pStyle w:val="Liste1"/>
      <w:lvlText w:val="%1."/>
      <w:lvlJc w:val="left"/>
      <w:pPr>
        <w:tabs>
          <w:tab w:val="num" w:pos="431"/>
        </w:tabs>
        <w:ind w:left="431" w:hanging="431"/>
      </w:pPr>
      <w:rPr>
        <w:rFonts w:ascii="Times New Roman" w:hAnsi="Times New Roman" w:cs="Times New Roman" w:hint="default"/>
        <w:b w:val="0"/>
        <w:i w:val="0"/>
        <w:caps w:val="0"/>
        <w:strike w:val="0"/>
        <w:dstrike w:val="0"/>
        <w:vanish w:val="0"/>
        <w:color w:val="000000"/>
        <w:sz w:val="24"/>
        <w:vertAlign w:val="baseline"/>
      </w:rPr>
    </w:lvl>
    <w:lvl w:ilvl="1">
      <w:start w:val="1"/>
      <w:numFmt w:val="decimal"/>
      <w:lvlText w:val="%1.%2"/>
      <w:lvlJc w:val="left"/>
      <w:pPr>
        <w:tabs>
          <w:tab w:val="num" w:pos="907"/>
        </w:tabs>
        <w:ind w:left="907" w:hanging="907"/>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7" w15:restartNumberingAfterBreak="0">
    <w:nsid w:val="50700D57"/>
    <w:multiLevelType w:val="singleLevel"/>
    <w:tmpl w:val="52283F0C"/>
    <w:lvl w:ilvl="0">
      <w:start w:val="1"/>
      <w:numFmt w:val="lowerLetter"/>
      <w:pStyle w:val="Liste2"/>
      <w:lvlText w:val="%1)"/>
      <w:lvlJc w:val="left"/>
      <w:pPr>
        <w:tabs>
          <w:tab w:val="num" w:pos="851"/>
        </w:tabs>
        <w:ind w:left="851" w:hanging="426"/>
      </w:pPr>
      <w:rPr>
        <w:rFonts w:ascii="Times New Roman" w:hAnsi="Times New Roman" w:cs="Times New Roman" w:hint="default"/>
        <w:b w:val="0"/>
        <w:i w:val="0"/>
        <w:caps w:val="0"/>
        <w:strike w:val="0"/>
        <w:dstrike w:val="0"/>
        <w:vanish w:val="0"/>
        <w:sz w:val="24"/>
        <w:u w:val="none"/>
        <w:vertAlign w:val="baseline"/>
      </w:rPr>
    </w:lvl>
  </w:abstractNum>
  <w:abstractNum w:abstractNumId="88" w15:restartNumberingAfterBreak="0">
    <w:nsid w:val="5083071C"/>
    <w:multiLevelType w:val="multilevel"/>
    <w:tmpl w:val="DDA231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50DF30C3"/>
    <w:multiLevelType w:val="multilevel"/>
    <w:tmpl w:val="CF48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20EA7D2"/>
    <w:multiLevelType w:val="hybridMultilevel"/>
    <w:tmpl w:val="D9D0047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15:restartNumberingAfterBreak="0">
    <w:nsid w:val="569A0D82"/>
    <w:multiLevelType w:val="hybridMultilevel"/>
    <w:tmpl w:val="0F7E9982"/>
    <w:lvl w:ilvl="0" w:tplc="FFFFFFFF">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7F47232"/>
    <w:multiLevelType w:val="singleLevel"/>
    <w:tmpl w:val="81C84F5A"/>
    <w:styleLink w:val="Estilo214"/>
    <w:lvl w:ilvl="0">
      <w:numFmt w:val="bullet"/>
      <w:pStyle w:val="GUIONA"/>
      <w:lvlText w:val="-"/>
      <w:lvlJc w:val="left"/>
      <w:pPr>
        <w:tabs>
          <w:tab w:val="num" w:pos="2061"/>
        </w:tabs>
        <w:ind w:left="2041" w:hanging="340"/>
      </w:pPr>
      <w:rPr>
        <w:rFonts w:ascii="Times New Roman" w:hAnsi="Times New Roman" w:hint="default"/>
      </w:rPr>
    </w:lvl>
  </w:abstractNum>
  <w:abstractNum w:abstractNumId="93" w15:restartNumberingAfterBreak="0">
    <w:nsid w:val="58D65C18"/>
    <w:multiLevelType w:val="hybridMultilevel"/>
    <w:tmpl w:val="BC9C4168"/>
    <w:lvl w:ilvl="0" w:tplc="69D8142E">
      <w:start w:val="1"/>
      <w:numFmt w:val="lowerLetter"/>
      <w:lvlText w:val="%1."/>
      <w:lvlJc w:val="left"/>
      <w:pPr>
        <w:ind w:left="720" w:hanging="360"/>
      </w:pPr>
      <w:rPr>
        <w:rFonts w:cs="Times New Roman"/>
        <w:b/>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9277EB6"/>
    <w:multiLevelType w:val="hybridMultilevel"/>
    <w:tmpl w:val="EBC8FD90"/>
    <w:lvl w:ilvl="0" w:tplc="0C0A0019">
      <w:start w:val="1"/>
      <w:numFmt w:val="decimal"/>
      <w:lvlText w:val="%1)"/>
      <w:lvlJc w:val="left"/>
      <w:pPr>
        <w:tabs>
          <w:tab w:val="num" w:pos="1211"/>
        </w:tabs>
        <w:ind w:left="1211" w:hanging="360"/>
      </w:pPr>
      <w:rPr>
        <w:rFonts w:cs="Times New Roman" w:hint="default"/>
        <w:b/>
        <w:bCs/>
        <w:i w:val="0"/>
        <w:iCs w:val="0"/>
        <w:sz w:val="16"/>
        <w:szCs w:val="16"/>
      </w:rPr>
    </w:lvl>
    <w:lvl w:ilvl="1" w:tplc="080A0019">
      <w:start w:val="1"/>
      <w:numFmt w:val="lowerLetter"/>
      <w:lvlText w:val="%2."/>
      <w:lvlJc w:val="left"/>
      <w:pPr>
        <w:tabs>
          <w:tab w:val="num" w:pos="1081"/>
        </w:tabs>
        <w:ind w:left="1081" w:hanging="360"/>
      </w:pPr>
      <w:rPr>
        <w:rFonts w:cs="Times New Roman"/>
      </w:rPr>
    </w:lvl>
    <w:lvl w:ilvl="2" w:tplc="080A001B">
      <w:start w:val="1"/>
      <w:numFmt w:val="lowerRoman"/>
      <w:lvlText w:val="%3."/>
      <w:lvlJc w:val="right"/>
      <w:pPr>
        <w:tabs>
          <w:tab w:val="num" w:pos="1801"/>
        </w:tabs>
        <w:ind w:left="1801" w:hanging="180"/>
      </w:pPr>
      <w:rPr>
        <w:rFonts w:cs="Times New Roman"/>
      </w:rPr>
    </w:lvl>
    <w:lvl w:ilvl="3" w:tplc="080A000F">
      <w:start w:val="1"/>
      <w:numFmt w:val="decimal"/>
      <w:lvlText w:val="%4."/>
      <w:lvlJc w:val="left"/>
      <w:pPr>
        <w:tabs>
          <w:tab w:val="num" w:pos="2521"/>
        </w:tabs>
        <w:ind w:left="2521" w:hanging="360"/>
      </w:pPr>
      <w:rPr>
        <w:rFonts w:cs="Times New Roman"/>
      </w:rPr>
    </w:lvl>
    <w:lvl w:ilvl="4" w:tplc="080A0019">
      <w:start w:val="1"/>
      <w:numFmt w:val="lowerLetter"/>
      <w:lvlText w:val="%5."/>
      <w:lvlJc w:val="left"/>
      <w:pPr>
        <w:tabs>
          <w:tab w:val="num" w:pos="3241"/>
        </w:tabs>
        <w:ind w:left="3241" w:hanging="360"/>
      </w:pPr>
      <w:rPr>
        <w:rFonts w:cs="Times New Roman"/>
      </w:rPr>
    </w:lvl>
    <w:lvl w:ilvl="5" w:tplc="080A001B">
      <w:start w:val="1"/>
      <w:numFmt w:val="lowerRoman"/>
      <w:lvlText w:val="%6."/>
      <w:lvlJc w:val="right"/>
      <w:pPr>
        <w:tabs>
          <w:tab w:val="num" w:pos="3961"/>
        </w:tabs>
        <w:ind w:left="3961" w:hanging="180"/>
      </w:pPr>
      <w:rPr>
        <w:rFonts w:cs="Times New Roman"/>
      </w:rPr>
    </w:lvl>
    <w:lvl w:ilvl="6" w:tplc="080A000F">
      <w:start w:val="1"/>
      <w:numFmt w:val="decimal"/>
      <w:lvlText w:val="%7."/>
      <w:lvlJc w:val="left"/>
      <w:pPr>
        <w:tabs>
          <w:tab w:val="num" w:pos="4681"/>
        </w:tabs>
        <w:ind w:left="4681" w:hanging="360"/>
      </w:pPr>
      <w:rPr>
        <w:rFonts w:cs="Times New Roman"/>
      </w:rPr>
    </w:lvl>
    <w:lvl w:ilvl="7" w:tplc="080A0019">
      <w:start w:val="1"/>
      <w:numFmt w:val="lowerLetter"/>
      <w:lvlText w:val="%8."/>
      <w:lvlJc w:val="left"/>
      <w:pPr>
        <w:tabs>
          <w:tab w:val="num" w:pos="5401"/>
        </w:tabs>
        <w:ind w:left="5401" w:hanging="360"/>
      </w:pPr>
      <w:rPr>
        <w:rFonts w:cs="Times New Roman"/>
      </w:rPr>
    </w:lvl>
    <w:lvl w:ilvl="8" w:tplc="080A001B">
      <w:start w:val="1"/>
      <w:numFmt w:val="lowerRoman"/>
      <w:lvlText w:val="%9."/>
      <w:lvlJc w:val="right"/>
      <w:pPr>
        <w:tabs>
          <w:tab w:val="num" w:pos="6121"/>
        </w:tabs>
        <w:ind w:left="6121" w:hanging="180"/>
      </w:pPr>
      <w:rPr>
        <w:rFonts w:cs="Times New Roman"/>
      </w:rPr>
    </w:lvl>
  </w:abstractNum>
  <w:abstractNum w:abstractNumId="95" w15:restartNumberingAfterBreak="0">
    <w:nsid w:val="59706F38"/>
    <w:multiLevelType w:val="singleLevel"/>
    <w:tmpl w:val="36060896"/>
    <w:styleLink w:val="11111121"/>
    <w:lvl w:ilvl="0">
      <w:start w:val="1"/>
      <w:numFmt w:val="bullet"/>
      <w:pStyle w:val="B1"/>
      <w:lvlText w:val=""/>
      <w:lvlJc w:val="left"/>
      <w:pPr>
        <w:tabs>
          <w:tab w:val="num" w:pos="360"/>
        </w:tabs>
        <w:ind w:left="360" w:hanging="360"/>
      </w:pPr>
      <w:rPr>
        <w:rFonts w:ascii="Symbol" w:hAnsi="Symbol" w:hint="default"/>
      </w:rPr>
    </w:lvl>
  </w:abstractNum>
  <w:abstractNum w:abstractNumId="96" w15:restartNumberingAfterBreak="0">
    <w:nsid w:val="5A0B1F84"/>
    <w:multiLevelType w:val="hybridMultilevel"/>
    <w:tmpl w:val="EDA0CEF6"/>
    <w:styleLink w:val="1111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C381C27"/>
    <w:multiLevelType w:val="multilevel"/>
    <w:tmpl w:val="7C9875BE"/>
    <w:styleLink w:val="1111111"/>
    <w:lvl w:ilvl="0">
      <w:start w:val="1"/>
      <w:numFmt w:val="decimal"/>
      <w:lvlText w:val="%1)"/>
      <w:lvlJc w:val="left"/>
      <w:pPr>
        <w:ind w:left="360" w:hanging="360"/>
      </w:pPr>
      <w:rPr>
        <w:rFonts w:cs="Times New Roman" w:hint="default"/>
        <w:b/>
        <w:bCs/>
        <w:i w:val="0"/>
        <w:iCs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5D152FF8"/>
    <w:multiLevelType w:val="multilevel"/>
    <w:tmpl w:val="03F87ABE"/>
    <w:styleLink w:val="Estilo17"/>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9" w15:restartNumberingAfterBreak="0">
    <w:nsid w:val="5E1C311A"/>
    <w:multiLevelType w:val="multilevel"/>
    <w:tmpl w:val="080A001D"/>
    <w:styleLink w:val="Estilo20"/>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5E2B5E69"/>
    <w:multiLevelType w:val="multilevel"/>
    <w:tmpl w:val="5C9C4EF0"/>
    <w:styleLink w:val="Estilo34"/>
    <w:lvl w:ilvl="0">
      <w:start w:val="1"/>
      <w:numFmt w:val="bullet"/>
      <w:pStyle w:val="Textepuce1"/>
      <w:lvlText w:val=""/>
      <w:lvlJc w:val="left"/>
      <w:pPr>
        <w:tabs>
          <w:tab w:val="num" w:pos="2941"/>
        </w:tabs>
        <w:ind w:left="2941" w:hanging="360"/>
      </w:pPr>
      <w:rPr>
        <w:rFonts w:ascii="Symbol" w:hAnsi="Symbol" w:hint="default"/>
        <w:b w:val="0"/>
        <w:i w:val="0"/>
        <w:color w:val="0000FF"/>
        <w:sz w:val="22"/>
      </w:rPr>
    </w:lvl>
    <w:lvl w:ilvl="1" w:tentative="1">
      <w:start w:val="1"/>
      <w:numFmt w:val="bullet"/>
      <w:lvlText w:val="o"/>
      <w:lvlJc w:val="left"/>
      <w:pPr>
        <w:tabs>
          <w:tab w:val="num" w:pos="2461"/>
        </w:tabs>
        <w:ind w:left="2461" w:hanging="360"/>
      </w:pPr>
      <w:rPr>
        <w:rFonts w:ascii="Courier New" w:hAnsi="Courier New" w:hint="default"/>
      </w:rPr>
    </w:lvl>
    <w:lvl w:ilvl="2" w:tentative="1">
      <w:start w:val="1"/>
      <w:numFmt w:val="bullet"/>
      <w:lvlText w:val=""/>
      <w:lvlJc w:val="left"/>
      <w:pPr>
        <w:tabs>
          <w:tab w:val="num" w:pos="3181"/>
        </w:tabs>
        <w:ind w:left="3181" w:hanging="360"/>
      </w:pPr>
      <w:rPr>
        <w:rFonts w:ascii="Wingdings" w:hAnsi="Wingdings" w:hint="default"/>
      </w:rPr>
    </w:lvl>
    <w:lvl w:ilvl="3" w:tentative="1">
      <w:start w:val="1"/>
      <w:numFmt w:val="bullet"/>
      <w:lvlText w:val=""/>
      <w:lvlJc w:val="left"/>
      <w:pPr>
        <w:tabs>
          <w:tab w:val="num" w:pos="3901"/>
        </w:tabs>
        <w:ind w:left="3901" w:hanging="360"/>
      </w:pPr>
      <w:rPr>
        <w:rFonts w:ascii="Symbol" w:hAnsi="Symbol" w:hint="default"/>
      </w:rPr>
    </w:lvl>
    <w:lvl w:ilvl="4" w:tentative="1">
      <w:start w:val="1"/>
      <w:numFmt w:val="bullet"/>
      <w:lvlText w:val="o"/>
      <w:lvlJc w:val="left"/>
      <w:pPr>
        <w:tabs>
          <w:tab w:val="num" w:pos="4621"/>
        </w:tabs>
        <w:ind w:left="4621" w:hanging="360"/>
      </w:pPr>
      <w:rPr>
        <w:rFonts w:ascii="Courier New" w:hAnsi="Courier New" w:hint="default"/>
      </w:rPr>
    </w:lvl>
    <w:lvl w:ilvl="5" w:tentative="1">
      <w:start w:val="1"/>
      <w:numFmt w:val="bullet"/>
      <w:lvlText w:val=""/>
      <w:lvlJc w:val="left"/>
      <w:pPr>
        <w:tabs>
          <w:tab w:val="num" w:pos="5341"/>
        </w:tabs>
        <w:ind w:left="5341" w:hanging="360"/>
      </w:pPr>
      <w:rPr>
        <w:rFonts w:ascii="Wingdings" w:hAnsi="Wingdings" w:hint="default"/>
      </w:rPr>
    </w:lvl>
    <w:lvl w:ilvl="6" w:tentative="1">
      <w:start w:val="1"/>
      <w:numFmt w:val="bullet"/>
      <w:lvlText w:val=""/>
      <w:lvlJc w:val="left"/>
      <w:pPr>
        <w:tabs>
          <w:tab w:val="num" w:pos="6061"/>
        </w:tabs>
        <w:ind w:left="6061" w:hanging="360"/>
      </w:pPr>
      <w:rPr>
        <w:rFonts w:ascii="Symbol" w:hAnsi="Symbol" w:hint="default"/>
      </w:rPr>
    </w:lvl>
    <w:lvl w:ilvl="7" w:tentative="1">
      <w:start w:val="1"/>
      <w:numFmt w:val="bullet"/>
      <w:lvlText w:val="o"/>
      <w:lvlJc w:val="left"/>
      <w:pPr>
        <w:tabs>
          <w:tab w:val="num" w:pos="6781"/>
        </w:tabs>
        <w:ind w:left="6781" w:hanging="360"/>
      </w:pPr>
      <w:rPr>
        <w:rFonts w:ascii="Courier New" w:hAnsi="Courier New" w:hint="default"/>
      </w:rPr>
    </w:lvl>
    <w:lvl w:ilvl="8" w:tentative="1">
      <w:start w:val="1"/>
      <w:numFmt w:val="bullet"/>
      <w:lvlText w:val=""/>
      <w:lvlJc w:val="left"/>
      <w:pPr>
        <w:tabs>
          <w:tab w:val="num" w:pos="7501"/>
        </w:tabs>
        <w:ind w:left="7501" w:hanging="360"/>
      </w:pPr>
      <w:rPr>
        <w:rFonts w:ascii="Wingdings" w:hAnsi="Wingdings" w:hint="default"/>
      </w:rPr>
    </w:lvl>
  </w:abstractNum>
  <w:abstractNum w:abstractNumId="101" w15:restartNumberingAfterBreak="0">
    <w:nsid w:val="5E896DAA"/>
    <w:multiLevelType w:val="multilevel"/>
    <w:tmpl w:val="080A001D"/>
    <w:styleLink w:val="Estilo19"/>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5F447E6B"/>
    <w:multiLevelType w:val="hybridMultilevel"/>
    <w:tmpl w:val="2084ACB2"/>
    <w:lvl w:ilvl="0" w:tplc="09344966">
      <w:start w:val="1"/>
      <w:numFmt w:val="lowerLetter"/>
      <w:lvlText w:val="%1."/>
      <w:lvlJc w:val="left"/>
      <w:pPr>
        <w:ind w:left="1428" w:hanging="360"/>
      </w:pPr>
      <w:rPr>
        <w:b/>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03" w15:restartNumberingAfterBreak="0">
    <w:nsid w:val="60206407"/>
    <w:multiLevelType w:val="multilevel"/>
    <w:tmpl w:val="7302AFF4"/>
    <w:styleLink w:val="Estilo1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60A26B59"/>
    <w:multiLevelType w:val="singleLevel"/>
    <w:tmpl w:val="1C3A33C4"/>
    <w:lvl w:ilvl="0">
      <w:start w:val="1"/>
      <w:numFmt w:val="bullet"/>
      <w:pStyle w:val="N4"/>
      <w:lvlText w:val=""/>
      <w:lvlJc w:val="left"/>
      <w:pPr>
        <w:tabs>
          <w:tab w:val="num" w:pos="360"/>
        </w:tabs>
        <w:ind w:left="360" w:hanging="360"/>
      </w:pPr>
      <w:rPr>
        <w:rFonts w:ascii="Wingdings" w:hAnsi="Wingdings" w:hint="default"/>
      </w:rPr>
    </w:lvl>
  </w:abstractNum>
  <w:abstractNum w:abstractNumId="105" w15:restartNumberingAfterBreak="0">
    <w:nsid w:val="61A8445D"/>
    <w:multiLevelType w:val="singleLevel"/>
    <w:tmpl w:val="CA8C00F0"/>
    <w:lvl w:ilvl="0">
      <w:start w:val="1"/>
      <w:numFmt w:val="bullet"/>
      <w:pStyle w:val="TexteBullet1"/>
      <w:lvlText w:val=""/>
      <w:lvlJc w:val="left"/>
      <w:pPr>
        <w:tabs>
          <w:tab w:val="num" w:pos="360"/>
        </w:tabs>
        <w:ind w:left="360" w:hanging="360"/>
      </w:pPr>
      <w:rPr>
        <w:rFonts w:ascii="Symbol" w:hAnsi="Symbol" w:hint="default"/>
        <w:color w:val="0000FF"/>
        <w:sz w:val="24"/>
      </w:rPr>
    </w:lvl>
  </w:abstractNum>
  <w:abstractNum w:abstractNumId="106" w15:restartNumberingAfterBreak="0">
    <w:nsid w:val="61CF08C3"/>
    <w:multiLevelType w:val="singleLevel"/>
    <w:tmpl w:val="4AE21A3A"/>
    <w:name w:val="Figures"/>
    <w:lvl w:ilvl="0">
      <w:start w:val="1"/>
      <w:numFmt w:val="bullet"/>
      <w:pStyle w:val="N2Liste1"/>
      <w:lvlText w:val=""/>
      <w:lvlJc w:val="left"/>
      <w:pPr>
        <w:tabs>
          <w:tab w:val="num" w:pos="1069"/>
        </w:tabs>
        <w:ind w:left="1069" w:hanging="360"/>
      </w:pPr>
      <w:rPr>
        <w:rFonts w:ascii="Symbol" w:hAnsi="Symbol" w:hint="default"/>
        <w:color w:val="0000FF"/>
        <w:sz w:val="22"/>
      </w:rPr>
    </w:lvl>
  </w:abstractNum>
  <w:abstractNum w:abstractNumId="107" w15:restartNumberingAfterBreak="0">
    <w:nsid w:val="657A3CB8"/>
    <w:multiLevelType w:val="hybridMultilevel"/>
    <w:tmpl w:val="ECCE55A4"/>
    <w:lvl w:ilvl="0" w:tplc="D9E00320">
      <w:start w:val="1"/>
      <w:numFmt w:val="decimal"/>
      <w:pStyle w:val="guion"/>
      <w:lvlText w:val="%1."/>
      <w:lvlJc w:val="left"/>
      <w:pPr>
        <w:tabs>
          <w:tab w:val="num" w:pos="360"/>
        </w:tabs>
        <w:ind w:left="360" w:hanging="360"/>
      </w:pPr>
      <w:rPr>
        <w:rFonts w:cs="Times New Roman"/>
      </w:rPr>
    </w:lvl>
    <w:lvl w:ilvl="1" w:tplc="23E69556" w:tentative="1">
      <w:start w:val="1"/>
      <w:numFmt w:val="lowerLetter"/>
      <w:lvlText w:val="%2."/>
      <w:lvlJc w:val="left"/>
      <w:pPr>
        <w:tabs>
          <w:tab w:val="num" w:pos="1080"/>
        </w:tabs>
        <w:ind w:left="1080" w:hanging="360"/>
      </w:pPr>
      <w:rPr>
        <w:rFonts w:cs="Times New Roman"/>
      </w:rPr>
    </w:lvl>
    <w:lvl w:ilvl="2" w:tplc="A17A5E12" w:tentative="1">
      <w:start w:val="1"/>
      <w:numFmt w:val="lowerRoman"/>
      <w:lvlText w:val="%3."/>
      <w:lvlJc w:val="right"/>
      <w:pPr>
        <w:tabs>
          <w:tab w:val="num" w:pos="1800"/>
        </w:tabs>
        <w:ind w:left="1800" w:hanging="180"/>
      </w:pPr>
      <w:rPr>
        <w:rFonts w:cs="Times New Roman"/>
      </w:rPr>
    </w:lvl>
    <w:lvl w:ilvl="3" w:tplc="3C12CD6A" w:tentative="1">
      <w:start w:val="1"/>
      <w:numFmt w:val="decimal"/>
      <w:lvlText w:val="%4."/>
      <w:lvlJc w:val="left"/>
      <w:pPr>
        <w:tabs>
          <w:tab w:val="num" w:pos="2520"/>
        </w:tabs>
        <w:ind w:left="2520" w:hanging="360"/>
      </w:pPr>
      <w:rPr>
        <w:rFonts w:cs="Times New Roman"/>
      </w:rPr>
    </w:lvl>
    <w:lvl w:ilvl="4" w:tplc="FC725A30" w:tentative="1">
      <w:start w:val="1"/>
      <w:numFmt w:val="lowerLetter"/>
      <w:lvlText w:val="%5."/>
      <w:lvlJc w:val="left"/>
      <w:pPr>
        <w:tabs>
          <w:tab w:val="num" w:pos="3240"/>
        </w:tabs>
        <w:ind w:left="3240" w:hanging="360"/>
      </w:pPr>
      <w:rPr>
        <w:rFonts w:cs="Times New Roman"/>
      </w:rPr>
    </w:lvl>
    <w:lvl w:ilvl="5" w:tplc="3B184FE0" w:tentative="1">
      <w:start w:val="1"/>
      <w:numFmt w:val="lowerRoman"/>
      <w:lvlText w:val="%6."/>
      <w:lvlJc w:val="right"/>
      <w:pPr>
        <w:tabs>
          <w:tab w:val="num" w:pos="3960"/>
        </w:tabs>
        <w:ind w:left="3960" w:hanging="180"/>
      </w:pPr>
      <w:rPr>
        <w:rFonts w:cs="Times New Roman"/>
      </w:rPr>
    </w:lvl>
    <w:lvl w:ilvl="6" w:tplc="A530A564" w:tentative="1">
      <w:start w:val="1"/>
      <w:numFmt w:val="decimal"/>
      <w:lvlText w:val="%7."/>
      <w:lvlJc w:val="left"/>
      <w:pPr>
        <w:tabs>
          <w:tab w:val="num" w:pos="4680"/>
        </w:tabs>
        <w:ind w:left="4680" w:hanging="360"/>
      </w:pPr>
      <w:rPr>
        <w:rFonts w:cs="Times New Roman"/>
      </w:rPr>
    </w:lvl>
    <w:lvl w:ilvl="7" w:tplc="792ABEB8" w:tentative="1">
      <w:start w:val="1"/>
      <w:numFmt w:val="lowerLetter"/>
      <w:lvlText w:val="%8."/>
      <w:lvlJc w:val="left"/>
      <w:pPr>
        <w:tabs>
          <w:tab w:val="num" w:pos="5400"/>
        </w:tabs>
        <w:ind w:left="5400" w:hanging="360"/>
      </w:pPr>
      <w:rPr>
        <w:rFonts w:cs="Times New Roman"/>
      </w:rPr>
    </w:lvl>
    <w:lvl w:ilvl="8" w:tplc="14F2E3F2" w:tentative="1">
      <w:start w:val="1"/>
      <w:numFmt w:val="lowerRoman"/>
      <w:lvlText w:val="%9."/>
      <w:lvlJc w:val="right"/>
      <w:pPr>
        <w:tabs>
          <w:tab w:val="num" w:pos="6120"/>
        </w:tabs>
        <w:ind w:left="6120" w:hanging="180"/>
      </w:pPr>
      <w:rPr>
        <w:rFonts w:cs="Times New Roman"/>
      </w:rPr>
    </w:lvl>
  </w:abstractNum>
  <w:abstractNum w:abstractNumId="108" w15:restartNumberingAfterBreak="0">
    <w:nsid w:val="68177B40"/>
    <w:multiLevelType w:val="hybridMultilevel"/>
    <w:tmpl w:val="237CCE26"/>
    <w:lvl w:ilvl="0" w:tplc="FB00DAA0">
      <w:start w:val="1"/>
      <w:numFmt w:val="upperRoman"/>
      <w:lvlText w:val="%1."/>
      <w:lvlJc w:val="right"/>
      <w:pPr>
        <w:ind w:left="1425" w:hanging="360"/>
      </w:pPr>
    </w:lvl>
    <w:lvl w:ilvl="1" w:tplc="C8920534">
      <w:start w:val="1"/>
      <w:numFmt w:val="lowerLetter"/>
      <w:lvlText w:val="%2."/>
      <w:lvlJc w:val="left"/>
      <w:pPr>
        <w:ind w:left="2145" w:hanging="360"/>
      </w:pPr>
    </w:lvl>
    <w:lvl w:ilvl="2" w:tplc="0B68E55E" w:tentative="1">
      <w:start w:val="1"/>
      <w:numFmt w:val="lowerRoman"/>
      <w:lvlText w:val="%3."/>
      <w:lvlJc w:val="right"/>
      <w:pPr>
        <w:ind w:left="2865" w:hanging="180"/>
      </w:pPr>
    </w:lvl>
    <w:lvl w:ilvl="3" w:tplc="CDFCD37C" w:tentative="1">
      <w:start w:val="1"/>
      <w:numFmt w:val="decimal"/>
      <w:lvlText w:val="%4."/>
      <w:lvlJc w:val="left"/>
      <w:pPr>
        <w:ind w:left="3585" w:hanging="360"/>
      </w:pPr>
    </w:lvl>
    <w:lvl w:ilvl="4" w:tplc="DCC047F6" w:tentative="1">
      <w:start w:val="1"/>
      <w:numFmt w:val="lowerLetter"/>
      <w:lvlText w:val="%5."/>
      <w:lvlJc w:val="left"/>
      <w:pPr>
        <w:ind w:left="4305" w:hanging="360"/>
      </w:pPr>
    </w:lvl>
    <w:lvl w:ilvl="5" w:tplc="0E02D9FA" w:tentative="1">
      <w:start w:val="1"/>
      <w:numFmt w:val="lowerRoman"/>
      <w:lvlText w:val="%6."/>
      <w:lvlJc w:val="right"/>
      <w:pPr>
        <w:ind w:left="5025" w:hanging="180"/>
      </w:pPr>
    </w:lvl>
    <w:lvl w:ilvl="6" w:tplc="F25C66D6" w:tentative="1">
      <w:start w:val="1"/>
      <w:numFmt w:val="decimal"/>
      <w:lvlText w:val="%7."/>
      <w:lvlJc w:val="left"/>
      <w:pPr>
        <w:ind w:left="5745" w:hanging="360"/>
      </w:pPr>
    </w:lvl>
    <w:lvl w:ilvl="7" w:tplc="A40E3A8E" w:tentative="1">
      <w:start w:val="1"/>
      <w:numFmt w:val="lowerLetter"/>
      <w:lvlText w:val="%8."/>
      <w:lvlJc w:val="left"/>
      <w:pPr>
        <w:ind w:left="6465" w:hanging="360"/>
      </w:pPr>
    </w:lvl>
    <w:lvl w:ilvl="8" w:tplc="B2D8A94E" w:tentative="1">
      <w:start w:val="1"/>
      <w:numFmt w:val="lowerRoman"/>
      <w:lvlText w:val="%9."/>
      <w:lvlJc w:val="right"/>
      <w:pPr>
        <w:ind w:left="7185" w:hanging="180"/>
      </w:pPr>
    </w:lvl>
  </w:abstractNum>
  <w:abstractNum w:abstractNumId="109" w15:restartNumberingAfterBreak="0">
    <w:nsid w:val="686C3BAD"/>
    <w:multiLevelType w:val="singleLevel"/>
    <w:tmpl w:val="3B16396E"/>
    <w:lvl w:ilvl="0">
      <w:start w:val="1"/>
      <w:numFmt w:val="bullet"/>
      <w:pStyle w:val="TiretTableau"/>
      <w:lvlText w:val=""/>
      <w:lvlJc w:val="left"/>
      <w:pPr>
        <w:tabs>
          <w:tab w:val="num" w:pos="360"/>
        </w:tabs>
        <w:ind w:left="284" w:hanging="284"/>
      </w:pPr>
      <w:rPr>
        <w:rFonts w:ascii="Symbol" w:hAnsi="Symbol" w:hint="default"/>
      </w:rPr>
    </w:lvl>
  </w:abstractNum>
  <w:abstractNum w:abstractNumId="110" w15:restartNumberingAfterBreak="0">
    <w:nsid w:val="68D33475"/>
    <w:multiLevelType w:val="hybridMultilevel"/>
    <w:tmpl w:val="38F80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15:restartNumberingAfterBreak="0">
    <w:nsid w:val="6ABD231D"/>
    <w:multiLevelType w:val="multilevel"/>
    <w:tmpl w:val="C98A32AE"/>
    <w:lvl w:ilvl="0">
      <w:start w:val="1"/>
      <w:numFmt w:val="decimal"/>
      <w:lvlText w:val="%1)"/>
      <w:lvlJc w:val="left"/>
      <w:pPr>
        <w:tabs>
          <w:tab w:val="num" w:pos="2119"/>
        </w:tabs>
        <w:ind w:left="2119" w:hanging="705"/>
      </w:pPr>
      <w:rPr>
        <w:rFonts w:hint="default"/>
        <w:b/>
        <w:strike w:val="0"/>
        <w:sz w:val="16"/>
        <w:szCs w:val="16"/>
      </w:rPr>
    </w:lvl>
    <w:lvl w:ilvl="1">
      <w:start w:val="1"/>
      <w:numFmt w:val="decimal"/>
      <w:lvlText w:val="%1.%2."/>
      <w:lvlJc w:val="left"/>
      <w:pPr>
        <w:tabs>
          <w:tab w:val="num" w:pos="2134"/>
        </w:tabs>
        <w:ind w:left="2134" w:hanging="720"/>
      </w:pPr>
      <w:rPr>
        <w:rFonts w:hint="default"/>
        <w:color w:val="1F497D"/>
        <w:lang w:val="es-ES"/>
      </w:rPr>
    </w:lvl>
    <w:lvl w:ilvl="2">
      <w:start w:val="1"/>
      <w:numFmt w:val="decimal"/>
      <w:lvlText w:val="%1.%2.%3."/>
      <w:lvlJc w:val="left"/>
      <w:pPr>
        <w:tabs>
          <w:tab w:val="num" w:pos="2134"/>
        </w:tabs>
        <w:ind w:left="2134" w:hanging="720"/>
      </w:pPr>
      <w:rPr>
        <w:rFonts w:hint="default"/>
      </w:rPr>
    </w:lvl>
    <w:lvl w:ilvl="3">
      <w:start w:val="1"/>
      <w:numFmt w:val="decimal"/>
      <w:lvlText w:val="%1.%2.%3.%4."/>
      <w:lvlJc w:val="left"/>
      <w:pPr>
        <w:tabs>
          <w:tab w:val="num" w:pos="2494"/>
        </w:tabs>
        <w:ind w:left="2494" w:hanging="1080"/>
      </w:pPr>
      <w:rPr>
        <w:rFonts w:hint="default"/>
      </w:rPr>
    </w:lvl>
    <w:lvl w:ilvl="4">
      <w:start w:val="1"/>
      <w:numFmt w:val="decimal"/>
      <w:lvlText w:val="%1.%2.%3.%4.%5."/>
      <w:lvlJc w:val="left"/>
      <w:pPr>
        <w:tabs>
          <w:tab w:val="num" w:pos="2494"/>
        </w:tabs>
        <w:ind w:left="2494" w:hanging="1080"/>
      </w:pPr>
      <w:rPr>
        <w:rFonts w:hint="default"/>
      </w:rPr>
    </w:lvl>
    <w:lvl w:ilvl="5">
      <w:start w:val="1"/>
      <w:numFmt w:val="decimal"/>
      <w:lvlText w:val="%1.%2.%3.%4.%5.%6."/>
      <w:lvlJc w:val="left"/>
      <w:pPr>
        <w:tabs>
          <w:tab w:val="num" w:pos="2854"/>
        </w:tabs>
        <w:ind w:left="2854" w:hanging="1440"/>
      </w:pPr>
      <w:rPr>
        <w:rFonts w:hint="default"/>
      </w:rPr>
    </w:lvl>
    <w:lvl w:ilvl="6">
      <w:start w:val="1"/>
      <w:numFmt w:val="decimal"/>
      <w:lvlText w:val="%1.%2.%3.%4.%5.%6.%7."/>
      <w:lvlJc w:val="left"/>
      <w:pPr>
        <w:tabs>
          <w:tab w:val="num" w:pos="2854"/>
        </w:tabs>
        <w:ind w:left="2854" w:hanging="1440"/>
      </w:pPr>
      <w:rPr>
        <w:rFonts w:hint="default"/>
      </w:rPr>
    </w:lvl>
    <w:lvl w:ilvl="7">
      <w:start w:val="1"/>
      <w:numFmt w:val="decimal"/>
      <w:lvlText w:val="%1.%2.%3.%4.%5.%6.%7.%8."/>
      <w:lvlJc w:val="left"/>
      <w:pPr>
        <w:tabs>
          <w:tab w:val="num" w:pos="3214"/>
        </w:tabs>
        <w:ind w:left="3214" w:hanging="1800"/>
      </w:pPr>
      <w:rPr>
        <w:rFonts w:hint="default"/>
      </w:rPr>
    </w:lvl>
    <w:lvl w:ilvl="8">
      <w:start w:val="1"/>
      <w:numFmt w:val="decimal"/>
      <w:lvlText w:val="%1.%2.%3.%4.%5.%6.%7.%8.%9."/>
      <w:lvlJc w:val="left"/>
      <w:pPr>
        <w:tabs>
          <w:tab w:val="num" w:pos="3574"/>
        </w:tabs>
        <w:ind w:left="3574" w:hanging="2160"/>
      </w:pPr>
      <w:rPr>
        <w:rFonts w:hint="default"/>
      </w:rPr>
    </w:lvl>
  </w:abstractNum>
  <w:abstractNum w:abstractNumId="112" w15:restartNumberingAfterBreak="0">
    <w:nsid w:val="6BB248F2"/>
    <w:multiLevelType w:val="hybridMultilevel"/>
    <w:tmpl w:val="86C841E0"/>
    <w:lvl w:ilvl="0" w:tplc="FFFFFFFF">
      <w:start w:val="1"/>
      <w:numFmt w:val="decimal"/>
      <w:pStyle w:val="TitAT10h"/>
      <w:lvlText w:val="%1."/>
      <w:lvlJc w:val="left"/>
      <w:pPr>
        <w:ind w:left="426" w:hanging="360"/>
      </w:pPr>
      <w:rPr>
        <w:rFonts w:hint="default"/>
      </w:rPr>
    </w:lvl>
    <w:lvl w:ilvl="1" w:tplc="080A0003">
      <w:start w:val="1"/>
      <w:numFmt w:val="lowerLetter"/>
      <w:lvlText w:val="%2."/>
      <w:lvlJc w:val="left"/>
      <w:pPr>
        <w:ind w:left="1440" w:hanging="360"/>
      </w:pPr>
    </w:lvl>
    <w:lvl w:ilvl="2" w:tplc="080A0005" w:tentative="1">
      <w:start w:val="1"/>
      <w:numFmt w:val="lowerRoman"/>
      <w:lvlText w:val="%3."/>
      <w:lvlJc w:val="right"/>
      <w:pPr>
        <w:ind w:left="2160" w:hanging="180"/>
      </w:pPr>
    </w:lvl>
    <w:lvl w:ilvl="3" w:tplc="080A0001" w:tentative="1">
      <w:start w:val="1"/>
      <w:numFmt w:val="decimal"/>
      <w:lvlText w:val="%4."/>
      <w:lvlJc w:val="left"/>
      <w:pPr>
        <w:ind w:left="2880" w:hanging="360"/>
      </w:pPr>
    </w:lvl>
    <w:lvl w:ilvl="4" w:tplc="080A0003" w:tentative="1">
      <w:start w:val="1"/>
      <w:numFmt w:val="lowerLetter"/>
      <w:lvlText w:val="%5."/>
      <w:lvlJc w:val="left"/>
      <w:pPr>
        <w:ind w:left="3600" w:hanging="360"/>
      </w:pPr>
    </w:lvl>
    <w:lvl w:ilvl="5" w:tplc="080A0005" w:tentative="1">
      <w:start w:val="1"/>
      <w:numFmt w:val="lowerRoman"/>
      <w:lvlText w:val="%6."/>
      <w:lvlJc w:val="right"/>
      <w:pPr>
        <w:ind w:left="4320" w:hanging="180"/>
      </w:pPr>
    </w:lvl>
    <w:lvl w:ilvl="6" w:tplc="080A0001" w:tentative="1">
      <w:start w:val="1"/>
      <w:numFmt w:val="decimal"/>
      <w:lvlText w:val="%7."/>
      <w:lvlJc w:val="left"/>
      <w:pPr>
        <w:ind w:left="5040" w:hanging="360"/>
      </w:pPr>
    </w:lvl>
    <w:lvl w:ilvl="7" w:tplc="080A0003" w:tentative="1">
      <w:start w:val="1"/>
      <w:numFmt w:val="lowerLetter"/>
      <w:lvlText w:val="%8."/>
      <w:lvlJc w:val="left"/>
      <w:pPr>
        <w:ind w:left="5760" w:hanging="360"/>
      </w:pPr>
    </w:lvl>
    <w:lvl w:ilvl="8" w:tplc="080A0005" w:tentative="1">
      <w:start w:val="1"/>
      <w:numFmt w:val="lowerRoman"/>
      <w:lvlText w:val="%9."/>
      <w:lvlJc w:val="right"/>
      <w:pPr>
        <w:ind w:left="6480" w:hanging="180"/>
      </w:pPr>
    </w:lvl>
  </w:abstractNum>
  <w:abstractNum w:abstractNumId="113" w15:restartNumberingAfterBreak="0">
    <w:nsid w:val="6BF44351"/>
    <w:multiLevelType w:val="hybridMultilevel"/>
    <w:tmpl w:val="8402DCFC"/>
    <w:lvl w:ilvl="0" w:tplc="529463E6">
      <w:start w:val="1"/>
      <w:numFmt w:val="upperRoman"/>
      <w:pStyle w:val="Ttuloconfracciones"/>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C973457"/>
    <w:multiLevelType w:val="multilevel"/>
    <w:tmpl w:val="E8DA8F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D4B238B"/>
    <w:multiLevelType w:val="singleLevel"/>
    <w:tmpl w:val="C7082074"/>
    <w:lvl w:ilvl="0">
      <w:start w:val="1"/>
      <w:numFmt w:val="bullet"/>
      <w:pStyle w:val="Numberedlist33"/>
      <w:lvlText w:val=""/>
      <w:lvlJc w:val="left"/>
      <w:pPr>
        <w:tabs>
          <w:tab w:val="num" w:pos="1800"/>
        </w:tabs>
        <w:ind w:left="1800" w:hanging="360"/>
      </w:pPr>
      <w:rPr>
        <w:rFonts w:ascii="Wingdings" w:hAnsi="Wingdings" w:hint="default"/>
        <w:b w:val="0"/>
        <w:i w:val="0"/>
        <w:sz w:val="16"/>
      </w:rPr>
    </w:lvl>
  </w:abstractNum>
  <w:abstractNum w:abstractNumId="116" w15:restartNumberingAfterBreak="0">
    <w:nsid w:val="6EEB789A"/>
    <w:multiLevelType w:val="multilevel"/>
    <w:tmpl w:val="03F87ABE"/>
    <w:styleLink w:val="Estilo1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7" w15:restartNumberingAfterBreak="0">
    <w:nsid w:val="6F892BE8"/>
    <w:multiLevelType w:val="multilevel"/>
    <w:tmpl w:val="3126FD66"/>
    <w:lvl w:ilvl="0">
      <w:start w:val="1"/>
      <w:numFmt w:val="decimal"/>
      <w:pStyle w:val="SUB1"/>
      <w:lvlText w:val="%1."/>
      <w:lvlJc w:val="left"/>
      <w:pPr>
        <w:ind w:left="643" w:hanging="360"/>
      </w:pPr>
      <w:rPr>
        <w:rFonts w:hint="default"/>
        <w:b/>
        <w:sz w:val="28"/>
      </w:rPr>
    </w:lvl>
    <w:lvl w:ilvl="1">
      <w:start w:val="1"/>
      <w:numFmt w:val="decimal"/>
      <w:pStyle w:val="SUB2"/>
      <w:isLgl/>
      <w:lvlText w:val="%1.%2"/>
      <w:lvlJc w:val="left"/>
      <w:pPr>
        <w:ind w:left="1080" w:hanging="720"/>
      </w:pPr>
      <w:rPr>
        <w:rFonts w:hint="default"/>
      </w:rPr>
    </w:lvl>
    <w:lvl w:ilvl="2">
      <w:start w:val="1"/>
      <w:numFmt w:val="decimal"/>
      <w:pStyle w:val="SUB3"/>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15:restartNumberingAfterBreak="0">
    <w:nsid w:val="715E6E82"/>
    <w:multiLevelType w:val="multilevel"/>
    <w:tmpl w:val="D74AC76E"/>
    <w:lvl w:ilvl="0">
      <w:start w:val="1"/>
      <w:numFmt w:val="decimal"/>
      <w:lvlText w:val="%1."/>
      <w:lvlJc w:val="left"/>
      <w:pPr>
        <w:ind w:left="720" w:hanging="360"/>
      </w:pPr>
    </w:lvl>
    <w:lvl w:ilvl="1">
      <w:start w:val="1"/>
      <w:numFmt w:val="decimal"/>
      <w:lvlText w:val="%1.%2"/>
      <w:lvlJc w:val="left"/>
      <w:pPr>
        <w:ind w:left="732" w:hanging="372"/>
      </w:pPr>
    </w:lvl>
    <w:lvl w:ilvl="2">
      <w:start w:val="1"/>
      <w:numFmt w:val="decimal"/>
      <w:lvlText w:val="%1.%2.%3"/>
      <w:lvlJc w:val="left"/>
      <w:pPr>
        <w:ind w:left="1080" w:hanging="720"/>
      </w:pPr>
    </w:lvl>
    <w:lvl w:ilvl="3">
      <w:start w:val="1"/>
      <w:numFmt w:val="decimal"/>
      <w:pStyle w:val="HEADING2INE"/>
      <w:lvlText w:val="%1.%2.%3.%4"/>
      <w:lvlJc w:val="left"/>
      <w:pPr>
        <w:ind w:left="1004"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9" w15:restartNumberingAfterBreak="0">
    <w:nsid w:val="73AE368C"/>
    <w:multiLevelType w:val="multilevel"/>
    <w:tmpl w:val="080A001F"/>
    <w:styleLink w:val="Estilo8"/>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75A04EC9"/>
    <w:multiLevelType w:val="hybridMultilevel"/>
    <w:tmpl w:val="67C2008A"/>
    <w:lvl w:ilvl="0" w:tplc="66B47422">
      <w:start w:val="1"/>
      <w:numFmt w:val="bullet"/>
      <w:pStyle w:val="TextoCUVietas"/>
      <w:lvlText w:val=""/>
      <w:lvlJc w:val="left"/>
      <w:pPr>
        <w:tabs>
          <w:tab w:val="num" w:pos="1080"/>
        </w:tabs>
        <w:ind w:left="1080" w:hanging="360"/>
      </w:pPr>
      <w:rPr>
        <w:rFonts w:ascii="Symbol" w:hAnsi="Symbol" w:hint="default"/>
      </w:rPr>
    </w:lvl>
    <w:lvl w:ilvl="1" w:tplc="080A0003" w:tentative="1">
      <w:start w:val="1"/>
      <w:numFmt w:val="bullet"/>
      <w:lvlText w:val="o"/>
      <w:lvlJc w:val="left"/>
      <w:pPr>
        <w:tabs>
          <w:tab w:val="num" w:pos="2160"/>
        </w:tabs>
        <w:ind w:left="2160" w:hanging="360"/>
      </w:pPr>
      <w:rPr>
        <w:rFonts w:ascii="Courier New" w:hAnsi="Courier New" w:hint="default"/>
      </w:rPr>
    </w:lvl>
    <w:lvl w:ilvl="2" w:tplc="080A0005" w:tentative="1">
      <w:start w:val="1"/>
      <w:numFmt w:val="bullet"/>
      <w:lvlText w:val=""/>
      <w:lvlJc w:val="left"/>
      <w:pPr>
        <w:tabs>
          <w:tab w:val="num" w:pos="2880"/>
        </w:tabs>
        <w:ind w:left="2880" w:hanging="360"/>
      </w:pPr>
      <w:rPr>
        <w:rFonts w:ascii="Wingdings" w:hAnsi="Wingdings" w:hint="default"/>
      </w:rPr>
    </w:lvl>
    <w:lvl w:ilvl="3" w:tplc="080A0001" w:tentative="1">
      <w:start w:val="1"/>
      <w:numFmt w:val="bullet"/>
      <w:lvlText w:val=""/>
      <w:lvlJc w:val="left"/>
      <w:pPr>
        <w:tabs>
          <w:tab w:val="num" w:pos="3600"/>
        </w:tabs>
        <w:ind w:left="3600" w:hanging="360"/>
      </w:pPr>
      <w:rPr>
        <w:rFonts w:ascii="Symbol" w:hAnsi="Symbol" w:hint="default"/>
      </w:rPr>
    </w:lvl>
    <w:lvl w:ilvl="4" w:tplc="080A0003" w:tentative="1">
      <w:start w:val="1"/>
      <w:numFmt w:val="bullet"/>
      <w:lvlText w:val="o"/>
      <w:lvlJc w:val="left"/>
      <w:pPr>
        <w:tabs>
          <w:tab w:val="num" w:pos="4320"/>
        </w:tabs>
        <w:ind w:left="4320" w:hanging="360"/>
      </w:pPr>
      <w:rPr>
        <w:rFonts w:ascii="Courier New" w:hAnsi="Courier New" w:hint="default"/>
      </w:rPr>
    </w:lvl>
    <w:lvl w:ilvl="5" w:tplc="080A0005" w:tentative="1">
      <w:start w:val="1"/>
      <w:numFmt w:val="bullet"/>
      <w:lvlText w:val=""/>
      <w:lvlJc w:val="left"/>
      <w:pPr>
        <w:tabs>
          <w:tab w:val="num" w:pos="5040"/>
        </w:tabs>
        <w:ind w:left="5040" w:hanging="360"/>
      </w:pPr>
      <w:rPr>
        <w:rFonts w:ascii="Wingdings" w:hAnsi="Wingdings" w:hint="default"/>
      </w:rPr>
    </w:lvl>
    <w:lvl w:ilvl="6" w:tplc="080A0001" w:tentative="1">
      <w:start w:val="1"/>
      <w:numFmt w:val="bullet"/>
      <w:lvlText w:val=""/>
      <w:lvlJc w:val="left"/>
      <w:pPr>
        <w:tabs>
          <w:tab w:val="num" w:pos="5760"/>
        </w:tabs>
        <w:ind w:left="5760" w:hanging="360"/>
      </w:pPr>
      <w:rPr>
        <w:rFonts w:ascii="Symbol" w:hAnsi="Symbol" w:hint="default"/>
      </w:rPr>
    </w:lvl>
    <w:lvl w:ilvl="7" w:tplc="080A0003" w:tentative="1">
      <w:start w:val="1"/>
      <w:numFmt w:val="bullet"/>
      <w:lvlText w:val="o"/>
      <w:lvlJc w:val="left"/>
      <w:pPr>
        <w:tabs>
          <w:tab w:val="num" w:pos="6480"/>
        </w:tabs>
        <w:ind w:left="6480" w:hanging="360"/>
      </w:pPr>
      <w:rPr>
        <w:rFonts w:ascii="Courier New" w:hAnsi="Courier New" w:hint="default"/>
      </w:rPr>
    </w:lvl>
    <w:lvl w:ilvl="8" w:tplc="080A0005" w:tentative="1">
      <w:start w:val="1"/>
      <w:numFmt w:val="bullet"/>
      <w:lvlText w:val=""/>
      <w:lvlJc w:val="left"/>
      <w:pPr>
        <w:tabs>
          <w:tab w:val="num" w:pos="7200"/>
        </w:tabs>
        <w:ind w:left="7200" w:hanging="360"/>
      </w:pPr>
      <w:rPr>
        <w:rFonts w:ascii="Wingdings" w:hAnsi="Wingdings" w:hint="default"/>
      </w:rPr>
    </w:lvl>
  </w:abstractNum>
  <w:abstractNum w:abstractNumId="121" w15:restartNumberingAfterBreak="0">
    <w:nsid w:val="76957D1C"/>
    <w:multiLevelType w:val="singleLevel"/>
    <w:tmpl w:val="ADFE8666"/>
    <w:lvl w:ilvl="0">
      <w:start w:val="1"/>
      <w:numFmt w:val="bullet"/>
      <w:pStyle w:val="N1Liste2"/>
      <w:lvlText w:val=""/>
      <w:lvlJc w:val="left"/>
      <w:pPr>
        <w:tabs>
          <w:tab w:val="num" w:pos="785"/>
        </w:tabs>
        <w:ind w:left="360" w:firstLine="65"/>
      </w:pPr>
      <w:rPr>
        <w:rFonts w:ascii="Symbol" w:hAnsi="Symbol" w:hint="default"/>
      </w:rPr>
    </w:lvl>
  </w:abstractNum>
  <w:abstractNum w:abstractNumId="122" w15:restartNumberingAfterBreak="0">
    <w:nsid w:val="7730335A"/>
    <w:multiLevelType w:val="hybridMultilevel"/>
    <w:tmpl w:val="CE284DEA"/>
    <w:lvl w:ilvl="0" w:tplc="080A000F">
      <w:start w:val="1"/>
      <w:numFmt w:val="lowerLetter"/>
      <w:lvlText w:val="%1)"/>
      <w:lvlJc w:val="left"/>
      <w:pPr>
        <w:ind w:left="1425" w:hanging="360"/>
      </w:pPr>
      <w:rPr>
        <w:b/>
        <w:i w:val="0"/>
        <w:sz w:val="18"/>
        <w:szCs w:val="18"/>
      </w:rPr>
    </w:lvl>
    <w:lvl w:ilvl="1" w:tplc="080A0019" w:tentative="1">
      <w:start w:val="1"/>
      <w:numFmt w:val="lowerLetter"/>
      <w:lvlText w:val="%2."/>
      <w:lvlJc w:val="left"/>
      <w:pPr>
        <w:ind w:left="2145" w:hanging="360"/>
      </w:pPr>
    </w:lvl>
    <w:lvl w:ilvl="2" w:tplc="080A001B" w:tentative="1">
      <w:start w:val="1"/>
      <w:numFmt w:val="lowerRoman"/>
      <w:lvlText w:val="%3."/>
      <w:lvlJc w:val="right"/>
      <w:pPr>
        <w:ind w:left="2865" w:hanging="180"/>
      </w:pPr>
    </w:lvl>
    <w:lvl w:ilvl="3" w:tplc="080A000F" w:tentative="1">
      <w:start w:val="1"/>
      <w:numFmt w:val="decimal"/>
      <w:lvlText w:val="%4."/>
      <w:lvlJc w:val="left"/>
      <w:pPr>
        <w:ind w:left="3585" w:hanging="360"/>
      </w:pPr>
    </w:lvl>
    <w:lvl w:ilvl="4" w:tplc="080A0019" w:tentative="1">
      <w:start w:val="1"/>
      <w:numFmt w:val="lowerLetter"/>
      <w:lvlText w:val="%5."/>
      <w:lvlJc w:val="left"/>
      <w:pPr>
        <w:ind w:left="4305" w:hanging="360"/>
      </w:pPr>
    </w:lvl>
    <w:lvl w:ilvl="5" w:tplc="080A001B" w:tentative="1">
      <w:start w:val="1"/>
      <w:numFmt w:val="lowerRoman"/>
      <w:lvlText w:val="%6."/>
      <w:lvlJc w:val="right"/>
      <w:pPr>
        <w:ind w:left="5025" w:hanging="180"/>
      </w:pPr>
    </w:lvl>
    <w:lvl w:ilvl="6" w:tplc="080A000F" w:tentative="1">
      <w:start w:val="1"/>
      <w:numFmt w:val="decimal"/>
      <w:lvlText w:val="%7."/>
      <w:lvlJc w:val="left"/>
      <w:pPr>
        <w:ind w:left="5745" w:hanging="360"/>
      </w:pPr>
    </w:lvl>
    <w:lvl w:ilvl="7" w:tplc="080A0019" w:tentative="1">
      <w:start w:val="1"/>
      <w:numFmt w:val="lowerLetter"/>
      <w:lvlText w:val="%8."/>
      <w:lvlJc w:val="left"/>
      <w:pPr>
        <w:ind w:left="6465" w:hanging="360"/>
      </w:pPr>
    </w:lvl>
    <w:lvl w:ilvl="8" w:tplc="080A001B" w:tentative="1">
      <w:start w:val="1"/>
      <w:numFmt w:val="lowerRoman"/>
      <w:lvlText w:val="%9."/>
      <w:lvlJc w:val="right"/>
      <w:pPr>
        <w:ind w:left="7185" w:hanging="180"/>
      </w:pPr>
    </w:lvl>
  </w:abstractNum>
  <w:abstractNum w:abstractNumId="123" w15:restartNumberingAfterBreak="0">
    <w:nsid w:val="7749012C"/>
    <w:multiLevelType w:val="hybridMultilevel"/>
    <w:tmpl w:val="5CF834A2"/>
    <w:lvl w:ilvl="0" w:tplc="080A0011">
      <w:start w:val="1"/>
      <w:numFmt w:val="decimal"/>
      <w:lvlText w:val="%1)"/>
      <w:lvlJc w:val="left"/>
      <w:pPr>
        <w:ind w:left="578"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124" w15:restartNumberingAfterBreak="0">
    <w:nsid w:val="78F2305A"/>
    <w:multiLevelType w:val="multilevel"/>
    <w:tmpl w:val="4768B44A"/>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25" w15:restartNumberingAfterBreak="0">
    <w:nsid w:val="79C721EE"/>
    <w:multiLevelType w:val="hybridMultilevel"/>
    <w:tmpl w:val="5ABC30EA"/>
    <w:lvl w:ilvl="0" w:tplc="DFF07820">
      <w:start w:val="1"/>
      <w:numFmt w:val="lowerLetter"/>
      <w:pStyle w:val="4Indices"/>
      <w:lvlText w:val="%1)"/>
      <w:lvlJc w:val="left"/>
      <w:pPr>
        <w:ind w:left="1080" w:hanging="360"/>
      </w:pPr>
      <w:rPr>
        <w:rFonts w:hint="default"/>
        <w:u w:val="none"/>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6" w15:restartNumberingAfterBreak="0">
    <w:nsid w:val="7B0F4A95"/>
    <w:multiLevelType w:val="multilevel"/>
    <w:tmpl w:val="69E017DE"/>
    <w:lvl w:ilvl="0">
      <w:start w:val="1"/>
      <w:numFmt w:val="decimal"/>
      <w:pStyle w:val="1Titulos"/>
      <w:lvlText w:val="%1."/>
      <w:lvlJc w:val="left"/>
      <w:pPr>
        <w:ind w:left="360" w:hanging="360"/>
      </w:pPr>
      <w:rPr>
        <w:b/>
      </w:rPr>
    </w:lvl>
    <w:lvl w:ilvl="1">
      <w:start w:val="1"/>
      <w:numFmt w:val="decimal"/>
      <w:pStyle w:val="2Subtitulo"/>
      <w:isLgl/>
      <w:lvlText w:val="%1.%2"/>
      <w:lvlJc w:val="left"/>
      <w:pPr>
        <w:ind w:left="705" w:hanging="705"/>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7" w15:restartNumberingAfterBreak="0">
    <w:nsid w:val="7C4B1B17"/>
    <w:multiLevelType w:val="multilevel"/>
    <w:tmpl w:val="5CB02332"/>
    <w:styleLink w:val="Estilo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D4B733E"/>
    <w:multiLevelType w:val="singleLevel"/>
    <w:tmpl w:val="55D2D53C"/>
    <w:styleLink w:val="Estilo21"/>
    <w:lvl w:ilvl="0">
      <w:start w:val="1"/>
      <w:numFmt w:val="upperRoman"/>
      <w:lvlText w:val="%1."/>
      <w:lvlJc w:val="left"/>
      <w:pPr>
        <w:tabs>
          <w:tab w:val="num" w:pos="720"/>
        </w:tabs>
        <w:ind w:left="357" w:hanging="357"/>
      </w:pPr>
      <w:rPr>
        <w:rFonts w:ascii="Arial" w:hAnsi="Arial" w:cs="Arial" w:hint="default"/>
        <w:b w:val="0"/>
        <w:bCs w:val="0"/>
        <w:i w:val="0"/>
        <w:iCs w:val="0"/>
        <w:sz w:val="19"/>
        <w:szCs w:val="19"/>
      </w:rPr>
    </w:lvl>
  </w:abstractNum>
  <w:abstractNum w:abstractNumId="129" w15:restartNumberingAfterBreak="0">
    <w:nsid w:val="7D5B5483"/>
    <w:multiLevelType w:val="hybridMultilevel"/>
    <w:tmpl w:val="A6301FE6"/>
    <w:styleLink w:val="Estilo26"/>
    <w:lvl w:ilvl="0" w:tplc="0C0A0011">
      <w:start w:val="1"/>
      <w:numFmt w:val="decimal"/>
      <w:lvlText w:val="%1)"/>
      <w:lvlJc w:val="left"/>
      <w:pPr>
        <w:tabs>
          <w:tab w:val="num" w:pos="1918"/>
        </w:tabs>
        <w:ind w:left="1918" w:hanging="360"/>
      </w:pPr>
      <w:rPr>
        <w:rFonts w:hint="default"/>
        <w:b/>
        <w:bCs/>
        <w:i w:val="0"/>
        <w:iCs w:val="0"/>
        <w:sz w:val="18"/>
        <w:szCs w:val="18"/>
      </w:rPr>
    </w:lvl>
    <w:lvl w:ilvl="1" w:tplc="0C0A0003">
      <w:start w:val="1"/>
      <w:numFmt w:val="lowerLetter"/>
      <w:lvlText w:val="%2."/>
      <w:lvlJc w:val="left"/>
      <w:pPr>
        <w:tabs>
          <w:tab w:val="num" w:pos="1929"/>
        </w:tabs>
        <w:ind w:left="1929" w:hanging="360"/>
      </w:pPr>
      <w:rPr>
        <w:rFonts w:cs="Times New Roman"/>
      </w:rPr>
    </w:lvl>
    <w:lvl w:ilvl="2" w:tplc="0C0A0005">
      <w:start w:val="1"/>
      <w:numFmt w:val="lowerRoman"/>
      <w:lvlText w:val="%3."/>
      <w:lvlJc w:val="right"/>
      <w:pPr>
        <w:tabs>
          <w:tab w:val="num" w:pos="2649"/>
        </w:tabs>
        <w:ind w:left="2649" w:hanging="180"/>
      </w:pPr>
      <w:rPr>
        <w:rFonts w:cs="Times New Roman"/>
      </w:rPr>
    </w:lvl>
    <w:lvl w:ilvl="3" w:tplc="0C0A0001">
      <w:start w:val="1"/>
      <w:numFmt w:val="decimal"/>
      <w:lvlText w:val="%4."/>
      <w:lvlJc w:val="left"/>
      <w:pPr>
        <w:tabs>
          <w:tab w:val="num" w:pos="3369"/>
        </w:tabs>
        <w:ind w:left="3369" w:hanging="360"/>
      </w:pPr>
      <w:rPr>
        <w:rFonts w:cs="Times New Roman"/>
      </w:rPr>
    </w:lvl>
    <w:lvl w:ilvl="4" w:tplc="0C0A0003">
      <w:start w:val="1"/>
      <w:numFmt w:val="lowerLetter"/>
      <w:lvlText w:val="%5."/>
      <w:lvlJc w:val="left"/>
      <w:pPr>
        <w:tabs>
          <w:tab w:val="num" w:pos="4089"/>
        </w:tabs>
        <w:ind w:left="4089" w:hanging="360"/>
      </w:pPr>
      <w:rPr>
        <w:rFonts w:cs="Times New Roman"/>
      </w:rPr>
    </w:lvl>
    <w:lvl w:ilvl="5" w:tplc="0C0A0005">
      <w:start w:val="1"/>
      <w:numFmt w:val="lowerRoman"/>
      <w:lvlText w:val="%6."/>
      <w:lvlJc w:val="right"/>
      <w:pPr>
        <w:tabs>
          <w:tab w:val="num" w:pos="4809"/>
        </w:tabs>
        <w:ind w:left="4809" w:hanging="180"/>
      </w:pPr>
      <w:rPr>
        <w:rFonts w:cs="Times New Roman"/>
      </w:rPr>
    </w:lvl>
    <w:lvl w:ilvl="6" w:tplc="0C0A0001">
      <w:start w:val="1"/>
      <w:numFmt w:val="decimal"/>
      <w:lvlText w:val="%7."/>
      <w:lvlJc w:val="left"/>
      <w:pPr>
        <w:tabs>
          <w:tab w:val="num" w:pos="5529"/>
        </w:tabs>
        <w:ind w:left="5529" w:hanging="360"/>
      </w:pPr>
      <w:rPr>
        <w:rFonts w:cs="Times New Roman"/>
      </w:rPr>
    </w:lvl>
    <w:lvl w:ilvl="7" w:tplc="0C0A0003">
      <w:start w:val="1"/>
      <w:numFmt w:val="lowerLetter"/>
      <w:lvlText w:val="%8."/>
      <w:lvlJc w:val="left"/>
      <w:pPr>
        <w:tabs>
          <w:tab w:val="num" w:pos="6249"/>
        </w:tabs>
        <w:ind w:left="6249" w:hanging="360"/>
      </w:pPr>
      <w:rPr>
        <w:rFonts w:cs="Times New Roman"/>
      </w:rPr>
    </w:lvl>
    <w:lvl w:ilvl="8" w:tplc="0C0A0005">
      <w:start w:val="1"/>
      <w:numFmt w:val="lowerRoman"/>
      <w:lvlText w:val="%9."/>
      <w:lvlJc w:val="right"/>
      <w:pPr>
        <w:tabs>
          <w:tab w:val="num" w:pos="6969"/>
        </w:tabs>
        <w:ind w:left="6969" w:hanging="180"/>
      </w:pPr>
      <w:rPr>
        <w:rFonts w:cs="Times New Roman"/>
      </w:rPr>
    </w:lvl>
  </w:abstractNum>
  <w:abstractNum w:abstractNumId="130" w15:restartNumberingAfterBreak="0">
    <w:nsid w:val="7D7D6C84"/>
    <w:multiLevelType w:val="multilevel"/>
    <w:tmpl w:val="CAF6C6DA"/>
    <w:styleLink w:val="Estilo23"/>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1" w15:restartNumberingAfterBreak="0">
    <w:nsid w:val="7DEC2B75"/>
    <w:multiLevelType w:val="hybridMultilevel"/>
    <w:tmpl w:val="E496FE00"/>
    <w:lvl w:ilvl="0" w:tplc="080A000F">
      <w:start w:val="1"/>
      <w:numFmt w:val="lowerLetter"/>
      <w:lvlText w:val="%1)"/>
      <w:lvlJc w:val="left"/>
      <w:pPr>
        <w:ind w:left="1211" w:hanging="360"/>
      </w:pPr>
      <w:rPr>
        <w:b/>
        <w:i w:val="0"/>
        <w:sz w:val="18"/>
        <w:szCs w:val="18"/>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2" w15:restartNumberingAfterBreak="0">
    <w:nsid w:val="7E1D7ECF"/>
    <w:multiLevelType w:val="hybridMultilevel"/>
    <w:tmpl w:val="DFB84CAC"/>
    <w:lvl w:ilvl="0" w:tplc="0452281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7EE904B1"/>
    <w:multiLevelType w:val="multilevel"/>
    <w:tmpl w:val="03F87ABE"/>
    <w:styleLink w:val="Estilo15"/>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71129113">
    <w:abstractNumId w:val="49"/>
  </w:num>
  <w:num w:numId="2" w16cid:durableId="947932685">
    <w:abstractNumId w:val="92"/>
  </w:num>
  <w:num w:numId="3" w16cid:durableId="1245653239">
    <w:abstractNumId w:val="39"/>
  </w:num>
  <w:num w:numId="4" w16cid:durableId="1155099519">
    <w:abstractNumId w:val="129"/>
  </w:num>
  <w:num w:numId="5" w16cid:durableId="100296983">
    <w:abstractNumId w:val="128"/>
  </w:num>
  <w:num w:numId="6" w16cid:durableId="553852693">
    <w:abstractNumId w:val="64"/>
  </w:num>
  <w:num w:numId="7" w16cid:durableId="1266960993">
    <w:abstractNumId w:val="94"/>
  </w:num>
  <w:num w:numId="8" w16cid:durableId="159540724">
    <w:abstractNumId w:val="74"/>
  </w:num>
  <w:num w:numId="9" w16cid:durableId="1003972146">
    <w:abstractNumId w:val="97"/>
  </w:num>
  <w:num w:numId="10" w16cid:durableId="1823545497">
    <w:abstractNumId w:val="111"/>
  </w:num>
  <w:num w:numId="11" w16cid:durableId="1391268881">
    <w:abstractNumId w:val="60"/>
  </w:num>
  <w:num w:numId="12" w16cid:durableId="1435127239">
    <w:abstractNumId w:val="36"/>
  </w:num>
  <w:num w:numId="13" w16cid:durableId="1055423151">
    <w:abstractNumId w:val="93"/>
  </w:num>
  <w:num w:numId="14" w16cid:durableId="8098283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49155155">
    <w:abstractNumId w:val="21"/>
  </w:num>
  <w:num w:numId="16" w16cid:durableId="634215834">
    <w:abstractNumId w:val="6"/>
  </w:num>
  <w:num w:numId="17" w16cid:durableId="178348945">
    <w:abstractNumId w:val="30"/>
  </w:num>
  <w:num w:numId="18" w16cid:durableId="183059711">
    <w:abstractNumId w:val="29"/>
  </w:num>
  <w:num w:numId="19" w16cid:durableId="1472864446">
    <w:abstractNumId w:val="8"/>
  </w:num>
  <w:num w:numId="20" w16cid:durableId="1199322493">
    <w:abstractNumId w:val="81"/>
  </w:num>
  <w:num w:numId="21" w16cid:durableId="134640756">
    <w:abstractNumId w:val="108"/>
  </w:num>
  <w:num w:numId="22" w16cid:durableId="1783496987">
    <w:abstractNumId w:val="83"/>
  </w:num>
  <w:num w:numId="23" w16cid:durableId="70658040">
    <w:abstractNumId w:val="91"/>
  </w:num>
  <w:num w:numId="24" w16cid:durableId="74784317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8975080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0634786">
    <w:abstractNumId w:val="72"/>
  </w:num>
  <w:num w:numId="27" w16cid:durableId="819541454">
    <w:abstractNumId w:val="132"/>
  </w:num>
  <w:num w:numId="28" w16cid:durableId="187333058">
    <w:abstractNumId w:val="7"/>
  </w:num>
  <w:num w:numId="29" w16cid:durableId="1810517851">
    <w:abstractNumId w:val="3"/>
  </w:num>
  <w:num w:numId="30" w16cid:durableId="1777939997">
    <w:abstractNumId w:val="2"/>
  </w:num>
  <w:num w:numId="31" w16cid:durableId="936792022">
    <w:abstractNumId w:val="1"/>
  </w:num>
  <w:num w:numId="32" w16cid:durableId="1852640393">
    <w:abstractNumId w:val="0"/>
  </w:num>
  <w:num w:numId="33" w16cid:durableId="1324624471">
    <w:abstractNumId w:val="5"/>
  </w:num>
  <w:num w:numId="34" w16cid:durableId="1871797743">
    <w:abstractNumId w:val="4"/>
  </w:num>
  <w:num w:numId="35" w16cid:durableId="1391266790">
    <w:abstractNumId w:val="55"/>
  </w:num>
  <w:num w:numId="36" w16cid:durableId="1328702797">
    <w:abstractNumId w:val="82"/>
  </w:num>
  <w:num w:numId="37" w16cid:durableId="384181443">
    <w:abstractNumId w:val="104"/>
  </w:num>
  <w:num w:numId="38" w16cid:durableId="57287220">
    <w:abstractNumId w:val="109"/>
  </w:num>
  <w:num w:numId="39" w16cid:durableId="1612282615">
    <w:abstractNumId w:val="86"/>
  </w:num>
  <w:num w:numId="40" w16cid:durableId="1468626221">
    <w:abstractNumId w:val="105"/>
  </w:num>
  <w:num w:numId="41" w16cid:durableId="773865391">
    <w:abstractNumId w:val="121"/>
  </w:num>
  <w:num w:numId="42" w16cid:durableId="297684852">
    <w:abstractNumId w:val="12"/>
  </w:num>
  <w:num w:numId="43" w16cid:durableId="1535271232">
    <w:abstractNumId w:val="77"/>
  </w:num>
  <w:num w:numId="44" w16cid:durableId="482703020">
    <w:abstractNumId w:val="106"/>
  </w:num>
  <w:num w:numId="45" w16cid:durableId="308561550">
    <w:abstractNumId w:val="87"/>
  </w:num>
  <w:num w:numId="46" w16cid:durableId="1945573949">
    <w:abstractNumId w:val="63"/>
  </w:num>
  <w:num w:numId="47" w16cid:durableId="1452938267">
    <w:abstractNumId w:val="73"/>
  </w:num>
  <w:num w:numId="48" w16cid:durableId="1939867090">
    <w:abstractNumId w:val="67"/>
  </w:num>
  <w:num w:numId="49" w16cid:durableId="1633711944">
    <w:abstractNumId w:val="27"/>
  </w:num>
  <w:num w:numId="50" w16cid:durableId="2007632820">
    <w:abstractNumId w:val="20"/>
  </w:num>
  <w:num w:numId="51" w16cid:durableId="1628706067">
    <w:abstractNumId w:val="100"/>
  </w:num>
  <w:num w:numId="52" w16cid:durableId="286468573">
    <w:abstractNumId w:val="66"/>
  </w:num>
  <w:num w:numId="53" w16cid:durableId="1710718381">
    <w:abstractNumId w:val="34"/>
  </w:num>
  <w:num w:numId="54" w16cid:durableId="1803420800">
    <w:abstractNumId w:val="15"/>
  </w:num>
  <w:num w:numId="55" w16cid:durableId="1107236217">
    <w:abstractNumId w:val="23"/>
  </w:num>
  <w:num w:numId="56" w16cid:durableId="1561597905">
    <w:abstractNumId w:val="95"/>
  </w:num>
  <w:num w:numId="57" w16cid:durableId="123499754">
    <w:abstractNumId w:val="69"/>
  </w:num>
  <w:num w:numId="58" w16cid:durableId="336159082">
    <w:abstractNumId w:val="43"/>
  </w:num>
  <w:num w:numId="59" w16cid:durableId="1406533803">
    <w:abstractNumId w:val="115"/>
  </w:num>
  <w:num w:numId="60" w16cid:durableId="1759982904">
    <w:abstractNumId w:val="120"/>
  </w:num>
  <w:num w:numId="61" w16cid:durableId="1260794088">
    <w:abstractNumId w:val="44"/>
  </w:num>
  <w:num w:numId="62" w16cid:durableId="1956135943">
    <w:abstractNumId w:val="52"/>
  </w:num>
  <w:num w:numId="63" w16cid:durableId="290092801">
    <w:abstractNumId w:val="107"/>
  </w:num>
  <w:num w:numId="64" w16cid:durableId="836572705">
    <w:abstractNumId w:val="26"/>
  </w:num>
  <w:num w:numId="65" w16cid:durableId="12540494">
    <w:abstractNumId w:val="51"/>
  </w:num>
  <w:num w:numId="66" w16cid:durableId="875462123">
    <w:abstractNumId w:val="112"/>
  </w:num>
  <w:num w:numId="67" w16cid:durableId="552237212">
    <w:abstractNumId w:val="70"/>
  </w:num>
  <w:num w:numId="68" w16cid:durableId="37173455">
    <w:abstractNumId w:val="56"/>
  </w:num>
  <w:num w:numId="69" w16cid:durableId="414935346">
    <w:abstractNumId w:val="59"/>
  </w:num>
  <w:num w:numId="70" w16cid:durableId="1891651901">
    <w:abstractNumId w:val="33"/>
  </w:num>
  <w:num w:numId="71" w16cid:durableId="1589539243">
    <w:abstractNumId w:val="31"/>
  </w:num>
  <w:num w:numId="72" w16cid:durableId="139345430">
    <w:abstractNumId w:val="18"/>
  </w:num>
  <w:num w:numId="73" w16cid:durableId="157578113">
    <w:abstractNumId w:val="122"/>
  </w:num>
  <w:num w:numId="74" w16cid:durableId="513307758">
    <w:abstractNumId w:val="76"/>
  </w:num>
  <w:num w:numId="75" w16cid:durableId="1186480566">
    <w:abstractNumId w:val="126"/>
  </w:num>
  <w:num w:numId="76" w16cid:durableId="484785332">
    <w:abstractNumId w:val="96"/>
  </w:num>
  <w:num w:numId="77" w16cid:durableId="1118524586">
    <w:abstractNumId w:val="78"/>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78" w16cid:durableId="1675919115">
    <w:abstractNumId w:val="117"/>
  </w:num>
  <w:num w:numId="79" w16cid:durableId="1442915842">
    <w:abstractNumId w:val="54"/>
  </w:num>
  <w:num w:numId="80" w16cid:durableId="1899436641">
    <w:abstractNumId w:val="125"/>
  </w:num>
  <w:num w:numId="81" w16cid:durableId="795565408">
    <w:abstractNumId w:val="28"/>
  </w:num>
  <w:num w:numId="82" w16cid:durableId="1025324589">
    <w:abstractNumId w:val="14"/>
  </w:num>
  <w:num w:numId="83" w16cid:durableId="1132134439">
    <w:abstractNumId w:val="85"/>
  </w:num>
  <w:num w:numId="84" w16cid:durableId="1998797745">
    <w:abstractNumId w:val="16"/>
  </w:num>
  <w:num w:numId="85" w16cid:durableId="368265891">
    <w:abstractNumId w:val="13"/>
  </w:num>
  <w:num w:numId="86" w16cid:durableId="2542918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87816480">
    <w:abstractNumId w:val="123"/>
  </w:num>
  <w:num w:numId="88" w16cid:durableId="1499884588">
    <w:abstractNumId w:val="53"/>
  </w:num>
  <w:num w:numId="89" w16cid:durableId="1423532039">
    <w:abstractNumId w:val="131"/>
  </w:num>
  <w:num w:numId="90" w16cid:durableId="646318999">
    <w:abstractNumId w:val="25"/>
  </w:num>
  <w:num w:numId="91" w16cid:durableId="93214049">
    <w:abstractNumId w:val="68"/>
  </w:num>
  <w:num w:numId="92" w16cid:durableId="3822948">
    <w:abstractNumId w:val="75"/>
  </w:num>
  <w:num w:numId="93" w16cid:durableId="702099222">
    <w:abstractNumId w:val="41"/>
  </w:num>
  <w:num w:numId="94" w16cid:durableId="473181117">
    <w:abstractNumId w:val="90"/>
  </w:num>
  <w:num w:numId="95" w16cid:durableId="2112898081">
    <w:abstractNumId w:val="24"/>
  </w:num>
  <w:num w:numId="96" w16cid:durableId="1717117764">
    <w:abstractNumId w:val="37"/>
  </w:num>
  <w:num w:numId="97" w16cid:durableId="313073744">
    <w:abstractNumId w:val="22"/>
  </w:num>
  <w:num w:numId="98" w16cid:durableId="252665580">
    <w:abstractNumId w:val="50"/>
  </w:num>
  <w:num w:numId="99" w16cid:durableId="1150974440">
    <w:abstractNumId w:val="79"/>
  </w:num>
  <w:num w:numId="100" w16cid:durableId="98107568">
    <w:abstractNumId w:val="113"/>
  </w:num>
  <w:num w:numId="101" w16cid:durableId="145560755">
    <w:abstractNumId w:val="65"/>
  </w:num>
  <w:num w:numId="102" w16cid:durableId="1512795386">
    <w:abstractNumId w:val="32"/>
  </w:num>
  <w:num w:numId="103" w16cid:durableId="2120250159">
    <w:abstractNumId w:val="127"/>
  </w:num>
  <w:num w:numId="104" w16cid:durableId="441269496">
    <w:abstractNumId w:val="71"/>
  </w:num>
  <w:num w:numId="105" w16cid:durableId="783228025">
    <w:abstractNumId w:val="119"/>
  </w:num>
  <w:num w:numId="106" w16cid:durableId="230963325">
    <w:abstractNumId w:val="17"/>
  </w:num>
  <w:num w:numId="107" w16cid:durableId="1189023278">
    <w:abstractNumId w:val="19"/>
  </w:num>
  <w:num w:numId="108" w16cid:durableId="569775222">
    <w:abstractNumId w:val="103"/>
  </w:num>
  <w:num w:numId="109" w16cid:durableId="431559509">
    <w:abstractNumId w:val="47"/>
  </w:num>
  <w:num w:numId="110" w16cid:durableId="1626547227">
    <w:abstractNumId w:val="48"/>
  </w:num>
  <w:num w:numId="111" w16cid:durableId="1611818469">
    <w:abstractNumId w:val="116"/>
  </w:num>
  <w:num w:numId="112" w16cid:durableId="1052508542">
    <w:abstractNumId w:val="133"/>
  </w:num>
  <w:num w:numId="113" w16cid:durableId="2123450309">
    <w:abstractNumId w:val="57"/>
  </w:num>
  <w:num w:numId="114" w16cid:durableId="330105450">
    <w:abstractNumId w:val="98"/>
  </w:num>
  <w:num w:numId="115" w16cid:durableId="1030423215">
    <w:abstractNumId w:val="40"/>
  </w:num>
  <w:num w:numId="116" w16cid:durableId="535627177">
    <w:abstractNumId w:val="101"/>
  </w:num>
  <w:num w:numId="117" w16cid:durableId="1197545580">
    <w:abstractNumId w:val="99"/>
  </w:num>
  <w:num w:numId="118" w16cid:durableId="209348503">
    <w:abstractNumId w:val="130"/>
  </w:num>
  <w:num w:numId="119" w16cid:durableId="1089546125">
    <w:abstractNumId w:val="35"/>
  </w:num>
  <w:num w:numId="120" w16cid:durableId="1155074357">
    <w:abstractNumId w:val="84"/>
  </w:num>
  <w:num w:numId="121" w16cid:durableId="1383603616">
    <w:abstractNumId w:val="58"/>
  </w:num>
  <w:num w:numId="122" w16cid:durableId="1716660011">
    <w:abstractNumId w:val="118"/>
  </w:num>
  <w:num w:numId="123" w16cid:durableId="1744377326">
    <w:abstractNumId w:val="114"/>
  </w:num>
  <w:num w:numId="124" w16cid:durableId="172120151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801655799">
    <w:abstractNumId w:val="42"/>
  </w:num>
  <w:num w:numId="126" w16cid:durableId="1211068685">
    <w:abstractNumId w:val="89"/>
  </w:num>
  <w:num w:numId="127" w16cid:durableId="886376840">
    <w:abstractNumId w:val="45"/>
  </w:num>
  <w:num w:numId="128" w16cid:durableId="313801205">
    <w:abstractNumId w:val="124"/>
  </w:num>
  <w:num w:numId="129" w16cid:durableId="1294486413">
    <w:abstractNumId w:val="88"/>
  </w:num>
  <w:num w:numId="130" w16cid:durableId="1423573409">
    <w:abstractNumId w:val="61"/>
  </w:num>
  <w:num w:numId="131" w16cid:durableId="571693311">
    <w:abstractNumId w:val="110"/>
  </w:num>
  <w:num w:numId="132" w16cid:durableId="1797986673">
    <w:abstractNumId w:val="8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37"/>
    <w:rsid w:val="0000029B"/>
    <w:rsid w:val="000002DF"/>
    <w:rsid w:val="00000530"/>
    <w:rsid w:val="00000813"/>
    <w:rsid w:val="00000844"/>
    <w:rsid w:val="00000D69"/>
    <w:rsid w:val="00000F40"/>
    <w:rsid w:val="00000F72"/>
    <w:rsid w:val="00001366"/>
    <w:rsid w:val="0000143F"/>
    <w:rsid w:val="00001905"/>
    <w:rsid w:val="00001CBC"/>
    <w:rsid w:val="00001CF6"/>
    <w:rsid w:val="00002AC7"/>
    <w:rsid w:val="00002F83"/>
    <w:rsid w:val="0000302C"/>
    <w:rsid w:val="000031DF"/>
    <w:rsid w:val="0000323F"/>
    <w:rsid w:val="000037BB"/>
    <w:rsid w:val="00003DB2"/>
    <w:rsid w:val="00004116"/>
    <w:rsid w:val="00004132"/>
    <w:rsid w:val="00004295"/>
    <w:rsid w:val="0000477C"/>
    <w:rsid w:val="00004781"/>
    <w:rsid w:val="000047C3"/>
    <w:rsid w:val="000048BE"/>
    <w:rsid w:val="00004B4D"/>
    <w:rsid w:val="00004C7A"/>
    <w:rsid w:val="00004CB1"/>
    <w:rsid w:val="00004E76"/>
    <w:rsid w:val="00005025"/>
    <w:rsid w:val="0000526E"/>
    <w:rsid w:val="000052A7"/>
    <w:rsid w:val="00005374"/>
    <w:rsid w:val="00005390"/>
    <w:rsid w:val="000053AC"/>
    <w:rsid w:val="0000567F"/>
    <w:rsid w:val="00005792"/>
    <w:rsid w:val="00005F5C"/>
    <w:rsid w:val="0000642C"/>
    <w:rsid w:val="000067C9"/>
    <w:rsid w:val="0000686B"/>
    <w:rsid w:val="00006B9A"/>
    <w:rsid w:val="00006CB5"/>
    <w:rsid w:val="000071A8"/>
    <w:rsid w:val="00007245"/>
    <w:rsid w:val="00007348"/>
    <w:rsid w:val="00007454"/>
    <w:rsid w:val="00007B28"/>
    <w:rsid w:val="00007C67"/>
    <w:rsid w:val="00007E3A"/>
    <w:rsid w:val="00007FCF"/>
    <w:rsid w:val="000102FB"/>
    <w:rsid w:val="0001055D"/>
    <w:rsid w:val="0001081F"/>
    <w:rsid w:val="00010933"/>
    <w:rsid w:val="00010A34"/>
    <w:rsid w:val="00010A46"/>
    <w:rsid w:val="00010AE6"/>
    <w:rsid w:val="00010C31"/>
    <w:rsid w:val="00010C37"/>
    <w:rsid w:val="00010E6E"/>
    <w:rsid w:val="000110F3"/>
    <w:rsid w:val="00011149"/>
    <w:rsid w:val="00011279"/>
    <w:rsid w:val="000112CA"/>
    <w:rsid w:val="0001132F"/>
    <w:rsid w:val="0001178D"/>
    <w:rsid w:val="000119A8"/>
    <w:rsid w:val="00011AF7"/>
    <w:rsid w:val="00011B1D"/>
    <w:rsid w:val="00011F8E"/>
    <w:rsid w:val="00012080"/>
    <w:rsid w:val="000125AE"/>
    <w:rsid w:val="00012631"/>
    <w:rsid w:val="00012B21"/>
    <w:rsid w:val="00012EBA"/>
    <w:rsid w:val="000132C7"/>
    <w:rsid w:val="000134D7"/>
    <w:rsid w:val="00013539"/>
    <w:rsid w:val="000135FB"/>
    <w:rsid w:val="00013704"/>
    <w:rsid w:val="00013771"/>
    <w:rsid w:val="00013D8A"/>
    <w:rsid w:val="00014049"/>
    <w:rsid w:val="0001430F"/>
    <w:rsid w:val="0001435A"/>
    <w:rsid w:val="000144C3"/>
    <w:rsid w:val="000144DB"/>
    <w:rsid w:val="00014582"/>
    <w:rsid w:val="0001458E"/>
    <w:rsid w:val="00014A0B"/>
    <w:rsid w:val="00014C24"/>
    <w:rsid w:val="00014E62"/>
    <w:rsid w:val="000151FE"/>
    <w:rsid w:val="000152AA"/>
    <w:rsid w:val="000152D9"/>
    <w:rsid w:val="000155B8"/>
    <w:rsid w:val="0001569A"/>
    <w:rsid w:val="00015CAA"/>
    <w:rsid w:val="00015D95"/>
    <w:rsid w:val="00015F05"/>
    <w:rsid w:val="00016301"/>
    <w:rsid w:val="000163C8"/>
    <w:rsid w:val="000166EB"/>
    <w:rsid w:val="0001691A"/>
    <w:rsid w:val="00016968"/>
    <w:rsid w:val="00016D1D"/>
    <w:rsid w:val="000173FB"/>
    <w:rsid w:val="000174C4"/>
    <w:rsid w:val="000179BE"/>
    <w:rsid w:val="00017B73"/>
    <w:rsid w:val="00017C3F"/>
    <w:rsid w:val="00017DD7"/>
    <w:rsid w:val="00020143"/>
    <w:rsid w:val="00020311"/>
    <w:rsid w:val="000203F5"/>
    <w:rsid w:val="0002041A"/>
    <w:rsid w:val="00020931"/>
    <w:rsid w:val="000209C1"/>
    <w:rsid w:val="00020BB4"/>
    <w:rsid w:val="000211EA"/>
    <w:rsid w:val="0002141C"/>
    <w:rsid w:val="000214C2"/>
    <w:rsid w:val="000217AA"/>
    <w:rsid w:val="00021818"/>
    <w:rsid w:val="00021CCD"/>
    <w:rsid w:val="00021E9F"/>
    <w:rsid w:val="00022281"/>
    <w:rsid w:val="00022644"/>
    <w:rsid w:val="000228AC"/>
    <w:rsid w:val="0002293D"/>
    <w:rsid w:val="000229D0"/>
    <w:rsid w:val="00022F5B"/>
    <w:rsid w:val="00022FFF"/>
    <w:rsid w:val="00023083"/>
    <w:rsid w:val="000234AD"/>
    <w:rsid w:val="00023751"/>
    <w:rsid w:val="00023780"/>
    <w:rsid w:val="000237EB"/>
    <w:rsid w:val="00023992"/>
    <w:rsid w:val="0002432A"/>
    <w:rsid w:val="00024433"/>
    <w:rsid w:val="00024458"/>
    <w:rsid w:val="0002474E"/>
    <w:rsid w:val="00024A00"/>
    <w:rsid w:val="00024AD6"/>
    <w:rsid w:val="00024BB0"/>
    <w:rsid w:val="000255E2"/>
    <w:rsid w:val="000258DB"/>
    <w:rsid w:val="00025A8E"/>
    <w:rsid w:val="00025BE7"/>
    <w:rsid w:val="00026487"/>
    <w:rsid w:val="00026759"/>
    <w:rsid w:val="00026980"/>
    <w:rsid w:val="0002716E"/>
    <w:rsid w:val="000272DA"/>
    <w:rsid w:val="00027784"/>
    <w:rsid w:val="000278A5"/>
    <w:rsid w:val="00027E99"/>
    <w:rsid w:val="00027E9A"/>
    <w:rsid w:val="00027FBD"/>
    <w:rsid w:val="000302F3"/>
    <w:rsid w:val="0003035B"/>
    <w:rsid w:val="00030B2B"/>
    <w:rsid w:val="00030C62"/>
    <w:rsid w:val="000316F9"/>
    <w:rsid w:val="00031C33"/>
    <w:rsid w:val="00031C94"/>
    <w:rsid w:val="0003251D"/>
    <w:rsid w:val="0003251E"/>
    <w:rsid w:val="0003282D"/>
    <w:rsid w:val="000329AE"/>
    <w:rsid w:val="00032F59"/>
    <w:rsid w:val="000330D7"/>
    <w:rsid w:val="0003323E"/>
    <w:rsid w:val="00033261"/>
    <w:rsid w:val="000332B0"/>
    <w:rsid w:val="00033534"/>
    <w:rsid w:val="000337F0"/>
    <w:rsid w:val="0003387A"/>
    <w:rsid w:val="0003395E"/>
    <w:rsid w:val="000339F0"/>
    <w:rsid w:val="00033E84"/>
    <w:rsid w:val="00034468"/>
    <w:rsid w:val="000347CD"/>
    <w:rsid w:val="00034A3D"/>
    <w:rsid w:val="00034A5E"/>
    <w:rsid w:val="00034B52"/>
    <w:rsid w:val="00034D13"/>
    <w:rsid w:val="00034F84"/>
    <w:rsid w:val="000351E3"/>
    <w:rsid w:val="000354D5"/>
    <w:rsid w:val="000358C6"/>
    <w:rsid w:val="00035A87"/>
    <w:rsid w:val="00035B38"/>
    <w:rsid w:val="00035D97"/>
    <w:rsid w:val="00035F70"/>
    <w:rsid w:val="00035F9C"/>
    <w:rsid w:val="00036230"/>
    <w:rsid w:val="000365D0"/>
    <w:rsid w:val="0003667C"/>
    <w:rsid w:val="000366A7"/>
    <w:rsid w:val="00037181"/>
    <w:rsid w:val="000372D7"/>
    <w:rsid w:val="000372E7"/>
    <w:rsid w:val="00037AE4"/>
    <w:rsid w:val="00037BFC"/>
    <w:rsid w:val="00037CAD"/>
    <w:rsid w:val="0004007C"/>
    <w:rsid w:val="00040147"/>
    <w:rsid w:val="00040168"/>
    <w:rsid w:val="00040209"/>
    <w:rsid w:val="0004036D"/>
    <w:rsid w:val="000403F0"/>
    <w:rsid w:val="000403FF"/>
    <w:rsid w:val="00040402"/>
    <w:rsid w:val="000406C6"/>
    <w:rsid w:val="0004081A"/>
    <w:rsid w:val="000411D2"/>
    <w:rsid w:val="000411E6"/>
    <w:rsid w:val="000412A7"/>
    <w:rsid w:val="00041431"/>
    <w:rsid w:val="00041660"/>
    <w:rsid w:val="0004177E"/>
    <w:rsid w:val="00041D85"/>
    <w:rsid w:val="00041DB9"/>
    <w:rsid w:val="00041DE2"/>
    <w:rsid w:val="00042847"/>
    <w:rsid w:val="00043209"/>
    <w:rsid w:val="000435D7"/>
    <w:rsid w:val="000436B3"/>
    <w:rsid w:val="000438C3"/>
    <w:rsid w:val="00043972"/>
    <w:rsid w:val="00043BD5"/>
    <w:rsid w:val="00043DF6"/>
    <w:rsid w:val="00043FF5"/>
    <w:rsid w:val="00044286"/>
    <w:rsid w:val="000442A0"/>
    <w:rsid w:val="00044421"/>
    <w:rsid w:val="0004541A"/>
    <w:rsid w:val="000456ED"/>
    <w:rsid w:val="00045A7E"/>
    <w:rsid w:val="0004616D"/>
    <w:rsid w:val="00046E4D"/>
    <w:rsid w:val="000471F6"/>
    <w:rsid w:val="0004728E"/>
    <w:rsid w:val="0004782C"/>
    <w:rsid w:val="00047866"/>
    <w:rsid w:val="000478F4"/>
    <w:rsid w:val="00047A19"/>
    <w:rsid w:val="00047A1A"/>
    <w:rsid w:val="00047F1E"/>
    <w:rsid w:val="00050ABC"/>
    <w:rsid w:val="00051418"/>
    <w:rsid w:val="0005164E"/>
    <w:rsid w:val="000516C9"/>
    <w:rsid w:val="000518EA"/>
    <w:rsid w:val="00051B21"/>
    <w:rsid w:val="00051BF2"/>
    <w:rsid w:val="00051C5C"/>
    <w:rsid w:val="00052011"/>
    <w:rsid w:val="000521FE"/>
    <w:rsid w:val="00052699"/>
    <w:rsid w:val="00052731"/>
    <w:rsid w:val="00052735"/>
    <w:rsid w:val="00052AB5"/>
    <w:rsid w:val="00052F82"/>
    <w:rsid w:val="0005305A"/>
    <w:rsid w:val="00053081"/>
    <w:rsid w:val="000532E1"/>
    <w:rsid w:val="000538FD"/>
    <w:rsid w:val="00053986"/>
    <w:rsid w:val="000541D5"/>
    <w:rsid w:val="00054301"/>
    <w:rsid w:val="00054792"/>
    <w:rsid w:val="000547CB"/>
    <w:rsid w:val="00054834"/>
    <w:rsid w:val="00054A3E"/>
    <w:rsid w:val="00054B5E"/>
    <w:rsid w:val="00054E09"/>
    <w:rsid w:val="00055404"/>
    <w:rsid w:val="000555BE"/>
    <w:rsid w:val="000555CE"/>
    <w:rsid w:val="0005570B"/>
    <w:rsid w:val="00055809"/>
    <w:rsid w:val="00055DA1"/>
    <w:rsid w:val="000563A6"/>
    <w:rsid w:val="0005658F"/>
    <w:rsid w:val="000567EA"/>
    <w:rsid w:val="00056813"/>
    <w:rsid w:val="00056E8D"/>
    <w:rsid w:val="0005710C"/>
    <w:rsid w:val="00057212"/>
    <w:rsid w:val="00057592"/>
    <w:rsid w:val="000576A5"/>
    <w:rsid w:val="00057AB7"/>
    <w:rsid w:val="00057CF3"/>
    <w:rsid w:val="00057D24"/>
    <w:rsid w:val="00057EA8"/>
    <w:rsid w:val="00057F7B"/>
    <w:rsid w:val="0006003A"/>
    <w:rsid w:val="0006043E"/>
    <w:rsid w:val="00060C78"/>
    <w:rsid w:val="00060CA6"/>
    <w:rsid w:val="00060CF9"/>
    <w:rsid w:val="00060E51"/>
    <w:rsid w:val="00061163"/>
    <w:rsid w:val="0006122D"/>
    <w:rsid w:val="0006123C"/>
    <w:rsid w:val="00061475"/>
    <w:rsid w:val="000615B7"/>
    <w:rsid w:val="00061ECE"/>
    <w:rsid w:val="00061F68"/>
    <w:rsid w:val="00062038"/>
    <w:rsid w:val="00062117"/>
    <w:rsid w:val="00062219"/>
    <w:rsid w:val="000623CF"/>
    <w:rsid w:val="000626F6"/>
    <w:rsid w:val="00062718"/>
    <w:rsid w:val="00062B6C"/>
    <w:rsid w:val="00062C89"/>
    <w:rsid w:val="000634CB"/>
    <w:rsid w:val="000637D8"/>
    <w:rsid w:val="00063950"/>
    <w:rsid w:val="000639BA"/>
    <w:rsid w:val="00063A65"/>
    <w:rsid w:val="00063A7B"/>
    <w:rsid w:val="00063D57"/>
    <w:rsid w:val="00063E79"/>
    <w:rsid w:val="0006406F"/>
    <w:rsid w:val="00064685"/>
    <w:rsid w:val="000647BF"/>
    <w:rsid w:val="00064801"/>
    <w:rsid w:val="00064FDF"/>
    <w:rsid w:val="00065268"/>
    <w:rsid w:val="000655A6"/>
    <w:rsid w:val="000658A9"/>
    <w:rsid w:val="00065CC6"/>
    <w:rsid w:val="00065E12"/>
    <w:rsid w:val="00065ED7"/>
    <w:rsid w:val="0006601E"/>
    <w:rsid w:val="000661A1"/>
    <w:rsid w:val="000662BA"/>
    <w:rsid w:val="00066624"/>
    <w:rsid w:val="00066637"/>
    <w:rsid w:val="00066712"/>
    <w:rsid w:val="000667FF"/>
    <w:rsid w:val="00066B87"/>
    <w:rsid w:val="00066C73"/>
    <w:rsid w:val="00066E75"/>
    <w:rsid w:val="00067403"/>
    <w:rsid w:val="000674F0"/>
    <w:rsid w:val="000678BF"/>
    <w:rsid w:val="00067923"/>
    <w:rsid w:val="000679E6"/>
    <w:rsid w:val="00067B91"/>
    <w:rsid w:val="00067C13"/>
    <w:rsid w:val="00067F32"/>
    <w:rsid w:val="00067FED"/>
    <w:rsid w:val="000701FD"/>
    <w:rsid w:val="000703B3"/>
    <w:rsid w:val="000703EC"/>
    <w:rsid w:val="000704D1"/>
    <w:rsid w:val="00070538"/>
    <w:rsid w:val="000709B5"/>
    <w:rsid w:val="00070E8F"/>
    <w:rsid w:val="0007104D"/>
    <w:rsid w:val="00071180"/>
    <w:rsid w:val="000715DA"/>
    <w:rsid w:val="000716CE"/>
    <w:rsid w:val="0007179E"/>
    <w:rsid w:val="00071EB2"/>
    <w:rsid w:val="0007208C"/>
    <w:rsid w:val="000720FE"/>
    <w:rsid w:val="000721AC"/>
    <w:rsid w:val="00072213"/>
    <w:rsid w:val="00072342"/>
    <w:rsid w:val="000724D6"/>
    <w:rsid w:val="000729A3"/>
    <w:rsid w:val="000729DA"/>
    <w:rsid w:val="00072B33"/>
    <w:rsid w:val="00072C1E"/>
    <w:rsid w:val="00072F05"/>
    <w:rsid w:val="00072FBF"/>
    <w:rsid w:val="00073292"/>
    <w:rsid w:val="0007372F"/>
    <w:rsid w:val="000738F1"/>
    <w:rsid w:val="00073924"/>
    <w:rsid w:val="00073E62"/>
    <w:rsid w:val="00074AED"/>
    <w:rsid w:val="00074AEF"/>
    <w:rsid w:val="00074F74"/>
    <w:rsid w:val="00075092"/>
    <w:rsid w:val="000750E0"/>
    <w:rsid w:val="000752DD"/>
    <w:rsid w:val="000754B7"/>
    <w:rsid w:val="000754D9"/>
    <w:rsid w:val="000757E5"/>
    <w:rsid w:val="000759CF"/>
    <w:rsid w:val="00075C44"/>
    <w:rsid w:val="00075DA4"/>
    <w:rsid w:val="00075FD9"/>
    <w:rsid w:val="000761D3"/>
    <w:rsid w:val="00076625"/>
    <w:rsid w:val="000767B8"/>
    <w:rsid w:val="000767E4"/>
    <w:rsid w:val="00076931"/>
    <w:rsid w:val="00076DC8"/>
    <w:rsid w:val="00077202"/>
    <w:rsid w:val="00077663"/>
    <w:rsid w:val="00077744"/>
    <w:rsid w:val="00077843"/>
    <w:rsid w:val="000778C4"/>
    <w:rsid w:val="00077A18"/>
    <w:rsid w:val="00077A9A"/>
    <w:rsid w:val="00077AA1"/>
    <w:rsid w:val="00077B8D"/>
    <w:rsid w:val="00077C82"/>
    <w:rsid w:val="00077EBB"/>
    <w:rsid w:val="00077F27"/>
    <w:rsid w:val="00080093"/>
    <w:rsid w:val="000803DD"/>
    <w:rsid w:val="00080491"/>
    <w:rsid w:val="00080852"/>
    <w:rsid w:val="00080D75"/>
    <w:rsid w:val="00080EA5"/>
    <w:rsid w:val="0008106E"/>
    <w:rsid w:val="000814D9"/>
    <w:rsid w:val="0008162C"/>
    <w:rsid w:val="00081A58"/>
    <w:rsid w:val="00082062"/>
    <w:rsid w:val="000821D9"/>
    <w:rsid w:val="00082408"/>
    <w:rsid w:val="00082422"/>
    <w:rsid w:val="00082FE3"/>
    <w:rsid w:val="000830F3"/>
    <w:rsid w:val="00083211"/>
    <w:rsid w:val="00083916"/>
    <w:rsid w:val="0008399C"/>
    <w:rsid w:val="00083D6D"/>
    <w:rsid w:val="0008444D"/>
    <w:rsid w:val="0008479B"/>
    <w:rsid w:val="000848AC"/>
    <w:rsid w:val="00084CE7"/>
    <w:rsid w:val="00085857"/>
    <w:rsid w:val="000858A5"/>
    <w:rsid w:val="000858B7"/>
    <w:rsid w:val="000858E5"/>
    <w:rsid w:val="00085EBE"/>
    <w:rsid w:val="00086385"/>
    <w:rsid w:val="00086E69"/>
    <w:rsid w:val="000871E9"/>
    <w:rsid w:val="0008734C"/>
    <w:rsid w:val="000873EF"/>
    <w:rsid w:val="00087418"/>
    <w:rsid w:val="000875E4"/>
    <w:rsid w:val="000876F1"/>
    <w:rsid w:val="00087924"/>
    <w:rsid w:val="00087D2C"/>
    <w:rsid w:val="00087D5F"/>
    <w:rsid w:val="00090768"/>
    <w:rsid w:val="000907E4"/>
    <w:rsid w:val="00090BE5"/>
    <w:rsid w:val="00090CA5"/>
    <w:rsid w:val="00090D36"/>
    <w:rsid w:val="00091105"/>
    <w:rsid w:val="00091283"/>
    <w:rsid w:val="0009128A"/>
    <w:rsid w:val="00091556"/>
    <w:rsid w:val="000915C2"/>
    <w:rsid w:val="000918CB"/>
    <w:rsid w:val="00091A4F"/>
    <w:rsid w:val="00091A94"/>
    <w:rsid w:val="00091C13"/>
    <w:rsid w:val="00091D0C"/>
    <w:rsid w:val="00091E03"/>
    <w:rsid w:val="00091E9B"/>
    <w:rsid w:val="0009259D"/>
    <w:rsid w:val="00092802"/>
    <w:rsid w:val="00092806"/>
    <w:rsid w:val="000932A0"/>
    <w:rsid w:val="00093604"/>
    <w:rsid w:val="00093624"/>
    <w:rsid w:val="000936E3"/>
    <w:rsid w:val="0009382B"/>
    <w:rsid w:val="00093AD9"/>
    <w:rsid w:val="00093B18"/>
    <w:rsid w:val="00093E56"/>
    <w:rsid w:val="00093F00"/>
    <w:rsid w:val="00093F4F"/>
    <w:rsid w:val="000948A7"/>
    <w:rsid w:val="00094A6A"/>
    <w:rsid w:val="00094E0C"/>
    <w:rsid w:val="000950DE"/>
    <w:rsid w:val="0009587F"/>
    <w:rsid w:val="000959F9"/>
    <w:rsid w:val="00095E18"/>
    <w:rsid w:val="00095FC6"/>
    <w:rsid w:val="00096535"/>
    <w:rsid w:val="00096825"/>
    <w:rsid w:val="00096853"/>
    <w:rsid w:val="00096F4F"/>
    <w:rsid w:val="00097149"/>
    <w:rsid w:val="000973B9"/>
    <w:rsid w:val="000976D9"/>
    <w:rsid w:val="0009772C"/>
    <w:rsid w:val="00097AC0"/>
    <w:rsid w:val="00097B1B"/>
    <w:rsid w:val="00097E2E"/>
    <w:rsid w:val="000A0156"/>
    <w:rsid w:val="000A0937"/>
    <w:rsid w:val="000A0A90"/>
    <w:rsid w:val="000A0AA8"/>
    <w:rsid w:val="000A0C84"/>
    <w:rsid w:val="000A1025"/>
    <w:rsid w:val="000A1086"/>
    <w:rsid w:val="000A127B"/>
    <w:rsid w:val="000A1664"/>
    <w:rsid w:val="000A176C"/>
    <w:rsid w:val="000A1FD3"/>
    <w:rsid w:val="000A2011"/>
    <w:rsid w:val="000A2239"/>
    <w:rsid w:val="000A260D"/>
    <w:rsid w:val="000A269D"/>
    <w:rsid w:val="000A28F4"/>
    <w:rsid w:val="000A3525"/>
    <w:rsid w:val="000A36B4"/>
    <w:rsid w:val="000A380F"/>
    <w:rsid w:val="000A38A0"/>
    <w:rsid w:val="000A3AB9"/>
    <w:rsid w:val="000A3B1B"/>
    <w:rsid w:val="000A4216"/>
    <w:rsid w:val="000A4AED"/>
    <w:rsid w:val="000A4DDA"/>
    <w:rsid w:val="000A4F81"/>
    <w:rsid w:val="000A5C56"/>
    <w:rsid w:val="000A5F7D"/>
    <w:rsid w:val="000A6315"/>
    <w:rsid w:val="000A64B4"/>
    <w:rsid w:val="000A65FB"/>
    <w:rsid w:val="000A6610"/>
    <w:rsid w:val="000A6978"/>
    <w:rsid w:val="000A6A3C"/>
    <w:rsid w:val="000A6DC7"/>
    <w:rsid w:val="000A6DD1"/>
    <w:rsid w:val="000A7028"/>
    <w:rsid w:val="000A75A1"/>
    <w:rsid w:val="000A774B"/>
    <w:rsid w:val="000A7F56"/>
    <w:rsid w:val="000B00F9"/>
    <w:rsid w:val="000B0120"/>
    <w:rsid w:val="000B01B6"/>
    <w:rsid w:val="000B039D"/>
    <w:rsid w:val="000B078C"/>
    <w:rsid w:val="000B090C"/>
    <w:rsid w:val="000B0B16"/>
    <w:rsid w:val="000B0BDD"/>
    <w:rsid w:val="000B0F07"/>
    <w:rsid w:val="000B0F2A"/>
    <w:rsid w:val="000B12F8"/>
    <w:rsid w:val="000B1B6C"/>
    <w:rsid w:val="000B1CC2"/>
    <w:rsid w:val="000B1D10"/>
    <w:rsid w:val="000B1E9A"/>
    <w:rsid w:val="000B21B3"/>
    <w:rsid w:val="000B2234"/>
    <w:rsid w:val="000B292E"/>
    <w:rsid w:val="000B2E5F"/>
    <w:rsid w:val="000B2F48"/>
    <w:rsid w:val="000B2FE5"/>
    <w:rsid w:val="000B2FE6"/>
    <w:rsid w:val="000B308A"/>
    <w:rsid w:val="000B3A00"/>
    <w:rsid w:val="000B3BDC"/>
    <w:rsid w:val="000B3D37"/>
    <w:rsid w:val="000B3FF9"/>
    <w:rsid w:val="000B40C5"/>
    <w:rsid w:val="000B4170"/>
    <w:rsid w:val="000B429F"/>
    <w:rsid w:val="000B46FD"/>
    <w:rsid w:val="000B4725"/>
    <w:rsid w:val="000B5000"/>
    <w:rsid w:val="000B507A"/>
    <w:rsid w:val="000B51BA"/>
    <w:rsid w:val="000B54FC"/>
    <w:rsid w:val="000B578B"/>
    <w:rsid w:val="000B5975"/>
    <w:rsid w:val="000B5F28"/>
    <w:rsid w:val="000B644B"/>
    <w:rsid w:val="000B6587"/>
    <w:rsid w:val="000B65DE"/>
    <w:rsid w:val="000B6B9D"/>
    <w:rsid w:val="000B6C05"/>
    <w:rsid w:val="000B6C70"/>
    <w:rsid w:val="000B72E1"/>
    <w:rsid w:val="000B7350"/>
    <w:rsid w:val="000B73A7"/>
    <w:rsid w:val="000B7698"/>
    <w:rsid w:val="000B7CD3"/>
    <w:rsid w:val="000B7ECE"/>
    <w:rsid w:val="000C02CB"/>
    <w:rsid w:val="000C031F"/>
    <w:rsid w:val="000C068B"/>
    <w:rsid w:val="000C09BF"/>
    <w:rsid w:val="000C0AA8"/>
    <w:rsid w:val="000C0D0B"/>
    <w:rsid w:val="000C0F3B"/>
    <w:rsid w:val="000C11FF"/>
    <w:rsid w:val="000C1239"/>
    <w:rsid w:val="000C149D"/>
    <w:rsid w:val="000C1731"/>
    <w:rsid w:val="000C1D2E"/>
    <w:rsid w:val="000C28C3"/>
    <w:rsid w:val="000C297A"/>
    <w:rsid w:val="000C2E4D"/>
    <w:rsid w:val="000C30B4"/>
    <w:rsid w:val="000C3219"/>
    <w:rsid w:val="000C32B1"/>
    <w:rsid w:val="000C3339"/>
    <w:rsid w:val="000C3434"/>
    <w:rsid w:val="000C346F"/>
    <w:rsid w:val="000C3913"/>
    <w:rsid w:val="000C3BB1"/>
    <w:rsid w:val="000C4029"/>
    <w:rsid w:val="000C403C"/>
    <w:rsid w:val="000C40C0"/>
    <w:rsid w:val="000C43FA"/>
    <w:rsid w:val="000C45E1"/>
    <w:rsid w:val="000C4938"/>
    <w:rsid w:val="000C50F0"/>
    <w:rsid w:val="000C52FD"/>
    <w:rsid w:val="000C534D"/>
    <w:rsid w:val="000C5396"/>
    <w:rsid w:val="000C54FC"/>
    <w:rsid w:val="000C556A"/>
    <w:rsid w:val="000C55DE"/>
    <w:rsid w:val="000C58DD"/>
    <w:rsid w:val="000C5B66"/>
    <w:rsid w:val="000C5C05"/>
    <w:rsid w:val="000C5D80"/>
    <w:rsid w:val="000C5DC5"/>
    <w:rsid w:val="000C5E90"/>
    <w:rsid w:val="000C6003"/>
    <w:rsid w:val="000C6257"/>
    <w:rsid w:val="000C641F"/>
    <w:rsid w:val="000C679C"/>
    <w:rsid w:val="000C67E7"/>
    <w:rsid w:val="000C67E8"/>
    <w:rsid w:val="000C6AFA"/>
    <w:rsid w:val="000C6B05"/>
    <w:rsid w:val="000C6EC7"/>
    <w:rsid w:val="000C755C"/>
    <w:rsid w:val="000C76E8"/>
    <w:rsid w:val="000C796D"/>
    <w:rsid w:val="000C7AA7"/>
    <w:rsid w:val="000C7DD2"/>
    <w:rsid w:val="000D0069"/>
    <w:rsid w:val="000D008A"/>
    <w:rsid w:val="000D01D5"/>
    <w:rsid w:val="000D0831"/>
    <w:rsid w:val="000D0B4C"/>
    <w:rsid w:val="000D0D7C"/>
    <w:rsid w:val="000D118F"/>
    <w:rsid w:val="000D189D"/>
    <w:rsid w:val="000D1952"/>
    <w:rsid w:val="000D1A5C"/>
    <w:rsid w:val="000D1C28"/>
    <w:rsid w:val="000D1CA8"/>
    <w:rsid w:val="000D26FA"/>
    <w:rsid w:val="000D2813"/>
    <w:rsid w:val="000D29AD"/>
    <w:rsid w:val="000D2D9C"/>
    <w:rsid w:val="000D2E7F"/>
    <w:rsid w:val="000D3259"/>
    <w:rsid w:val="000D3353"/>
    <w:rsid w:val="000D38D2"/>
    <w:rsid w:val="000D3ABE"/>
    <w:rsid w:val="000D3CF9"/>
    <w:rsid w:val="000D408F"/>
    <w:rsid w:val="000D41D1"/>
    <w:rsid w:val="000D41E1"/>
    <w:rsid w:val="000D425D"/>
    <w:rsid w:val="000D42BB"/>
    <w:rsid w:val="000D450D"/>
    <w:rsid w:val="000D45FD"/>
    <w:rsid w:val="000D4751"/>
    <w:rsid w:val="000D49FD"/>
    <w:rsid w:val="000D49FE"/>
    <w:rsid w:val="000D4AE5"/>
    <w:rsid w:val="000D4B71"/>
    <w:rsid w:val="000D4FB5"/>
    <w:rsid w:val="000D5553"/>
    <w:rsid w:val="000D55E7"/>
    <w:rsid w:val="000D58BA"/>
    <w:rsid w:val="000D5C86"/>
    <w:rsid w:val="000D5F15"/>
    <w:rsid w:val="000D5F6F"/>
    <w:rsid w:val="000D6117"/>
    <w:rsid w:val="000D6337"/>
    <w:rsid w:val="000D6520"/>
    <w:rsid w:val="000D6ACB"/>
    <w:rsid w:val="000D6C18"/>
    <w:rsid w:val="000D6D82"/>
    <w:rsid w:val="000D6FCB"/>
    <w:rsid w:val="000D7096"/>
    <w:rsid w:val="000D7714"/>
    <w:rsid w:val="000D79B9"/>
    <w:rsid w:val="000D79D2"/>
    <w:rsid w:val="000D79F1"/>
    <w:rsid w:val="000D7E5C"/>
    <w:rsid w:val="000D7EEF"/>
    <w:rsid w:val="000D7F56"/>
    <w:rsid w:val="000E02A2"/>
    <w:rsid w:val="000E03B7"/>
    <w:rsid w:val="000E0807"/>
    <w:rsid w:val="000E0938"/>
    <w:rsid w:val="000E0B22"/>
    <w:rsid w:val="000E0B33"/>
    <w:rsid w:val="000E0F9A"/>
    <w:rsid w:val="000E11D7"/>
    <w:rsid w:val="000E1A30"/>
    <w:rsid w:val="000E1B1F"/>
    <w:rsid w:val="000E1C19"/>
    <w:rsid w:val="000E1FEE"/>
    <w:rsid w:val="000E1FFC"/>
    <w:rsid w:val="000E2165"/>
    <w:rsid w:val="000E23F3"/>
    <w:rsid w:val="000E26C0"/>
    <w:rsid w:val="000E2768"/>
    <w:rsid w:val="000E281C"/>
    <w:rsid w:val="000E2838"/>
    <w:rsid w:val="000E2A52"/>
    <w:rsid w:val="000E2B34"/>
    <w:rsid w:val="000E2CAA"/>
    <w:rsid w:val="000E2E9A"/>
    <w:rsid w:val="000E3B42"/>
    <w:rsid w:val="000E3B58"/>
    <w:rsid w:val="000E3C12"/>
    <w:rsid w:val="000E3DBB"/>
    <w:rsid w:val="000E3E08"/>
    <w:rsid w:val="000E3E63"/>
    <w:rsid w:val="000E3FA2"/>
    <w:rsid w:val="000E43ED"/>
    <w:rsid w:val="000E4466"/>
    <w:rsid w:val="000E45B1"/>
    <w:rsid w:val="000E4A67"/>
    <w:rsid w:val="000E4E67"/>
    <w:rsid w:val="000E5308"/>
    <w:rsid w:val="000E5377"/>
    <w:rsid w:val="000E5388"/>
    <w:rsid w:val="000E57FB"/>
    <w:rsid w:val="000E5BF2"/>
    <w:rsid w:val="000E5D70"/>
    <w:rsid w:val="000E6031"/>
    <w:rsid w:val="000E6434"/>
    <w:rsid w:val="000E65C8"/>
    <w:rsid w:val="000E665F"/>
    <w:rsid w:val="000E679B"/>
    <w:rsid w:val="000E68C7"/>
    <w:rsid w:val="000E6A01"/>
    <w:rsid w:val="000E6EB4"/>
    <w:rsid w:val="000E717C"/>
    <w:rsid w:val="000E75C7"/>
    <w:rsid w:val="000E7789"/>
    <w:rsid w:val="000E785C"/>
    <w:rsid w:val="000E7CC3"/>
    <w:rsid w:val="000E7E49"/>
    <w:rsid w:val="000F0018"/>
    <w:rsid w:val="000F0092"/>
    <w:rsid w:val="000F013F"/>
    <w:rsid w:val="000F0409"/>
    <w:rsid w:val="000F063C"/>
    <w:rsid w:val="000F07E8"/>
    <w:rsid w:val="000F0BF3"/>
    <w:rsid w:val="000F0CDD"/>
    <w:rsid w:val="000F0E18"/>
    <w:rsid w:val="000F0F31"/>
    <w:rsid w:val="000F1024"/>
    <w:rsid w:val="000F1155"/>
    <w:rsid w:val="000F18F7"/>
    <w:rsid w:val="000F1B2B"/>
    <w:rsid w:val="000F2274"/>
    <w:rsid w:val="000F24A4"/>
    <w:rsid w:val="000F2817"/>
    <w:rsid w:val="000F2850"/>
    <w:rsid w:val="000F28C7"/>
    <w:rsid w:val="000F3186"/>
    <w:rsid w:val="000F3468"/>
    <w:rsid w:val="000F36D3"/>
    <w:rsid w:val="000F3AC1"/>
    <w:rsid w:val="000F3C18"/>
    <w:rsid w:val="000F3C1E"/>
    <w:rsid w:val="000F4363"/>
    <w:rsid w:val="000F43D0"/>
    <w:rsid w:val="000F44D2"/>
    <w:rsid w:val="000F4526"/>
    <w:rsid w:val="000F4773"/>
    <w:rsid w:val="000F486E"/>
    <w:rsid w:val="000F49F9"/>
    <w:rsid w:val="000F4A8C"/>
    <w:rsid w:val="000F4AF1"/>
    <w:rsid w:val="000F4FCE"/>
    <w:rsid w:val="000F569B"/>
    <w:rsid w:val="000F579A"/>
    <w:rsid w:val="000F5832"/>
    <w:rsid w:val="000F5ACF"/>
    <w:rsid w:val="000F5D4F"/>
    <w:rsid w:val="000F5E27"/>
    <w:rsid w:val="000F6054"/>
    <w:rsid w:val="000F6589"/>
    <w:rsid w:val="000F682E"/>
    <w:rsid w:val="000F6AAC"/>
    <w:rsid w:val="000F6BFF"/>
    <w:rsid w:val="000F6C4F"/>
    <w:rsid w:val="000F6CC4"/>
    <w:rsid w:val="000F6D32"/>
    <w:rsid w:val="000F728F"/>
    <w:rsid w:val="000F75C6"/>
    <w:rsid w:val="000F773A"/>
    <w:rsid w:val="000F7D91"/>
    <w:rsid w:val="000F7E53"/>
    <w:rsid w:val="00100045"/>
    <w:rsid w:val="001004FB"/>
    <w:rsid w:val="0010051E"/>
    <w:rsid w:val="001005A3"/>
    <w:rsid w:val="0010069B"/>
    <w:rsid w:val="0010076A"/>
    <w:rsid w:val="001007FD"/>
    <w:rsid w:val="00100B0C"/>
    <w:rsid w:val="0010128A"/>
    <w:rsid w:val="0010135C"/>
    <w:rsid w:val="00101690"/>
    <w:rsid w:val="00101AE3"/>
    <w:rsid w:val="00101CB6"/>
    <w:rsid w:val="00101D2E"/>
    <w:rsid w:val="00102040"/>
    <w:rsid w:val="00102337"/>
    <w:rsid w:val="001023F0"/>
    <w:rsid w:val="00102454"/>
    <w:rsid w:val="00102CF8"/>
    <w:rsid w:val="00102E05"/>
    <w:rsid w:val="00102F56"/>
    <w:rsid w:val="001030A2"/>
    <w:rsid w:val="001034EC"/>
    <w:rsid w:val="0010357C"/>
    <w:rsid w:val="00103793"/>
    <w:rsid w:val="00103B69"/>
    <w:rsid w:val="00103CC8"/>
    <w:rsid w:val="00103DD0"/>
    <w:rsid w:val="001042CF"/>
    <w:rsid w:val="00104AF0"/>
    <w:rsid w:val="00104F15"/>
    <w:rsid w:val="00104F45"/>
    <w:rsid w:val="0010508A"/>
    <w:rsid w:val="001050D0"/>
    <w:rsid w:val="0010518E"/>
    <w:rsid w:val="0010546B"/>
    <w:rsid w:val="0010574E"/>
    <w:rsid w:val="001057D8"/>
    <w:rsid w:val="001059D4"/>
    <w:rsid w:val="00105CE1"/>
    <w:rsid w:val="00106362"/>
    <w:rsid w:val="00106734"/>
    <w:rsid w:val="00106C19"/>
    <w:rsid w:val="001070C6"/>
    <w:rsid w:val="00107878"/>
    <w:rsid w:val="001079B6"/>
    <w:rsid w:val="00107BD7"/>
    <w:rsid w:val="00107F16"/>
    <w:rsid w:val="0011019D"/>
    <w:rsid w:val="0011074C"/>
    <w:rsid w:val="001109C9"/>
    <w:rsid w:val="00110A04"/>
    <w:rsid w:val="00110AE2"/>
    <w:rsid w:val="00110FDE"/>
    <w:rsid w:val="0011107A"/>
    <w:rsid w:val="001110F8"/>
    <w:rsid w:val="001113FF"/>
    <w:rsid w:val="00111628"/>
    <w:rsid w:val="00111955"/>
    <w:rsid w:val="00111986"/>
    <w:rsid w:val="00111B81"/>
    <w:rsid w:val="00111B9B"/>
    <w:rsid w:val="00111CCD"/>
    <w:rsid w:val="00112470"/>
    <w:rsid w:val="00112688"/>
    <w:rsid w:val="00112807"/>
    <w:rsid w:val="00112E6E"/>
    <w:rsid w:val="001130EA"/>
    <w:rsid w:val="00113432"/>
    <w:rsid w:val="00113484"/>
    <w:rsid w:val="001135E0"/>
    <w:rsid w:val="001136D5"/>
    <w:rsid w:val="001138AF"/>
    <w:rsid w:val="00113E4F"/>
    <w:rsid w:val="00113F16"/>
    <w:rsid w:val="00114065"/>
    <w:rsid w:val="00114108"/>
    <w:rsid w:val="00114BFA"/>
    <w:rsid w:val="00114D7F"/>
    <w:rsid w:val="001151D4"/>
    <w:rsid w:val="0011524E"/>
    <w:rsid w:val="0011536A"/>
    <w:rsid w:val="001154FD"/>
    <w:rsid w:val="00115635"/>
    <w:rsid w:val="00115897"/>
    <w:rsid w:val="00115936"/>
    <w:rsid w:val="001159B4"/>
    <w:rsid w:val="00115DA6"/>
    <w:rsid w:val="00115E33"/>
    <w:rsid w:val="00116182"/>
    <w:rsid w:val="00116400"/>
    <w:rsid w:val="0011644D"/>
    <w:rsid w:val="00116552"/>
    <w:rsid w:val="00116810"/>
    <w:rsid w:val="00116835"/>
    <w:rsid w:val="00116886"/>
    <w:rsid w:val="001168FB"/>
    <w:rsid w:val="0011694B"/>
    <w:rsid w:val="00116AE4"/>
    <w:rsid w:val="00116E4D"/>
    <w:rsid w:val="00116F0E"/>
    <w:rsid w:val="00117366"/>
    <w:rsid w:val="0011741D"/>
    <w:rsid w:val="00117489"/>
    <w:rsid w:val="00117629"/>
    <w:rsid w:val="001179E9"/>
    <w:rsid w:val="00117B32"/>
    <w:rsid w:val="00117CF2"/>
    <w:rsid w:val="00117EA6"/>
    <w:rsid w:val="00117F44"/>
    <w:rsid w:val="00117F69"/>
    <w:rsid w:val="00117F8A"/>
    <w:rsid w:val="001207E8"/>
    <w:rsid w:val="00120CA8"/>
    <w:rsid w:val="001210A7"/>
    <w:rsid w:val="00121306"/>
    <w:rsid w:val="00121567"/>
    <w:rsid w:val="001215C7"/>
    <w:rsid w:val="001216F4"/>
    <w:rsid w:val="00121CAB"/>
    <w:rsid w:val="00121EEE"/>
    <w:rsid w:val="00122053"/>
    <w:rsid w:val="001220B4"/>
    <w:rsid w:val="00122157"/>
    <w:rsid w:val="0012252E"/>
    <w:rsid w:val="00122548"/>
    <w:rsid w:val="00122639"/>
    <w:rsid w:val="0012279A"/>
    <w:rsid w:val="001227CD"/>
    <w:rsid w:val="00122F37"/>
    <w:rsid w:val="00123069"/>
    <w:rsid w:val="0012323E"/>
    <w:rsid w:val="00123566"/>
    <w:rsid w:val="001237A5"/>
    <w:rsid w:val="00123ACD"/>
    <w:rsid w:val="00123C41"/>
    <w:rsid w:val="001244AD"/>
    <w:rsid w:val="00124751"/>
    <w:rsid w:val="001247D3"/>
    <w:rsid w:val="0012490A"/>
    <w:rsid w:val="00124936"/>
    <w:rsid w:val="00124A7A"/>
    <w:rsid w:val="00124E67"/>
    <w:rsid w:val="00124E9D"/>
    <w:rsid w:val="00125101"/>
    <w:rsid w:val="0012537D"/>
    <w:rsid w:val="00125A8D"/>
    <w:rsid w:val="00125B23"/>
    <w:rsid w:val="0012630D"/>
    <w:rsid w:val="00126393"/>
    <w:rsid w:val="00126494"/>
    <w:rsid w:val="0012674D"/>
    <w:rsid w:val="001269AB"/>
    <w:rsid w:val="00126EBD"/>
    <w:rsid w:val="0012713C"/>
    <w:rsid w:val="001272C3"/>
    <w:rsid w:val="001273B6"/>
    <w:rsid w:val="00127539"/>
    <w:rsid w:val="001275DF"/>
    <w:rsid w:val="0012786D"/>
    <w:rsid w:val="00130044"/>
    <w:rsid w:val="00130421"/>
    <w:rsid w:val="001307A3"/>
    <w:rsid w:val="0013088B"/>
    <w:rsid w:val="00131063"/>
    <w:rsid w:val="0013107E"/>
    <w:rsid w:val="001316F4"/>
    <w:rsid w:val="00131BCC"/>
    <w:rsid w:val="00131C1A"/>
    <w:rsid w:val="00131C4B"/>
    <w:rsid w:val="00131F0A"/>
    <w:rsid w:val="00132095"/>
    <w:rsid w:val="00132170"/>
    <w:rsid w:val="0013235C"/>
    <w:rsid w:val="00132538"/>
    <w:rsid w:val="001325EA"/>
    <w:rsid w:val="001325F1"/>
    <w:rsid w:val="00132717"/>
    <w:rsid w:val="0013275D"/>
    <w:rsid w:val="00132BC4"/>
    <w:rsid w:val="00132CB7"/>
    <w:rsid w:val="00132EEB"/>
    <w:rsid w:val="001330E0"/>
    <w:rsid w:val="0013332B"/>
    <w:rsid w:val="00133B1F"/>
    <w:rsid w:val="00133BA7"/>
    <w:rsid w:val="00133CFD"/>
    <w:rsid w:val="0013407E"/>
    <w:rsid w:val="00134216"/>
    <w:rsid w:val="0013468D"/>
    <w:rsid w:val="00134B2B"/>
    <w:rsid w:val="00134BFC"/>
    <w:rsid w:val="00134DAE"/>
    <w:rsid w:val="00134F19"/>
    <w:rsid w:val="00135218"/>
    <w:rsid w:val="00135272"/>
    <w:rsid w:val="00135276"/>
    <w:rsid w:val="00135327"/>
    <w:rsid w:val="00135F58"/>
    <w:rsid w:val="0013617E"/>
    <w:rsid w:val="0013649C"/>
    <w:rsid w:val="0013651D"/>
    <w:rsid w:val="001368AB"/>
    <w:rsid w:val="00136DE3"/>
    <w:rsid w:val="001370FE"/>
    <w:rsid w:val="001372B4"/>
    <w:rsid w:val="00137349"/>
    <w:rsid w:val="00137903"/>
    <w:rsid w:val="00137A16"/>
    <w:rsid w:val="00137BFD"/>
    <w:rsid w:val="00137CB6"/>
    <w:rsid w:val="00137CFE"/>
    <w:rsid w:val="00137D78"/>
    <w:rsid w:val="001401A8"/>
    <w:rsid w:val="0014021D"/>
    <w:rsid w:val="00140889"/>
    <w:rsid w:val="00140D9E"/>
    <w:rsid w:val="001418D8"/>
    <w:rsid w:val="00141CEC"/>
    <w:rsid w:val="00141FB0"/>
    <w:rsid w:val="00142462"/>
    <w:rsid w:val="00142E32"/>
    <w:rsid w:val="00142E79"/>
    <w:rsid w:val="001432AC"/>
    <w:rsid w:val="001432ED"/>
    <w:rsid w:val="00143561"/>
    <w:rsid w:val="00143631"/>
    <w:rsid w:val="0014392F"/>
    <w:rsid w:val="00143B22"/>
    <w:rsid w:val="00143D89"/>
    <w:rsid w:val="00143EE5"/>
    <w:rsid w:val="00143F81"/>
    <w:rsid w:val="0014468D"/>
    <w:rsid w:val="00144B61"/>
    <w:rsid w:val="00144DB2"/>
    <w:rsid w:val="00144DC6"/>
    <w:rsid w:val="00144DE8"/>
    <w:rsid w:val="0014597E"/>
    <w:rsid w:val="00145B6F"/>
    <w:rsid w:val="00145BFB"/>
    <w:rsid w:val="00145C21"/>
    <w:rsid w:val="00145E5D"/>
    <w:rsid w:val="00145FD9"/>
    <w:rsid w:val="00146480"/>
    <w:rsid w:val="001464BC"/>
    <w:rsid w:val="00146741"/>
    <w:rsid w:val="001468C0"/>
    <w:rsid w:val="001468E1"/>
    <w:rsid w:val="00146BE5"/>
    <w:rsid w:val="00146CA2"/>
    <w:rsid w:val="0014702F"/>
    <w:rsid w:val="0014751A"/>
    <w:rsid w:val="0014762A"/>
    <w:rsid w:val="001476B3"/>
    <w:rsid w:val="0014783C"/>
    <w:rsid w:val="001478E3"/>
    <w:rsid w:val="00150275"/>
    <w:rsid w:val="001507B9"/>
    <w:rsid w:val="00150ACB"/>
    <w:rsid w:val="00150C89"/>
    <w:rsid w:val="00150E36"/>
    <w:rsid w:val="00150E5E"/>
    <w:rsid w:val="0015132A"/>
    <w:rsid w:val="001513CB"/>
    <w:rsid w:val="0015144A"/>
    <w:rsid w:val="00151523"/>
    <w:rsid w:val="0015159B"/>
    <w:rsid w:val="00151A53"/>
    <w:rsid w:val="00151C2F"/>
    <w:rsid w:val="00151CAE"/>
    <w:rsid w:val="001520C8"/>
    <w:rsid w:val="001521EF"/>
    <w:rsid w:val="001527E8"/>
    <w:rsid w:val="001528C6"/>
    <w:rsid w:val="001529D4"/>
    <w:rsid w:val="00152A59"/>
    <w:rsid w:val="00152C8D"/>
    <w:rsid w:val="00152D9C"/>
    <w:rsid w:val="00152F0F"/>
    <w:rsid w:val="00152F66"/>
    <w:rsid w:val="00152FB9"/>
    <w:rsid w:val="00152FBB"/>
    <w:rsid w:val="001532A2"/>
    <w:rsid w:val="00153336"/>
    <w:rsid w:val="001533AD"/>
    <w:rsid w:val="00153701"/>
    <w:rsid w:val="001540CD"/>
    <w:rsid w:val="00154209"/>
    <w:rsid w:val="00154296"/>
    <w:rsid w:val="00154708"/>
    <w:rsid w:val="001547AC"/>
    <w:rsid w:val="001548F0"/>
    <w:rsid w:val="0015492A"/>
    <w:rsid w:val="00154D00"/>
    <w:rsid w:val="00154EE3"/>
    <w:rsid w:val="00154F73"/>
    <w:rsid w:val="00154FA3"/>
    <w:rsid w:val="0015526F"/>
    <w:rsid w:val="00155417"/>
    <w:rsid w:val="001554C0"/>
    <w:rsid w:val="0015562B"/>
    <w:rsid w:val="001557EF"/>
    <w:rsid w:val="00155AB4"/>
    <w:rsid w:val="00155B2F"/>
    <w:rsid w:val="00155E1A"/>
    <w:rsid w:val="00155FEC"/>
    <w:rsid w:val="001560DF"/>
    <w:rsid w:val="00156243"/>
    <w:rsid w:val="0015634E"/>
    <w:rsid w:val="001569BA"/>
    <w:rsid w:val="0015721D"/>
    <w:rsid w:val="00157231"/>
    <w:rsid w:val="00157329"/>
    <w:rsid w:val="00157AEE"/>
    <w:rsid w:val="00157EE2"/>
    <w:rsid w:val="001601E4"/>
    <w:rsid w:val="0016033D"/>
    <w:rsid w:val="00160346"/>
    <w:rsid w:val="0016063F"/>
    <w:rsid w:val="00160B89"/>
    <w:rsid w:val="00160BCE"/>
    <w:rsid w:val="00160C48"/>
    <w:rsid w:val="00160E1C"/>
    <w:rsid w:val="00160E6D"/>
    <w:rsid w:val="00160F30"/>
    <w:rsid w:val="0016139A"/>
    <w:rsid w:val="0016152A"/>
    <w:rsid w:val="001617E2"/>
    <w:rsid w:val="0016182A"/>
    <w:rsid w:val="00161852"/>
    <w:rsid w:val="00161AFE"/>
    <w:rsid w:val="00161C81"/>
    <w:rsid w:val="00161C83"/>
    <w:rsid w:val="00161FC5"/>
    <w:rsid w:val="0016218B"/>
    <w:rsid w:val="00162568"/>
    <w:rsid w:val="00162660"/>
    <w:rsid w:val="0016280A"/>
    <w:rsid w:val="00162819"/>
    <w:rsid w:val="0016281C"/>
    <w:rsid w:val="00162C30"/>
    <w:rsid w:val="00162D29"/>
    <w:rsid w:val="00162F67"/>
    <w:rsid w:val="00162FD9"/>
    <w:rsid w:val="001630D6"/>
    <w:rsid w:val="00163174"/>
    <w:rsid w:val="001632B7"/>
    <w:rsid w:val="00163732"/>
    <w:rsid w:val="0016377A"/>
    <w:rsid w:val="00163A4B"/>
    <w:rsid w:val="00163D71"/>
    <w:rsid w:val="00163DD8"/>
    <w:rsid w:val="00163DFF"/>
    <w:rsid w:val="00163E5E"/>
    <w:rsid w:val="00164717"/>
    <w:rsid w:val="00164B75"/>
    <w:rsid w:val="00164BC2"/>
    <w:rsid w:val="00164BD8"/>
    <w:rsid w:val="00164CDC"/>
    <w:rsid w:val="00164E1C"/>
    <w:rsid w:val="001653F7"/>
    <w:rsid w:val="001656D4"/>
    <w:rsid w:val="00165E14"/>
    <w:rsid w:val="00166462"/>
    <w:rsid w:val="001667C1"/>
    <w:rsid w:val="0016693D"/>
    <w:rsid w:val="00166F2D"/>
    <w:rsid w:val="001674DF"/>
    <w:rsid w:val="00167692"/>
    <w:rsid w:val="00167880"/>
    <w:rsid w:val="00167F0B"/>
    <w:rsid w:val="001700EB"/>
    <w:rsid w:val="00170196"/>
    <w:rsid w:val="00170828"/>
    <w:rsid w:val="00170B49"/>
    <w:rsid w:val="00170C90"/>
    <w:rsid w:val="00170D3F"/>
    <w:rsid w:val="00170F1A"/>
    <w:rsid w:val="0017122C"/>
    <w:rsid w:val="001712EB"/>
    <w:rsid w:val="0017132A"/>
    <w:rsid w:val="0017138B"/>
    <w:rsid w:val="00171472"/>
    <w:rsid w:val="00171939"/>
    <w:rsid w:val="001719B3"/>
    <w:rsid w:val="00171A8D"/>
    <w:rsid w:val="00171A93"/>
    <w:rsid w:val="00171CB1"/>
    <w:rsid w:val="0017228F"/>
    <w:rsid w:val="001724DC"/>
    <w:rsid w:val="001725AC"/>
    <w:rsid w:val="00172922"/>
    <w:rsid w:val="00172AC9"/>
    <w:rsid w:val="00172B4F"/>
    <w:rsid w:val="00172D49"/>
    <w:rsid w:val="00172EDA"/>
    <w:rsid w:val="0017327E"/>
    <w:rsid w:val="0017327F"/>
    <w:rsid w:val="001733A1"/>
    <w:rsid w:val="001735AF"/>
    <w:rsid w:val="0017364D"/>
    <w:rsid w:val="00173746"/>
    <w:rsid w:val="0017380F"/>
    <w:rsid w:val="0017408F"/>
    <w:rsid w:val="00174098"/>
    <w:rsid w:val="001743C0"/>
    <w:rsid w:val="00174431"/>
    <w:rsid w:val="00174659"/>
    <w:rsid w:val="001746C3"/>
    <w:rsid w:val="00174943"/>
    <w:rsid w:val="00174BD3"/>
    <w:rsid w:val="00174D88"/>
    <w:rsid w:val="00174EAC"/>
    <w:rsid w:val="0017502B"/>
    <w:rsid w:val="00175356"/>
    <w:rsid w:val="0017560B"/>
    <w:rsid w:val="00175669"/>
    <w:rsid w:val="001756E2"/>
    <w:rsid w:val="001759CE"/>
    <w:rsid w:val="00176414"/>
    <w:rsid w:val="0017661D"/>
    <w:rsid w:val="0017667C"/>
    <w:rsid w:val="00176776"/>
    <w:rsid w:val="0017679C"/>
    <w:rsid w:val="00176905"/>
    <w:rsid w:val="00176A60"/>
    <w:rsid w:val="00176AC1"/>
    <w:rsid w:val="00177185"/>
    <w:rsid w:val="00177659"/>
    <w:rsid w:val="00177809"/>
    <w:rsid w:val="00177A55"/>
    <w:rsid w:val="00177AB6"/>
    <w:rsid w:val="00177BBA"/>
    <w:rsid w:val="00177C5F"/>
    <w:rsid w:val="0018028A"/>
    <w:rsid w:val="001802CE"/>
    <w:rsid w:val="001805CD"/>
    <w:rsid w:val="001806EC"/>
    <w:rsid w:val="00180CD6"/>
    <w:rsid w:val="00180DA6"/>
    <w:rsid w:val="001810C6"/>
    <w:rsid w:val="001810CF"/>
    <w:rsid w:val="00181108"/>
    <w:rsid w:val="0018111D"/>
    <w:rsid w:val="001815AB"/>
    <w:rsid w:val="001816BD"/>
    <w:rsid w:val="001816BE"/>
    <w:rsid w:val="00181790"/>
    <w:rsid w:val="00181AA5"/>
    <w:rsid w:val="00181EF3"/>
    <w:rsid w:val="00181FB4"/>
    <w:rsid w:val="001826C6"/>
    <w:rsid w:val="00182810"/>
    <w:rsid w:val="00182889"/>
    <w:rsid w:val="00182A22"/>
    <w:rsid w:val="00182DBA"/>
    <w:rsid w:val="00182FDA"/>
    <w:rsid w:val="00183181"/>
    <w:rsid w:val="0018324C"/>
    <w:rsid w:val="00183475"/>
    <w:rsid w:val="0018352A"/>
    <w:rsid w:val="0018354F"/>
    <w:rsid w:val="001837E0"/>
    <w:rsid w:val="00183DA8"/>
    <w:rsid w:val="00183EC2"/>
    <w:rsid w:val="00183FA8"/>
    <w:rsid w:val="001842D6"/>
    <w:rsid w:val="001848B3"/>
    <w:rsid w:val="00184CC5"/>
    <w:rsid w:val="00184CE0"/>
    <w:rsid w:val="00184D01"/>
    <w:rsid w:val="00184EB2"/>
    <w:rsid w:val="00184EBB"/>
    <w:rsid w:val="00185036"/>
    <w:rsid w:val="0018515D"/>
    <w:rsid w:val="001852C5"/>
    <w:rsid w:val="0018560C"/>
    <w:rsid w:val="00185770"/>
    <w:rsid w:val="00185935"/>
    <w:rsid w:val="00185BE5"/>
    <w:rsid w:val="0018633E"/>
    <w:rsid w:val="00186656"/>
    <w:rsid w:val="0018668B"/>
    <w:rsid w:val="001867E4"/>
    <w:rsid w:val="00186B8A"/>
    <w:rsid w:val="00186BCA"/>
    <w:rsid w:val="00186ECB"/>
    <w:rsid w:val="00187028"/>
    <w:rsid w:val="00187273"/>
    <w:rsid w:val="001873A8"/>
    <w:rsid w:val="001877AF"/>
    <w:rsid w:val="0018785F"/>
    <w:rsid w:val="00187F1B"/>
    <w:rsid w:val="0019033A"/>
    <w:rsid w:val="0019182F"/>
    <w:rsid w:val="00191932"/>
    <w:rsid w:val="00191A6C"/>
    <w:rsid w:val="00191B41"/>
    <w:rsid w:val="00191E1B"/>
    <w:rsid w:val="00192097"/>
    <w:rsid w:val="0019210E"/>
    <w:rsid w:val="00192239"/>
    <w:rsid w:val="00192317"/>
    <w:rsid w:val="00192396"/>
    <w:rsid w:val="001925DA"/>
    <w:rsid w:val="001927D1"/>
    <w:rsid w:val="00192B6A"/>
    <w:rsid w:val="00192BA7"/>
    <w:rsid w:val="00192E2B"/>
    <w:rsid w:val="00192E92"/>
    <w:rsid w:val="00193181"/>
    <w:rsid w:val="0019352B"/>
    <w:rsid w:val="001935D3"/>
    <w:rsid w:val="0019389D"/>
    <w:rsid w:val="001938C7"/>
    <w:rsid w:val="0019390E"/>
    <w:rsid w:val="0019395C"/>
    <w:rsid w:val="00193C79"/>
    <w:rsid w:val="00193E7E"/>
    <w:rsid w:val="00194088"/>
    <w:rsid w:val="001941A0"/>
    <w:rsid w:val="001946C0"/>
    <w:rsid w:val="00194EE8"/>
    <w:rsid w:val="0019501C"/>
    <w:rsid w:val="00195170"/>
    <w:rsid w:val="001955E2"/>
    <w:rsid w:val="001958FE"/>
    <w:rsid w:val="00195AB2"/>
    <w:rsid w:val="00195BCC"/>
    <w:rsid w:val="00195DA9"/>
    <w:rsid w:val="00196081"/>
    <w:rsid w:val="001962AF"/>
    <w:rsid w:val="001965CD"/>
    <w:rsid w:val="0019666F"/>
    <w:rsid w:val="001968A5"/>
    <w:rsid w:val="00196F05"/>
    <w:rsid w:val="001970A9"/>
    <w:rsid w:val="001975EA"/>
    <w:rsid w:val="00197D09"/>
    <w:rsid w:val="001A12E0"/>
    <w:rsid w:val="001A1705"/>
    <w:rsid w:val="001A19C9"/>
    <w:rsid w:val="001A1B06"/>
    <w:rsid w:val="001A1B18"/>
    <w:rsid w:val="001A1C0B"/>
    <w:rsid w:val="001A1E25"/>
    <w:rsid w:val="001A2831"/>
    <w:rsid w:val="001A2C8B"/>
    <w:rsid w:val="001A2D66"/>
    <w:rsid w:val="001A2DAD"/>
    <w:rsid w:val="001A2E46"/>
    <w:rsid w:val="001A2EE4"/>
    <w:rsid w:val="001A30ED"/>
    <w:rsid w:val="001A3267"/>
    <w:rsid w:val="001A3520"/>
    <w:rsid w:val="001A379D"/>
    <w:rsid w:val="001A39BD"/>
    <w:rsid w:val="001A3E16"/>
    <w:rsid w:val="001A3F0C"/>
    <w:rsid w:val="001A401C"/>
    <w:rsid w:val="001A4534"/>
    <w:rsid w:val="001A48CC"/>
    <w:rsid w:val="001A48EB"/>
    <w:rsid w:val="001A4B20"/>
    <w:rsid w:val="001A4C1B"/>
    <w:rsid w:val="001A5484"/>
    <w:rsid w:val="001A5BF1"/>
    <w:rsid w:val="001A5D17"/>
    <w:rsid w:val="001A6213"/>
    <w:rsid w:val="001A6411"/>
    <w:rsid w:val="001A64CA"/>
    <w:rsid w:val="001A69DC"/>
    <w:rsid w:val="001A6BEE"/>
    <w:rsid w:val="001A73C5"/>
    <w:rsid w:val="001A7678"/>
    <w:rsid w:val="001A76C9"/>
    <w:rsid w:val="001A76D7"/>
    <w:rsid w:val="001A7701"/>
    <w:rsid w:val="001A77C8"/>
    <w:rsid w:val="001A7804"/>
    <w:rsid w:val="001B0216"/>
    <w:rsid w:val="001B02D3"/>
    <w:rsid w:val="001B03A9"/>
    <w:rsid w:val="001B05AA"/>
    <w:rsid w:val="001B067E"/>
    <w:rsid w:val="001B08A0"/>
    <w:rsid w:val="001B0F7F"/>
    <w:rsid w:val="001B1087"/>
    <w:rsid w:val="001B1890"/>
    <w:rsid w:val="001B1C03"/>
    <w:rsid w:val="001B1E7D"/>
    <w:rsid w:val="001B20B2"/>
    <w:rsid w:val="001B2268"/>
    <w:rsid w:val="001B2509"/>
    <w:rsid w:val="001B2855"/>
    <w:rsid w:val="001B28FF"/>
    <w:rsid w:val="001B2B58"/>
    <w:rsid w:val="001B2D30"/>
    <w:rsid w:val="001B2E1F"/>
    <w:rsid w:val="001B3154"/>
    <w:rsid w:val="001B3184"/>
    <w:rsid w:val="001B326B"/>
    <w:rsid w:val="001B3383"/>
    <w:rsid w:val="001B359C"/>
    <w:rsid w:val="001B3A38"/>
    <w:rsid w:val="001B3D9C"/>
    <w:rsid w:val="001B3DF6"/>
    <w:rsid w:val="001B3F12"/>
    <w:rsid w:val="001B43E8"/>
    <w:rsid w:val="001B4975"/>
    <w:rsid w:val="001B4AD1"/>
    <w:rsid w:val="001B4B92"/>
    <w:rsid w:val="001B5551"/>
    <w:rsid w:val="001B582B"/>
    <w:rsid w:val="001B5E4C"/>
    <w:rsid w:val="001B5F91"/>
    <w:rsid w:val="001B6276"/>
    <w:rsid w:val="001B6634"/>
    <w:rsid w:val="001B674F"/>
    <w:rsid w:val="001B6B76"/>
    <w:rsid w:val="001B7154"/>
    <w:rsid w:val="001B74B6"/>
    <w:rsid w:val="001B758D"/>
    <w:rsid w:val="001B7763"/>
    <w:rsid w:val="001B79A7"/>
    <w:rsid w:val="001B7AB0"/>
    <w:rsid w:val="001B7B08"/>
    <w:rsid w:val="001B7B4B"/>
    <w:rsid w:val="001B7CB7"/>
    <w:rsid w:val="001B7FB0"/>
    <w:rsid w:val="001C0118"/>
    <w:rsid w:val="001C06B3"/>
    <w:rsid w:val="001C079A"/>
    <w:rsid w:val="001C0B4B"/>
    <w:rsid w:val="001C0F16"/>
    <w:rsid w:val="001C12A9"/>
    <w:rsid w:val="001C138A"/>
    <w:rsid w:val="001C14E3"/>
    <w:rsid w:val="001C16F6"/>
    <w:rsid w:val="001C17C8"/>
    <w:rsid w:val="001C190E"/>
    <w:rsid w:val="001C19B8"/>
    <w:rsid w:val="001C1BD7"/>
    <w:rsid w:val="001C1DF8"/>
    <w:rsid w:val="001C1E7D"/>
    <w:rsid w:val="001C1F1D"/>
    <w:rsid w:val="001C1F32"/>
    <w:rsid w:val="001C1FD8"/>
    <w:rsid w:val="001C2026"/>
    <w:rsid w:val="001C21AD"/>
    <w:rsid w:val="001C22D8"/>
    <w:rsid w:val="001C2D29"/>
    <w:rsid w:val="001C3084"/>
    <w:rsid w:val="001C3146"/>
    <w:rsid w:val="001C335F"/>
    <w:rsid w:val="001C338E"/>
    <w:rsid w:val="001C39B9"/>
    <w:rsid w:val="001C39FE"/>
    <w:rsid w:val="001C3ABE"/>
    <w:rsid w:val="001C3D9B"/>
    <w:rsid w:val="001C3ED9"/>
    <w:rsid w:val="001C40F1"/>
    <w:rsid w:val="001C414E"/>
    <w:rsid w:val="001C4201"/>
    <w:rsid w:val="001C4434"/>
    <w:rsid w:val="001C459F"/>
    <w:rsid w:val="001C4730"/>
    <w:rsid w:val="001C47AE"/>
    <w:rsid w:val="001C4929"/>
    <w:rsid w:val="001C4A22"/>
    <w:rsid w:val="001C4A34"/>
    <w:rsid w:val="001C4E26"/>
    <w:rsid w:val="001C51FF"/>
    <w:rsid w:val="001C52E1"/>
    <w:rsid w:val="001C53CD"/>
    <w:rsid w:val="001C5621"/>
    <w:rsid w:val="001C5745"/>
    <w:rsid w:val="001C57F2"/>
    <w:rsid w:val="001C59BD"/>
    <w:rsid w:val="001C5AD5"/>
    <w:rsid w:val="001C5C1F"/>
    <w:rsid w:val="001C6182"/>
    <w:rsid w:val="001C61F4"/>
    <w:rsid w:val="001C654D"/>
    <w:rsid w:val="001C6AED"/>
    <w:rsid w:val="001C6C54"/>
    <w:rsid w:val="001C72C6"/>
    <w:rsid w:val="001C738B"/>
    <w:rsid w:val="001C79CB"/>
    <w:rsid w:val="001C7E72"/>
    <w:rsid w:val="001C7ECF"/>
    <w:rsid w:val="001D003A"/>
    <w:rsid w:val="001D0192"/>
    <w:rsid w:val="001D025A"/>
    <w:rsid w:val="001D0322"/>
    <w:rsid w:val="001D0394"/>
    <w:rsid w:val="001D07CA"/>
    <w:rsid w:val="001D0AC5"/>
    <w:rsid w:val="001D0B43"/>
    <w:rsid w:val="001D116A"/>
    <w:rsid w:val="001D12EA"/>
    <w:rsid w:val="001D161F"/>
    <w:rsid w:val="001D1836"/>
    <w:rsid w:val="001D1F6B"/>
    <w:rsid w:val="001D253B"/>
    <w:rsid w:val="001D25DB"/>
    <w:rsid w:val="001D291B"/>
    <w:rsid w:val="001D2A61"/>
    <w:rsid w:val="001D2BC7"/>
    <w:rsid w:val="001D2CFB"/>
    <w:rsid w:val="001D2FB4"/>
    <w:rsid w:val="001D2FE7"/>
    <w:rsid w:val="001D3404"/>
    <w:rsid w:val="001D3EB9"/>
    <w:rsid w:val="001D4132"/>
    <w:rsid w:val="001D4502"/>
    <w:rsid w:val="001D46DE"/>
    <w:rsid w:val="001D48F2"/>
    <w:rsid w:val="001D4B80"/>
    <w:rsid w:val="001D4D26"/>
    <w:rsid w:val="001D4E08"/>
    <w:rsid w:val="001D5113"/>
    <w:rsid w:val="001D51F1"/>
    <w:rsid w:val="001D5341"/>
    <w:rsid w:val="001D54D1"/>
    <w:rsid w:val="001D5855"/>
    <w:rsid w:val="001D59F9"/>
    <w:rsid w:val="001D5ADA"/>
    <w:rsid w:val="001D5BAC"/>
    <w:rsid w:val="001D5C50"/>
    <w:rsid w:val="001D607F"/>
    <w:rsid w:val="001D6127"/>
    <w:rsid w:val="001D61DB"/>
    <w:rsid w:val="001D61FF"/>
    <w:rsid w:val="001D6360"/>
    <w:rsid w:val="001D63B0"/>
    <w:rsid w:val="001D6423"/>
    <w:rsid w:val="001D6D8B"/>
    <w:rsid w:val="001D6F2B"/>
    <w:rsid w:val="001D705F"/>
    <w:rsid w:val="001D726E"/>
    <w:rsid w:val="001D73CE"/>
    <w:rsid w:val="001D74AF"/>
    <w:rsid w:val="001D770E"/>
    <w:rsid w:val="001D791A"/>
    <w:rsid w:val="001D791B"/>
    <w:rsid w:val="001D7F13"/>
    <w:rsid w:val="001E05F5"/>
    <w:rsid w:val="001E0A07"/>
    <w:rsid w:val="001E0B56"/>
    <w:rsid w:val="001E0F5A"/>
    <w:rsid w:val="001E1281"/>
    <w:rsid w:val="001E14BC"/>
    <w:rsid w:val="001E17B9"/>
    <w:rsid w:val="001E1860"/>
    <w:rsid w:val="001E2085"/>
    <w:rsid w:val="001E2135"/>
    <w:rsid w:val="001E2831"/>
    <w:rsid w:val="001E2E25"/>
    <w:rsid w:val="001E2E72"/>
    <w:rsid w:val="001E2EF1"/>
    <w:rsid w:val="001E3308"/>
    <w:rsid w:val="001E3395"/>
    <w:rsid w:val="001E33D5"/>
    <w:rsid w:val="001E3588"/>
    <w:rsid w:val="001E3740"/>
    <w:rsid w:val="001E3B02"/>
    <w:rsid w:val="001E3C4E"/>
    <w:rsid w:val="001E460D"/>
    <w:rsid w:val="001E4708"/>
    <w:rsid w:val="001E482E"/>
    <w:rsid w:val="001E4A32"/>
    <w:rsid w:val="001E4C31"/>
    <w:rsid w:val="001E4E1E"/>
    <w:rsid w:val="001E4E5E"/>
    <w:rsid w:val="001E513E"/>
    <w:rsid w:val="001E51BB"/>
    <w:rsid w:val="001E5296"/>
    <w:rsid w:val="001E53CC"/>
    <w:rsid w:val="001E53E2"/>
    <w:rsid w:val="001E5415"/>
    <w:rsid w:val="001E5596"/>
    <w:rsid w:val="001E55E4"/>
    <w:rsid w:val="001E565A"/>
    <w:rsid w:val="001E5BFA"/>
    <w:rsid w:val="001E5E2A"/>
    <w:rsid w:val="001E5E42"/>
    <w:rsid w:val="001E6107"/>
    <w:rsid w:val="001E6261"/>
    <w:rsid w:val="001E6734"/>
    <w:rsid w:val="001E67B9"/>
    <w:rsid w:val="001E6F28"/>
    <w:rsid w:val="001E7204"/>
    <w:rsid w:val="001E73A8"/>
    <w:rsid w:val="001E75C8"/>
    <w:rsid w:val="001E7B15"/>
    <w:rsid w:val="001E7E36"/>
    <w:rsid w:val="001E7E92"/>
    <w:rsid w:val="001E7EA5"/>
    <w:rsid w:val="001E7FA6"/>
    <w:rsid w:val="001F00E9"/>
    <w:rsid w:val="001F034A"/>
    <w:rsid w:val="001F039B"/>
    <w:rsid w:val="001F05FC"/>
    <w:rsid w:val="001F061F"/>
    <w:rsid w:val="001F0926"/>
    <w:rsid w:val="001F0BCF"/>
    <w:rsid w:val="001F11BE"/>
    <w:rsid w:val="001F1470"/>
    <w:rsid w:val="001F16B2"/>
    <w:rsid w:val="001F17FD"/>
    <w:rsid w:val="001F19F4"/>
    <w:rsid w:val="001F1A20"/>
    <w:rsid w:val="001F1FF1"/>
    <w:rsid w:val="001F23DF"/>
    <w:rsid w:val="001F2781"/>
    <w:rsid w:val="001F27C0"/>
    <w:rsid w:val="001F290A"/>
    <w:rsid w:val="001F2B49"/>
    <w:rsid w:val="001F2DBD"/>
    <w:rsid w:val="001F2ECE"/>
    <w:rsid w:val="001F3057"/>
    <w:rsid w:val="001F3095"/>
    <w:rsid w:val="001F30AA"/>
    <w:rsid w:val="001F32AF"/>
    <w:rsid w:val="001F3617"/>
    <w:rsid w:val="001F3692"/>
    <w:rsid w:val="001F38F0"/>
    <w:rsid w:val="001F39E6"/>
    <w:rsid w:val="001F3B4C"/>
    <w:rsid w:val="001F3CC6"/>
    <w:rsid w:val="001F3E01"/>
    <w:rsid w:val="001F44DD"/>
    <w:rsid w:val="001F4691"/>
    <w:rsid w:val="001F46FF"/>
    <w:rsid w:val="001F4863"/>
    <w:rsid w:val="001F494F"/>
    <w:rsid w:val="001F4A12"/>
    <w:rsid w:val="001F4BC3"/>
    <w:rsid w:val="001F4C63"/>
    <w:rsid w:val="001F4C81"/>
    <w:rsid w:val="001F4CA7"/>
    <w:rsid w:val="001F4ED1"/>
    <w:rsid w:val="001F4FDA"/>
    <w:rsid w:val="001F50C0"/>
    <w:rsid w:val="001F52C1"/>
    <w:rsid w:val="001F5A9E"/>
    <w:rsid w:val="001F606F"/>
    <w:rsid w:val="001F6A17"/>
    <w:rsid w:val="001F6AE3"/>
    <w:rsid w:val="001F6B70"/>
    <w:rsid w:val="001F6C80"/>
    <w:rsid w:val="001F6F5E"/>
    <w:rsid w:val="001F7476"/>
    <w:rsid w:val="001F765E"/>
    <w:rsid w:val="001F76B9"/>
    <w:rsid w:val="001F784C"/>
    <w:rsid w:val="001F78EC"/>
    <w:rsid w:val="001F7BF6"/>
    <w:rsid w:val="001F7CF9"/>
    <w:rsid w:val="001F7E68"/>
    <w:rsid w:val="001F7F3A"/>
    <w:rsid w:val="001F7FB9"/>
    <w:rsid w:val="001F7FF4"/>
    <w:rsid w:val="002000C4"/>
    <w:rsid w:val="002000D2"/>
    <w:rsid w:val="002007A4"/>
    <w:rsid w:val="00200818"/>
    <w:rsid w:val="002008E1"/>
    <w:rsid w:val="002009D9"/>
    <w:rsid w:val="00200F5C"/>
    <w:rsid w:val="00201134"/>
    <w:rsid w:val="00201261"/>
    <w:rsid w:val="002014FC"/>
    <w:rsid w:val="002015B2"/>
    <w:rsid w:val="0020186E"/>
    <w:rsid w:val="00201944"/>
    <w:rsid w:val="00201973"/>
    <w:rsid w:val="00201B3C"/>
    <w:rsid w:val="00201D72"/>
    <w:rsid w:val="00201F06"/>
    <w:rsid w:val="00202078"/>
    <w:rsid w:val="0020222A"/>
    <w:rsid w:val="00202345"/>
    <w:rsid w:val="002023D5"/>
    <w:rsid w:val="00202608"/>
    <w:rsid w:val="002028B9"/>
    <w:rsid w:val="00202CAD"/>
    <w:rsid w:val="00202F22"/>
    <w:rsid w:val="002032B6"/>
    <w:rsid w:val="002033DF"/>
    <w:rsid w:val="002037A3"/>
    <w:rsid w:val="00203877"/>
    <w:rsid w:val="00203D32"/>
    <w:rsid w:val="00203DDC"/>
    <w:rsid w:val="00203E9F"/>
    <w:rsid w:val="002040EB"/>
    <w:rsid w:val="002042A1"/>
    <w:rsid w:val="00204302"/>
    <w:rsid w:val="0020451C"/>
    <w:rsid w:val="00204557"/>
    <w:rsid w:val="002047F7"/>
    <w:rsid w:val="00204898"/>
    <w:rsid w:val="00204DCE"/>
    <w:rsid w:val="0020520B"/>
    <w:rsid w:val="0020532A"/>
    <w:rsid w:val="00205337"/>
    <w:rsid w:val="00205A9C"/>
    <w:rsid w:val="00205FA4"/>
    <w:rsid w:val="00206013"/>
    <w:rsid w:val="002060B5"/>
    <w:rsid w:val="0020632E"/>
    <w:rsid w:val="0020657F"/>
    <w:rsid w:val="00206C57"/>
    <w:rsid w:val="00206E3E"/>
    <w:rsid w:val="00206F40"/>
    <w:rsid w:val="00207243"/>
    <w:rsid w:val="002073DA"/>
    <w:rsid w:val="00207749"/>
    <w:rsid w:val="00207A99"/>
    <w:rsid w:val="00207B62"/>
    <w:rsid w:val="00207C15"/>
    <w:rsid w:val="0021054C"/>
    <w:rsid w:val="002107F7"/>
    <w:rsid w:val="00210D91"/>
    <w:rsid w:val="00210F88"/>
    <w:rsid w:val="00210FAA"/>
    <w:rsid w:val="002110D8"/>
    <w:rsid w:val="002112A5"/>
    <w:rsid w:val="00211313"/>
    <w:rsid w:val="00211512"/>
    <w:rsid w:val="002119C7"/>
    <w:rsid w:val="00211F8A"/>
    <w:rsid w:val="002120E8"/>
    <w:rsid w:val="0021233E"/>
    <w:rsid w:val="00212362"/>
    <w:rsid w:val="002123F8"/>
    <w:rsid w:val="0021280B"/>
    <w:rsid w:val="00212B2E"/>
    <w:rsid w:val="00212CFA"/>
    <w:rsid w:val="00213156"/>
    <w:rsid w:val="002133B6"/>
    <w:rsid w:val="002136AA"/>
    <w:rsid w:val="002136B5"/>
    <w:rsid w:val="002137F9"/>
    <w:rsid w:val="00213B1F"/>
    <w:rsid w:val="00213D77"/>
    <w:rsid w:val="00213FCF"/>
    <w:rsid w:val="00214059"/>
    <w:rsid w:val="00214561"/>
    <w:rsid w:val="002147B2"/>
    <w:rsid w:val="00214A45"/>
    <w:rsid w:val="00214C24"/>
    <w:rsid w:val="00215018"/>
    <w:rsid w:val="00215837"/>
    <w:rsid w:val="002158D8"/>
    <w:rsid w:val="00215AF7"/>
    <w:rsid w:val="00216349"/>
    <w:rsid w:val="00216942"/>
    <w:rsid w:val="00216C0E"/>
    <w:rsid w:val="00216C8B"/>
    <w:rsid w:val="00216DA2"/>
    <w:rsid w:val="00216EAE"/>
    <w:rsid w:val="00217450"/>
    <w:rsid w:val="00217F0C"/>
    <w:rsid w:val="00220374"/>
    <w:rsid w:val="0022048B"/>
    <w:rsid w:val="00220A9D"/>
    <w:rsid w:val="00220BD0"/>
    <w:rsid w:val="00220D74"/>
    <w:rsid w:val="00220E4B"/>
    <w:rsid w:val="00220E97"/>
    <w:rsid w:val="00220EDA"/>
    <w:rsid w:val="002211E2"/>
    <w:rsid w:val="00221617"/>
    <w:rsid w:val="002219AF"/>
    <w:rsid w:val="00221A56"/>
    <w:rsid w:val="00221F14"/>
    <w:rsid w:val="002223AF"/>
    <w:rsid w:val="00222881"/>
    <w:rsid w:val="002229DE"/>
    <w:rsid w:val="00222A57"/>
    <w:rsid w:val="0022300D"/>
    <w:rsid w:val="002231C0"/>
    <w:rsid w:val="00223525"/>
    <w:rsid w:val="002235EF"/>
    <w:rsid w:val="00223A9B"/>
    <w:rsid w:val="00223BA2"/>
    <w:rsid w:val="00223DE0"/>
    <w:rsid w:val="00223EA6"/>
    <w:rsid w:val="0022423B"/>
    <w:rsid w:val="0022444A"/>
    <w:rsid w:val="002244F7"/>
    <w:rsid w:val="0022459C"/>
    <w:rsid w:val="00224738"/>
    <w:rsid w:val="00224844"/>
    <w:rsid w:val="002248E1"/>
    <w:rsid w:val="00224C6F"/>
    <w:rsid w:val="00224C88"/>
    <w:rsid w:val="00224D1E"/>
    <w:rsid w:val="00224EA9"/>
    <w:rsid w:val="00225210"/>
    <w:rsid w:val="0022539F"/>
    <w:rsid w:val="002258FC"/>
    <w:rsid w:val="0022601C"/>
    <w:rsid w:val="002262DA"/>
    <w:rsid w:val="002267F8"/>
    <w:rsid w:val="00226B7A"/>
    <w:rsid w:val="00226D56"/>
    <w:rsid w:val="00226E05"/>
    <w:rsid w:val="00226EB5"/>
    <w:rsid w:val="0022770B"/>
    <w:rsid w:val="00227923"/>
    <w:rsid w:val="00227AB7"/>
    <w:rsid w:val="00227F07"/>
    <w:rsid w:val="00227F0D"/>
    <w:rsid w:val="00230031"/>
    <w:rsid w:val="00230131"/>
    <w:rsid w:val="0023017F"/>
    <w:rsid w:val="00230581"/>
    <w:rsid w:val="00230992"/>
    <w:rsid w:val="002309C4"/>
    <w:rsid w:val="00230D94"/>
    <w:rsid w:val="00230F39"/>
    <w:rsid w:val="00231128"/>
    <w:rsid w:val="0023150D"/>
    <w:rsid w:val="0023179A"/>
    <w:rsid w:val="00231987"/>
    <w:rsid w:val="00231AD8"/>
    <w:rsid w:val="00231B63"/>
    <w:rsid w:val="0023201C"/>
    <w:rsid w:val="002320BC"/>
    <w:rsid w:val="002329EF"/>
    <w:rsid w:val="00232F27"/>
    <w:rsid w:val="00233099"/>
    <w:rsid w:val="002330C4"/>
    <w:rsid w:val="002337CE"/>
    <w:rsid w:val="002337DD"/>
    <w:rsid w:val="0023398E"/>
    <w:rsid w:val="00233A35"/>
    <w:rsid w:val="00233B16"/>
    <w:rsid w:val="00233BF4"/>
    <w:rsid w:val="00233F69"/>
    <w:rsid w:val="00233FB0"/>
    <w:rsid w:val="00234117"/>
    <w:rsid w:val="00234295"/>
    <w:rsid w:val="002343AD"/>
    <w:rsid w:val="002347B3"/>
    <w:rsid w:val="00234845"/>
    <w:rsid w:val="00234B6F"/>
    <w:rsid w:val="00234BC7"/>
    <w:rsid w:val="00234EB8"/>
    <w:rsid w:val="002351AF"/>
    <w:rsid w:val="00235399"/>
    <w:rsid w:val="00235445"/>
    <w:rsid w:val="002356E9"/>
    <w:rsid w:val="002357AB"/>
    <w:rsid w:val="00235983"/>
    <w:rsid w:val="002359D4"/>
    <w:rsid w:val="002360B9"/>
    <w:rsid w:val="00236695"/>
    <w:rsid w:val="00236796"/>
    <w:rsid w:val="00236857"/>
    <w:rsid w:val="00236A44"/>
    <w:rsid w:val="00236AC6"/>
    <w:rsid w:val="00236C93"/>
    <w:rsid w:val="00236D46"/>
    <w:rsid w:val="00236FB2"/>
    <w:rsid w:val="002372A7"/>
    <w:rsid w:val="0023738A"/>
    <w:rsid w:val="002375B0"/>
    <w:rsid w:val="002378C0"/>
    <w:rsid w:val="00237C64"/>
    <w:rsid w:val="00237D54"/>
    <w:rsid w:val="00240137"/>
    <w:rsid w:val="00240357"/>
    <w:rsid w:val="002408A5"/>
    <w:rsid w:val="00240A6F"/>
    <w:rsid w:val="00240AE8"/>
    <w:rsid w:val="00240B8A"/>
    <w:rsid w:val="00240FD3"/>
    <w:rsid w:val="0024102D"/>
    <w:rsid w:val="00241464"/>
    <w:rsid w:val="002414F3"/>
    <w:rsid w:val="00241744"/>
    <w:rsid w:val="00241819"/>
    <w:rsid w:val="00241834"/>
    <w:rsid w:val="00241B20"/>
    <w:rsid w:val="00241FEE"/>
    <w:rsid w:val="0024227B"/>
    <w:rsid w:val="002422EC"/>
    <w:rsid w:val="002423E4"/>
    <w:rsid w:val="002426ED"/>
    <w:rsid w:val="00242D3B"/>
    <w:rsid w:val="00243329"/>
    <w:rsid w:val="002433A4"/>
    <w:rsid w:val="002435BC"/>
    <w:rsid w:val="002437A8"/>
    <w:rsid w:val="00243AB2"/>
    <w:rsid w:val="00244001"/>
    <w:rsid w:val="00244337"/>
    <w:rsid w:val="002443BA"/>
    <w:rsid w:val="0024473C"/>
    <w:rsid w:val="00244767"/>
    <w:rsid w:val="00244796"/>
    <w:rsid w:val="00244C5C"/>
    <w:rsid w:val="00244EB4"/>
    <w:rsid w:val="00244FC3"/>
    <w:rsid w:val="002455F5"/>
    <w:rsid w:val="00245625"/>
    <w:rsid w:val="00245AFE"/>
    <w:rsid w:val="00245C9C"/>
    <w:rsid w:val="002460ED"/>
    <w:rsid w:val="00246303"/>
    <w:rsid w:val="0024644D"/>
    <w:rsid w:val="002464C5"/>
    <w:rsid w:val="002464E1"/>
    <w:rsid w:val="002467EF"/>
    <w:rsid w:val="00246823"/>
    <w:rsid w:val="00246E12"/>
    <w:rsid w:val="002470A7"/>
    <w:rsid w:val="0024713A"/>
    <w:rsid w:val="00247187"/>
    <w:rsid w:val="002475BA"/>
    <w:rsid w:val="00247A51"/>
    <w:rsid w:val="00247AD7"/>
    <w:rsid w:val="00247D07"/>
    <w:rsid w:val="00247D34"/>
    <w:rsid w:val="00247E23"/>
    <w:rsid w:val="002501D7"/>
    <w:rsid w:val="00250429"/>
    <w:rsid w:val="002504FC"/>
    <w:rsid w:val="00250744"/>
    <w:rsid w:val="00250746"/>
    <w:rsid w:val="002509EF"/>
    <w:rsid w:val="00250AA9"/>
    <w:rsid w:val="00250FF4"/>
    <w:rsid w:val="00251114"/>
    <w:rsid w:val="0025184E"/>
    <w:rsid w:val="00251EC1"/>
    <w:rsid w:val="00252208"/>
    <w:rsid w:val="002522CE"/>
    <w:rsid w:val="0025230F"/>
    <w:rsid w:val="00252530"/>
    <w:rsid w:val="0025264D"/>
    <w:rsid w:val="00252B85"/>
    <w:rsid w:val="00252C4B"/>
    <w:rsid w:val="002530BC"/>
    <w:rsid w:val="002530C5"/>
    <w:rsid w:val="00253157"/>
    <w:rsid w:val="00253232"/>
    <w:rsid w:val="00253C49"/>
    <w:rsid w:val="00253DA5"/>
    <w:rsid w:val="00253EBD"/>
    <w:rsid w:val="00253F8C"/>
    <w:rsid w:val="00254248"/>
    <w:rsid w:val="002542B2"/>
    <w:rsid w:val="00254317"/>
    <w:rsid w:val="00254398"/>
    <w:rsid w:val="00254B47"/>
    <w:rsid w:val="00254FAD"/>
    <w:rsid w:val="00255392"/>
    <w:rsid w:val="002553FB"/>
    <w:rsid w:val="00255424"/>
    <w:rsid w:val="0025562D"/>
    <w:rsid w:val="00255CE2"/>
    <w:rsid w:val="00255D82"/>
    <w:rsid w:val="00255FE0"/>
    <w:rsid w:val="002561F6"/>
    <w:rsid w:val="00256280"/>
    <w:rsid w:val="002562BE"/>
    <w:rsid w:val="002563DE"/>
    <w:rsid w:val="0025643A"/>
    <w:rsid w:val="0025679B"/>
    <w:rsid w:val="00256808"/>
    <w:rsid w:val="0025695E"/>
    <w:rsid w:val="00256CE0"/>
    <w:rsid w:val="002572F5"/>
    <w:rsid w:val="00257337"/>
    <w:rsid w:val="00257796"/>
    <w:rsid w:val="00257909"/>
    <w:rsid w:val="00257C36"/>
    <w:rsid w:val="00257D25"/>
    <w:rsid w:val="00257F5E"/>
    <w:rsid w:val="00260195"/>
    <w:rsid w:val="002604EA"/>
    <w:rsid w:val="0026064B"/>
    <w:rsid w:val="00260937"/>
    <w:rsid w:val="00260D05"/>
    <w:rsid w:val="00260E8C"/>
    <w:rsid w:val="00260FEA"/>
    <w:rsid w:val="00261468"/>
    <w:rsid w:val="00261495"/>
    <w:rsid w:val="0026159E"/>
    <w:rsid w:val="00261B02"/>
    <w:rsid w:val="00261BA0"/>
    <w:rsid w:val="00261CF1"/>
    <w:rsid w:val="00261CFC"/>
    <w:rsid w:val="00262383"/>
    <w:rsid w:val="002629EB"/>
    <w:rsid w:val="00262D1F"/>
    <w:rsid w:val="00262E78"/>
    <w:rsid w:val="002630A0"/>
    <w:rsid w:val="00263805"/>
    <w:rsid w:val="00263A3E"/>
    <w:rsid w:val="00263F3F"/>
    <w:rsid w:val="00264190"/>
    <w:rsid w:val="00264211"/>
    <w:rsid w:val="002645F6"/>
    <w:rsid w:val="00264716"/>
    <w:rsid w:val="002648C5"/>
    <w:rsid w:val="00264B24"/>
    <w:rsid w:val="00264D5F"/>
    <w:rsid w:val="002650EE"/>
    <w:rsid w:val="00265273"/>
    <w:rsid w:val="002653E8"/>
    <w:rsid w:val="00265464"/>
    <w:rsid w:val="00265A1F"/>
    <w:rsid w:val="00265EB8"/>
    <w:rsid w:val="00266220"/>
    <w:rsid w:val="00266364"/>
    <w:rsid w:val="0026636C"/>
    <w:rsid w:val="00266515"/>
    <w:rsid w:val="00266587"/>
    <w:rsid w:val="00266B1B"/>
    <w:rsid w:val="00266BE1"/>
    <w:rsid w:val="00266D96"/>
    <w:rsid w:val="00266DF5"/>
    <w:rsid w:val="00266F4B"/>
    <w:rsid w:val="00267012"/>
    <w:rsid w:val="00267633"/>
    <w:rsid w:val="0026767A"/>
    <w:rsid w:val="002679FA"/>
    <w:rsid w:val="00270162"/>
    <w:rsid w:val="00270363"/>
    <w:rsid w:val="00270962"/>
    <w:rsid w:val="00270B66"/>
    <w:rsid w:val="00270EEC"/>
    <w:rsid w:val="002713A1"/>
    <w:rsid w:val="002714C3"/>
    <w:rsid w:val="00271584"/>
    <w:rsid w:val="00271649"/>
    <w:rsid w:val="002718DD"/>
    <w:rsid w:val="00271A7F"/>
    <w:rsid w:val="00271B93"/>
    <w:rsid w:val="00271D0D"/>
    <w:rsid w:val="00271D48"/>
    <w:rsid w:val="0027206F"/>
    <w:rsid w:val="002720E7"/>
    <w:rsid w:val="0027213D"/>
    <w:rsid w:val="002724A7"/>
    <w:rsid w:val="002724AC"/>
    <w:rsid w:val="0027252A"/>
    <w:rsid w:val="002726D5"/>
    <w:rsid w:val="00272863"/>
    <w:rsid w:val="00272D3D"/>
    <w:rsid w:val="0027305A"/>
    <w:rsid w:val="002731FA"/>
    <w:rsid w:val="002732D1"/>
    <w:rsid w:val="002736E4"/>
    <w:rsid w:val="002738EB"/>
    <w:rsid w:val="00273B74"/>
    <w:rsid w:val="00273DBA"/>
    <w:rsid w:val="00273E0D"/>
    <w:rsid w:val="00274261"/>
    <w:rsid w:val="00274BB8"/>
    <w:rsid w:val="00274F34"/>
    <w:rsid w:val="002753D0"/>
    <w:rsid w:val="00275926"/>
    <w:rsid w:val="00275A42"/>
    <w:rsid w:val="00275D24"/>
    <w:rsid w:val="002760BA"/>
    <w:rsid w:val="0027610C"/>
    <w:rsid w:val="00276170"/>
    <w:rsid w:val="002761F6"/>
    <w:rsid w:val="0027622B"/>
    <w:rsid w:val="0027631C"/>
    <w:rsid w:val="00276428"/>
    <w:rsid w:val="0027681C"/>
    <w:rsid w:val="00276848"/>
    <w:rsid w:val="00276C5C"/>
    <w:rsid w:val="002776AC"/>
    <w:rsid w:val="0027779E"/>
    <w:rsid w:val="00277863"/>
    <w:rsid w:val="002778A7"/>
    <w:rsid w:val="00277908"/>
    <w:rsid w:val="002779A6"/>
    <w:rsid w:val="00277DDF"/>
    <w:rsid w:val="00277FD0"/>
    <w:rsid w:val="002806E6"/>
    <w:rsid w:val="00280904"/>
    <w:rsid w:val="00280990"/>
    <w:rsid w:val="002810A9"/>
    <w:rsid w:val="002810EC"/>
    <w:rsid w:val="0028117C"/>
    <w:rsid w:val="002811E3"/>
    <w:rsid w:val="002812B0"/>
    <w:rsid w:val="002814B4"/>
    <w:rsid w:val="00281ADA"/>
    <w:rsid w:val="00281D11"/>
    <w:rsid w:val="00281DDC"/>
    <w:rsid w:val="00282096"/>
    <w:rsid w:val="00282346"/>
    <w:rsid w:val="0028294D"/>
    <w:rsid w:val="002833F3"/>
    <w:rsid w:val="00283440"/>
    <w:rsid w:val="0028347A"/>
    <w:rsid w:val="00283559"/>
    <w:rsid w:val="0028359A"/>
    <w:rsid w:val="0028368B"/>
    <w:rsid w:val="0028388A"/>
    <w:rsid w:val="002839B9"/>
    <w:rsid w:val="00283DED"/>
    <w:rsid w:val="00283F83"/>
    <w:rsid w:val="00284010"/>
    <w:rsid w:val="00284328"/>
    <w:rsid w:val="0028440D"/>
    <w:rsid w:val="002846CA"/>
    <w:rsid w:val="002847E8"/>
    <w:rsid w:val="0028497B"/>
    <w:rsid w:val="00284BBA"/>
    <w:rsid w:val="00284C89"/>
    <w:rsid w:val="00284E3C"/>
    <w:rsid w:val="00284E47"/>
    <w:rsid w:val="00284E56"/>
    <w:rsid w:val="00284FEC"/>
    <w:rsid w:val="002852A9"/>
    <w:rsid w:val="00285497"/>
    <w:rsid w:val="002856FA"/>
    <w:rsid w:val="00285DFF"/>
    <w:rsid w:val="00285FC8"/>
    <w:rsid w:val="002860C2"/>
    <w:rsid w:val="00286362"/>
    <w:rsid w:val="00286488"/>
    <w:rsid w:val="00286C44"/>
    <w:rsid w:val="002870E0"/>
    <w:rsid w:val="0028717F"/>
    <w:rsid w:val="0028743F"/>
    <w:rsid w:val="002877E2"/>
    <w:rsid w:val="00287870"/>
    <w:rsid w:val="0029017F"/>
    <w:rsid w:val="0029053D"/>
    <w:rsid w:val="00290579"/>
    <w:rsid w:val="00290B47"/>
    <w:rsid w:val="00290F05"/>
    <w:rsid w:val="00291506"/>
    <w:rsid w:val="00291A46"/>
    <w:rsid w:val="00291C08"/>
    <w:rsid w:val="00291CB2"/>
    <w:rsid w:val="00291E07"/>
    <w:rsid w:val="00291E0A"/>
    <w:rsid w:val="00291EFA"/>
    <w:rsid w:val="00292157"/>
    <w:rsid w:val="00292523"/>
    <w:rsid w:val="00292BBA"/>
    <w:rsid w:val="00292F64"/>
    <w:rsid w:val="00292F7F"/>
    <w:rsid w:val="0029305C"/>
    <w:rsid w:val="00293283"/>
    <w:rsid w:val="002933D6"/>
    <w:rsid w:val="00293BFA"/>
    <w:rsid w:val="00293D9F"/>
    <w:rsid w:val="00293EBC"/>
    <w:rsid w:val="002942D1"/>
    <w:rsid w:val="0029459A"/>
    <w:rsid w:val="0029476A"/>
    <w:rsid w:val="00294861"/>
    <w:rsid w:val="002948A6"/>
    <w:rsid w:val="00294A75"/>
    <w:rsid w:val="00294A86"/>
    <w:rsid w:val="00294E77"/>
    <w:rsid w:val="00294FD9"/>
    <w:rsid w:val="00295128"/>
    <w:rsid w:val="002951A2"/>
    <w:rsid w:val="00295508"/>
    <w:rsid w:val="00295610"/>
    <w:rsid w:val="00295886"/>
    <w:rsid w:val="00295A24"/>
    <w:rsid w:val="00295C05"/>
    <w:rsid w:val="00295C6A"/>
    <w:rsid w:val="0029612E"/>
    <w:rsid w:val="002962EC"/>
    <w:rsid w:val="00296656"/>
    <w:rsid w:val="00296806"/>
    <w:rsid w:val="00296897"/>
    <w:rsid w:val="0029690D"/>
    <w:rsid w:val="00296942"/>
    <w:rsid w:val="00296E11"/>
    <w:rsid w:val="002970A1"/>
    <w:rsid w:val="0029728A"/>
    <w:rsid w:val="002973F7"/>
    <w:rsid w:val="002976F7"/>
    <w:rsid w:val="00297864"/>
    <w:rsid w:val="002978DA"/>
    <w:rsid w:val="00297AC8"/>
    <w:rsid w:val="00297B1E"/>
    <w:rsid w:val="00297E93"/>
    <w:rsid w:val="00297EFF"/>
    <w:rsid w:val="00297F56"/>
    <w:rsid w:val="002A0092"/>
    <w:rsid w:val="002A00AB"/>
    <w:rsid w:val="002A05B4"/>
    <w:rsid w:val="002A0AF8"/>
    <w:rsid w:val="002A0D7D"/>
    <w:rsid w:val="002A116B"/>
    <w:rsid w:val="002A11E4"/>
    <w:rsid w:val="002A133E"/>
    <w:rsid w:val="002A138D"/>
    <w:rsid w:val="002A16A8"/>
    <w:rsid w:val="002A1792"/>
    <w:rsid w:val="002A19F8"/>
    <w:rsid w:val="002A1D77"/>
    <w:rsid w:val="002A1E94"/>
    <w:rsid w:val="002A24B8"/>
    <w:rsid w:val="002A2BF7"/>
    <w:rsid w:val="002A2D46"/>
    <w:rsid w:val="002A2DC2"/>
    <w:rsid w:val="002A2E61"/>
    <w:rsid w:val="002A2FCD"/>
    <w:rsid w:val="002A3013"/>
    <w:rsid w:val="002A30F6"/>
    <w:rsid w:val="002A310B"/>
    <w:rsid w:val="002A3326"/>
    <w:rsid w:val="002A3970"/>
    <w:rsid w:val="002A4179"/>
    <w:rsid w:val="002A4271"/>
    <w:rsid w:val="002A44CF"/>
    <w:rsid w:val="002A46FD"/>
    <w:rsid w:val="002A47CA"/>
    <w:rsid w:val="002A4D9C"/>
    <w:rsid w:val="002A4F6A"/>
    <w:rsid w:val="002A4FDB"/>
    <w:rsid w:val="002A50F4"/>
    <w:rsid w:val="002A52AB"/>
    <w:rsid w:val="002A5727"/>
    <w:rsid w:val="002A575C"/>
    <w:rsid w:val="002A5FAA"/>
    <w:rsid w:val="002A618F"/>
    <w:rsid w:val="002A61A5"/>
    <w:rsid w:val="002A6494"/>
    <w:rsid w:val="002A66E2"/>
    <w:rsid w:val="002A67CF"/>
    <w:rsid w:val="002A6D19"/>
    <w:rsid w:val="002A730B"/>
    <w:rsid w:val="002A7350"/>
    <w:rsid w:val="002A74C9"/>
    <w:rsid w:val="002A7C37"/>
    <w:rsid w:val="002A7D62"/>
    <w:rsid w:val="002B017A"/>
    <w:rsid w:val="002B074C"/>
    <w:rsid w:val="002B0BC7"/>
    <w:rsid w:val="002B0C8C"/>
    <w:rsid w:val="002B1937"/>
    <w:rsid w:val="002B1C8F"/>
    <w:rsid w:val="002B2121"/>
    <w:rsid w:val="002B2478"/>
    <w:rsid w:val="002B2979"/>
    <w:rsid w:val="002B29CB"/>
    <w:rsid w:val="002B3059"/>
    <w:rsid w:val="002B325B"/>
    <w:rsid w:val="002B361A"/>
    <w:rsid w:val="002B395C"/>
    <w:rsid w:val="002B3D28"/>
    <w:rsid w:val="002B3D8F"/>
    <w:rsid w:val="002B3DB4"/>
    <w:rsid w:val="002B3E58"/>
    <w:rsid w:val="002B3FFA"/>
    <w:rsid w:val="002B4464"/>
    <w:rsid w:val="002B488A"/>
    <w:rsid w:val="002B4B9F"/>
    <w:rsid w:val="002B4EF5"/>
    <w:rsid w:val="002B5240"/>
    <w:rsid w:val="002B5931"/>
    <w:rsid w:val="002B5B49"/>
    <w:rsid w:val="002B5D0C"/>
    <w:rsid w:val="002B6067"/>
    <w:rsid w:val="002B60C8"/>
    <w:rsid w:val="002B62E1"/>
    <w:rsid w:val="002B632C"/>
    <w:rsid w:val="002B6667"/>
    <w:rsid w:val="002B6699"/>
    <w:rsid w:val="002B69D7"/>
    <w:rsid w:val="002B6BCF"/>
    <w:rsid w:val="002B6BF7"/>
    <w:rsid w:val="002B6C64"/>
    <w:rsid w:val="002B6CD6"/>
    <w:rsid w:val="002B6D60"/>
    <w:rsid w:val="002B6EB0"/>
    <w:rsid w:val="002B6ECA"/>
    <w:rsid w:val="002B7085"/>
    <w:rsid w:val="002B72C3"/>
    <w:rsid w:val="002B7321"/>
    <w:rsid w:val="002B7499"/>
    <w:rsid w:val="002B74A9"/>
    <w:rsid w:val="002B75EA"/>
    <w:rsid w:val="002B7ACD"/>
    <w:rsid w:val="002B7B9C"/>
    <w:rsid w:val="002B7C02"/>
    <w:rsid w:val="002B7D83"/>
    <w:rsid w:val="002B7E5A"/>
    <w:rsid w:val="002C02A3"/>
    <w:rsid w:val="002C0BC3"/>
    <w:rsid w:val="002C0CA9"/>
    <w:rsid w:val="002C0F04"/>
    <w:rsid w:val="002C1143"/>
    <w:rsid w:val="002C11C9"/>
    <w:rsid w:val="002C196C"/>
    <w:rsid w:val="002C22B0"/>
    <w:rsid w:val="002C22C5"/>
    <w:rsid w:val="002C24AC"/>
    <w:rsid w:val="002C2CF4"/>
    <w:rsid w:val="002C2F9F"/>
    <w:rsid w:val="002C3216"/>
    <w:rsid w:val="002C32EB"/>
    <w:rsid w:val="002C3B66"/>
    <w:rsid w:val="002C3D0A"/>
    <w:rsid w:val="002C408F"/>
    <w:rsid w:val="002C4261"/>
    <w:rsid w:val="002C46E4"/>
    <w:rsid w:val="002C4765"/>
    <w:rsid w:val="002C4A93"/>
    <w:rsid w:val="002C4B13"/>
    <w:rsid w:val="002C4CBC"/>
    <w:rsid w:val="002C4D64"/>
    <w:rsid w:val="002C4E7E"/>
    <w:rsid w:val="002C4F1B"/>
    <w:rsid w:val="002C4F80"/>
    <w:rsid w:val="002C5398"/>
    <w:rsid w:val="002C5490"/>
    <w:rsid w:val="002C54FB"/>
    <w:rsid w:val="002C550F"/>
    <w:rsid w:val="002C5519"/>
    <w:rsid w:val="002C5777"/>
    <w:rsid w:val="002C5959"/>
    <w:rsid w:val="002C5A4A"/>
    <w:rsid w:val="002C5C5A"/>
    <w:rsid w:val="002C61CB"/>
    <w:rsid w:val="002C626D"/>
    <w:rsid w:val="002C63DD"/>
    <w:rsid w:val="002C6494"/>
    <w:rsid w:val="002C65C5"/>
    <w:rsid w:val="002C663A"/>
    <w:rsid w:val="002C677D"/>
    <w:rsid w:val="002C6A38"/>
    <w:rsid w:val="002C6D01"/>
    <w:rsid w:val="002C6D90"/>
    <w:rsid w:val="002C6E29"/>
    <w:rsid w:val="002C6FED"/>
    <w:rsid w:val="002C72D3"/>
    <w:rsid w:val="002C737A"/>
    <w:rsid w:val="002C7A39"/>
    <w:rsid w:val="002C7A8D"/>
    <w:rsid w:val="002C7BA8"/>
    <w:rsid w:val="002C7D1F"/>
    <w:rsid w:val="002C7FC1"/>
    <w:rsid w:val="002D006F"/>
    <w:rsid w:val="002D00D5"/>
    <w:rsid w:val="002D00D9"/>
    <w:rsid w:val="002D0100"/>
    <w:rsid w:val="002D10A7"/>
    <w:rsid w:val="002D12AA"/>
    <w:rsid w:val="002D154C"/>
    <w:rsid w:val="002D1A92"/>
    <w:rsid w:val="002D1BA9"/>
    <w:rsid w:val="002D2112"/>
    <w:rsid w:val="002D233F"/>
    <w:rsid w:val="002D27D7"/>
    <w:rsid w:val="002D2A37"/>
    <w:rsid w:val="002D2C2D"/>
    <w:rsid w:val="002D2CB3"/>
    <w:rsid w:val="002D3137"/>
    <w:rsid w:val="002D367C"/>
    <w:rsid w:val="002D3CE2"/>
    <w:rsid w:val="002D3EE8"/>
    <w:rsid w:val="002D419D"/>
    <w:rsid w:val="002D42C2"/>
    <w:rsid w:val="002D4334"/>
    <w:rsid w:val="002D4402"/>
    <w:rsid w:val="002D448A"/>
    <w:rsid w:val="002D47A5"/>
    <w:rsid w:val="002D4919"/>
    <w:rsid w:val="002D4A66"/>
    <w:rsid w:val="002D4ADC"/>
    <w:rsid w:val="002D4BC6"/>
    <w:rsid w:val="002D4BD7"/>
    <w:rsid w:val="002D5154"/>
    <w:rsid w:val="002D5173"/>
    <w:rsid w:val="002D56E1"/>
    <w:rsid w:val="002D57FC"/>
    <w:rsid w:val="002D5AF5"/>
    <w:rsid w:val="002D5C8C"/>
    <w:rsid w:val="002D5D6A"/>
    <w:rsid w:val="002D5D9A"/>
    <w:rsid w:val="002D62CB"/>
    <w:rsid w:val="002D62E9"/>
    <w:rsid w:val="002D6350"/>
    <w:rsid w:val="002D68ED"/>
    <w:rsid w:val="002D698B"/>
    <w:rsid w:val="002D6BD9"/>
    <w:rsid w:val="002D6CE8"/>
    <w:rsid w:val="002D6E46"/>
    <w:rsid w:val="002D6F62"/>
    <w:rsid w:val="002D71E4"/>
    <w:rsid w:val="002D73B5"/>
    <w:rsid w:val="002D75EA"/>
    <w:rsid w:val="002D767E"/>
    <w:rsid w:val="002D7926"/>
    <w:rsid w:val="002D7A2C"/>
    <w:rsid w:val="002D7BAE"/>
    <w:rsid w:val="002D7E77"/>
    <w:rsid w:val="002E0145"/>
    <w:rsid w:val="002E01F6"/>
    <w:rsid w:val="002E04AD"/>
    <w:rsid w:val="002E0574"/>
    <w:rsid w:val="002E079D"/>
    <w:rsid w:val="002E07A4"/>
    <w:rsid w:val="002E07F5"/>
    <w:rsid w:val="002E0BBD"/>
    <w:rsid w:val="002E0D40"/>
    <w:rsid w:val="002E10D5"/>
    <w:rsid w:val="002E13F4"/>
    <w:rsid w:val="002E1530"/>
    <w:rsid w:val="002E153D"/>
    <w:rsid w:val="002E1714"/>
    <w:rsid w:val="002E1792"/>
    <w:rsid w:val="002E20A1"/>
    <w:rsid w:val="002E2347"/>
    <w:rsid w:val="002E29B7"/>
    <w:rsid w:val="002E2B20"/>
    <w:rsid w:val="002E2D05"/>
    <w:rsid w:val="002E2E62"/>
    <w:rsid w:val="002E3399"/>
    <w:rsid w:val="002E3407"/>
    <w:rsid w:val="002E374B"/>
    <w:rsid w:val="002E3C0E"/>
    <w:rsid w:val="002E3E38"/>
    <w:rsid w:val="002E40AC"/>
    <w:rsid w:val="002E4130"/>
    <w:rsid w:val="002E418C"/>
    <w:rsid w:val="002E41A1"/>
    <w:rsid w:val="002E45EE"/>
    <w:rsid w:val="002E471D"/>
    <w:rsid w:val="002E47A4"/>
    <w:rsid w:val="002E49DF"/>
    <w:rsid w:val="002E4A4E"/>
    <w:rsid w:val="002E4DC0"/>
    <w:rsid w:val="002E4F9A"/>
    <w:rsid w:val="002E5011"/>
    <w:rsid w:val="002E52CC"/>
    <w:rsid w:val="002E5628"/>
    <w:rsid w:val="002E569D"/>
    <w:rsid w:val="002E58A7"/>
    <w:rsid w:val="002E59DE"/>
    <w:rsid w:val="002E5B76"/>
    <w:rsid w:val="002E5C85"/>
    <w:rsid w:val="002E6292"/>
    <w:rsid w:val="002E63BB"/>
    <w:rsid w:val="002E63EA"/>
    <w:rsid w:val="002E6596"/>
    <w:rsid w:val="002E670D"/>
    <w:rsid w:val="002E6C16"/>
    <w:rsid w:val="002E6D53"/>
    <w:rsid w:val="002E7181"/>
    <w:rsid w:val="002E719A"/>
    <w:rsid w:val="002E724D"/>
    <w:rsid w:val="002E7AB2"/>
    <w:rsid w:val="002E7BA5"/>
    <w:rsid w:val="002E7CE5"/>
    <w:rsid w:val="002E7E6C"/>
    <w:rsid w:val="002F050F"/>
    <w:rsid w:val="002F06A0"/>
    <w:rsid w:val="002F0833"/>
    <w:rsid w:val="002F0CA9"/>
    <w:rsid w:val="002F0D95"/>
    <w:rsid w:val="002F0DE7"/>
    <w:rsid w:val="002F0F0B"/>
    <w:rsid w:val="002F1508"/>
    <w:rsid w:val="002F19CE"/>
    <w:rsid w:val="002F22CD"/>
    <w:rsid w:val="002F2465"/>
    <w:rsid w:val="002F25C9"/>
    <w:rsid w:val="002F2708"/>
    <w:rsid w:val="002F273C"/>
    <w:rsid w:val="002F2F0F"/>
    <w:rsid w:val="002F305D"/>
    <w:rsid w:val="002F3111"/>
    <w:rsid w:val="002F3137"/>
    <w:rsid w:val="002F3391"/>
    <w:rsid w:val="002F34C0"/>
    <w:rsid w:val="002F34CC"/>
    <w:rsid w:val="002F3629"/>
    <w:rsid w:val="002F38E5"/>
    <w:rsid w:val="002F4047"/>
    <w:rsid w:val="002F412A"/>
    <w:rsid w:val="002F4990"/>
    <w:rsid w:val="002F4C68"/>
    <w:rsid w:val="002F4E90"/>
    <w:rsid w:val="002F52EA"/>
    <w:rsid w:val="002F554F"/>
    <w:rsid w:val="002F5574"/>
    <w:rsid w:val="002F565C"/>
    <w:rsid w:val="002F5751"/>
    <w:rsid w:val="002F58EA"/>
    <w:rsid w:val="002F6494"/>
    <w:rsid w:val="002F6851"/>
    <w:rsid w:val="002F6867"/>
    <w:rsid w:val="002F6BF0"/>
    <w:rsid w:val="002F6C2E"/>
    <w:rsid w:val="002F6DAA"/>
    <w:rsid w:val="002F6DEC"/>
    <w:rsid w:val="002F6E7E"/>
    <w:rsid w:val="002F7078"/>
    <w:rsid w:val="002F7659"/>
    <w:rsid w:val="002F7674"/>
    <w:rsid w:val="002F7AD3"/>
    <w:rsid w:val="002F7DD1"/>
    <w:rsid w:val="00300061"/>
    <w:rsid w:val="00300597"/>
    <w:rsid w:val="003005C2"/>
    <w:rsid w:val="003008C0"/>
    <w:rsid w:val="00300E70"/>
    <w:rsid w:val="0030100E"/>
    <w:rsid w:val="0030105F"/>
    <w:rsid w:val="00301122"/>
    <w:rsid w:val="0030166B"/>
    <w:rsid w:val="003018E4"/>
    <w:rsid w:val="00301979"/>
    <w:rsid w:val="00301D58"/>
    <w:rsid w:val="003026D7"/>
    <w:rsid w:val="00302749"/>
    <w:rsid w:val="003027A7"/>
    <w:rsid w:val="00302985"/>
    <w:rsid w:val="00302A3B"/>
    <w:rsid w:val="00302D84"/>
    <w:rsid w:val="00302D8E"/>
    <w:rsid w:val="00302DAD"/>
    <w:rsid w:val="003032A8"/>
    <w:rsid w:val="003038C2"/>
    <w:rsid w:val="003038C4"/>
    <w:rsid w:val="0030397A"/>
    <w:rsid w:val="00303CB7"/>
    <w:rsid w:val="00303FD0"/>
    <w:rsid w:val="00304120"/>
    <w:rsid w:val="00304288"/>
    <w:rsid w:val="0030432A"/>
    <w:rsid w:val="00304554"/>
    <w:rsid w:val="003049CF"/>
    <w:rsid w:val="00304B05"/>
    <w:rsid w:val="00304B26"/>
    <w:rsid w:val="00304EF3"/>
    <w:rsid w:val="00304F1A"/>
    <w:rsid w:val="00305059"/>
    <w:rsid w:val="00305129"/>
    <w:rsid w:val="003051C5"/>
    <w:rsid w:val="00305618"/>
    <w:rsid w:val="003056B9"/>
    <w:rsid w:val="0030587F"/>
    <w:rsid w:val="0030611E"/>
    <w:rsid w:val="00306AE3"/>
    <w:rsid w:val="00306B19"/>
    <w:rsid w:val="00306BD4"/>
    <w:rsid w:val="00307546"/>
    <w:rsid w:val="00307601"/>
    <w:rsid w:val="00307A2E"/>
    <w:rsid w:val="00307ED2"/>
    <w:rsid w:val="00307FC3"/>
    <w:rsid w:val="0031048B"/>
    <w:rsid w:val="003107FB"/>
    <w:rsid w:val="00310820"/>
    <w:rsid w:val="00310B6D"/>
    <w:rsid w:val="00310E82"/>
    <w:rsid w:val="00311518"/>
    <w:rsid w:val="003116A1"/>
    <w:rsid w:val="0031179F"/>
    <w:rsid w:val="00311A7B"/>
    <w:rsid w:val="00311E75"/>
    <w:rsid w:val="00312081"/>
    <w:rsid w:val="0031219D"/>
    <w:rsid w:val="003121E0"/>
    <w:rsid w:val="00312201"/>
    <w:rsid w:val="003125B3"/>
    <w:rsid w:val="003128FA"/>
    <w:rsid w:val="00312923"/>
    <w:rsid w:val="00312C05"/>
    <w:rsid w:val="00313985"/>
    <w:rsid w:val="00313AD9"/>
    <w:rsid w:val="00313CF0"/>
    <w:rsid w:val="00313F61"/>
    <w:rsid w:val="0031409A"/>
    <w:rsid w:val="003142D4"/>
    <w:rsid w:val="00314336"/>
    <w:rsid w:val="0031442C"/>
    <w:rsid w:val="00314533"/>
    <w:rsid w:val="00314537"/>
    <w:rsid w:val="00314578"/>
    <w:rsid w:val="00314715"/>
    <w:rsid w:val="003147D1"/>
    <w:rsid w:val="003148AE"/>
    <w:rsid w:val="00314C5C"/>
    <w:rsid w:val="003151FB"/>
    <w:rsid w:val="0031525F"/>
    <w:rsid w:val="00315343"/>
    <w:rsid w:val="003156D0"/>
    <w:rsid w:val="003157D7"/>
    <w:rsid w:val="003158C1"/>
    <w:rsid w:val="0031629F"/>
    <w:rsid w:val="00316657"/>
    <w:rsid w:val="003169F8"/>
    <w:rsid w:val="00316F69"/>
    <w:rsid w:val="00316FA5"/>
    <w:rsid w:val="00317252"/>
    <w:rsid w:val="003177CD"/>
    <w:rsid w:val="00317918"/>
    <w:rsid w:val="00317955"/>
    <w:rsid w:val="00317BB0"/>
    <w:rsid w:val="00317CEE"/>
    <w:rsid w:val="00320216"/>
    <w:rsid w:val="00320591"/>
    <w:rsid w:val="00320E8E"/>
    <w:rsid w:val="00320F5C"/>
    <w:rsid w:val="00320FB7"/>
    <w:rsid w:val="0032121C"/>
    <w:rsid w:val="00321362"/>
    <w:rsid w:val="00321439"/>
    <w:rsid w:val="00321789"/>
    <w:rsid w:val="00321804"/>
    <w:rsid w:val="00321B7F"/>
    <w:rsid w:val="00321BA0"/>
    <w:rsid w:val="00321CFC"/>
    <w:rsid w:val="00321DBA"/>
    <w:rsid w:val="00321F1F"/>
    <w:rsid w:val="003224C8"/>
    <w:rsid w:val="0032260B"/>
    <w:rsid w:val="00322667"/>
    <w:rsid w:val="00323034"/>
    <w:rsid w:val="003231D9"/>
    <w:rsid w:val="003234BF"/>
    <w:rsid w:val="003237A1"/>
    <w:rsid w:val="00323A6D"/>
    <w:rsid w:val="003243A7"/>
    <w:rsid w:val="0032468D"/>
    <w:rsid w:val="00324736"/>
    <w:rsid w:val="00324CE1"/>
    <w:rsid w:val="00324EF5"/>
    <w:rsid w:val="003250EF"/>
    <w:rsid w:val="003251A1"/>
    <w:rsid w:val="0032522F"/>
    <w:rsid w:val="00325341"/>
    <w:rsid w:val="003255C0"/>
    <w:rsid w:val="00325710"/>
    <w:rsid w:val="0032579B"/>
    <w:rsid w:val="00325BF7"/>
    <w:rsid w:val="00325DD9"/>
    <w:rsid w:val="00326130"/>
    <w:rsid w:val="00326394"/>
    <w:rsid w:val="003263D8"/>
    <w:rsid w:val="0032668C"/>
    <w:rsid w:val="003266CE"/>
    <w:rsid w:val="00326803"/>
    <w:rsid w:val="0032690B"/>
    <w:rsid w:val="00326974"/>
    <w:rsid w:val="00326D21"/>
    <w:rsid w:val="00326D2A"/>
    <w:rsid w:val="00326D8E"/>
    <w:rsid w:val="00327080"/>
    <w:rsid w:val="00327235"/>
    <w:rsid w:val="0032726B"/>
    <w:rsid w:val="00327573"/>
    <w:rsid w:val="003277AB"/>
    <w:rsid w:val="00327863"/>
    <w:rsid w:val="00327B80"/>
    <w:rsid w:val="00327C48"/>
    <w:rsid w:val="00327C49"/>
    <w:rsid w:val="00327CBA"/>
    <w:rsid w:val="00327D71"/>
    <w:rsid w:val="00327E59"/>
    <w:rsid w:val="00327E61"/>
    <w:rsid w:val="00327EE7"/>
    <w:rsid w:val="00330483"/>
    <w:rsid w:val="003304FF"/>
    <w:rsid w:val="003309BB"/>
    <w:rsid w:val="003309BF"/>
    <w:rsid w:val="00330F89"/>
    <w:rsid w:val="00331A49"/>
    <w:rsid w:val="00331E25"/>
    <w:rsid w:val="00331E80"/>
    <w:rsid w:val="00331FEA"/>
    <w:rsid w:val="00332391"/>
    <w:rsid w:val="00332D54"/>
    <w:rsid w:val="00332F6F"/>
    <w:rsid w:val="00333823"/>
    <w:rsid w:val="0033387C"/>
    <w:rsid w:val="003338E2"/>
    <w:rsid w:val="0033390A"/>
    <w:rsid w:val="00333A60"/>
    <w:rsid w:val="00333B0D"/>
    <w:rsid w:val="00333C26"/>
    <w:rsid w:val="00333DB5"/>
    <w:rsid w:val="00333E68"/>
    <w:rsid w:val="00334596"/>
    <w:rsid w:val="003347F2"/>
    <w:rsid w:val="00334917"/>
    <w:rsid w:val="00334919"/>
    <w:rsid w:val="00334EAE"/>
    <w:rsid w:val="00334F94"/>
    <w:rsid w:val="00335118"/>
    <w:rsid w:val="003352E9"/>
    <w:rsid w:val="00335777"/>
    <w:rsid w:val="003357A1"/>
    <w:rsid w:val="003359F2"/>
    <w:rsid w:val="00335B46"/>
    <w:rsid w:val="00335C32"/>
    <w:rsid w:val="00336142"/>
    <w:rsid w:val="003361E6"/>
    <w:rsid w:val="003366B9"/>
    <w:rsid w:val="003366E6"/>
    <w:rsid w:val="003368B8"/>
    <w:rsid w:val="00336A5C"/>
    <w:rsid w:val="00336B1F"/>
    <w:rsid w:val="003375A4"/>
    <w:rsid w:val="00337738"/>
    <w:rsid w:val="00337930"/>
    <w:rsid w:val="003379B9"/>
    <w:rsid w:val="00337D20"/>
    <w:rsid w:val="00337E24"/>
    <w:rsid w:val="00340229"/>
    <w:rsid w:val="003402B8"/>
    <w:rsid w:val="003409BF"/>
    <w:rsid w:val="00340B28"/>
    <w:rsid w:val="00340B7A"/>
    <w:rsid w:val="00340F7E"/>
    <w:rsid w:val="0034124F"/>
    <w:rsid w:val="00341520"/>
    <w:rsid w:val="00341606"/>
    <w:rsid w:val="0034182E"/>
    <w:rsid w:val="0034195C"/>
    <w:rsid w:val="00341FC5"/>
    <w:rsid w:val="00342063"/>
    <w:rsid w:val="0034220F"/>
    <w:rsid w:val="003423E3"/>
    <w:rsid w:val="00342AFF"/>
    <w:rsid w:val="00342BD9"/>
    <w:rsid w:val="00342C59"/>
    <w:rsid w:val="00342CDD"/>
    <w:rsid w:val="00342D13"/>
    <w:rsid w:val="00343054"/>
    <w:rsid w:val="00343166"/>
    <w:rsid w:val="00343427"/>
    <w:rsid w:val="0034348C"/>
    <w:rsid w:val="00343BD7"/>
    <w:rsid w:val="00343CE5"/>
    <w:rsid w:val="00344069"/>
    <w:rsid w:val="00344256"/>
    <w:rsid w:val="00344396"/>
    <w:rsid w:val="00344ABF"/>
    <w:rsid w:val="00344CB8"/>
    <w:rsid w:val="0034555B"/>
    <w:rsid w:val="00345654"/>
    <w:rsid w:val="003456AE"/>
    <w:rsid w:val="00345B4D"/>
    <w:rsid w:val="00345CB3"/>
    <w:rsid w:val="00345E32"/>
    <w:rsid w:val="003462FC"/>
    <w:rsid w:val="00346363"/>
    <w:rsid w:val="0034649B"/>
    <w:rsid w:val="003466BC"/>
    <w:rsid w:val="003467A9"/>
    <w:rsid w:val="00346941"/>
    <w:rsid w:val="00346BB9"/>
    <w:rsid w:val="00346F16"/>
    <w:rsid w:val="00346F70"/>
    <w:rsid w:val="00346F91"/>
    <w:rsid w:val="0034775E"/>
    <w:rsid w:val="00347A62"/>
    <w:rsid w:val="00347C23"/>
    <w:rsid w:val="00347C33"/>
    <w:rsid w:val="00347D28"/>
    <w:rsid w:val="00347E0B"/>
    <w:rsid w:val="00347E45"/>
    <w:rsid w:val="003500F8"/>
    <w:rsid w:val="003505AE"/>
    <w:rsid w:val="0035072A"/>
    <w:rsid w:val="0035077A"/>
    <w:rsid w:val="0035102D"/>
    <w:rsid w:val="003510BF"/>
    <w:rsid w:val="003512BE"/>
    <w:rsid w:val="0035131E"/>
    <w:rsid w:val="003514BD"/>
    <w:rsid w:val="0035183D"/>
    <w:rsid w:val="00351845"/>
    <w:rsid w:val="003518C5"/>
    <w:rsid w:val="00351D73"/>
    <w:rsid w:val="00351ECB"/>
    <w:rsid w:val="00351FD5"/>
    <w:rsid w:val="0035237F"/>
    <w:rsid w:val="00352483"/>
    <w:rsid w:val="00352618"/>
    <w:rsid w:val="00352CF0"/>
    <w:rsid w:val="003531DF"/>
    <w:rsid w:val="003535B4"/>
    <w:rsid w:val="003538A2"/>
    <w:rsid w:val="00353957"/>
    <w:rsid w:val="003539E8"/>
    <w:rsid w:val="00353B9D"/>
    <w:rsid w:val="00353C00"/>
    <w:rsid w:val="00353DCE"/>
    <w:rsid w:val="003542A7"/>
    <w:rsid w:val="003542FB"/>
    <w:rsid w:val="003543C4"/>
    <w:rsid w:val="00354569"/>
    <w:rsid w:val="003547F4"/>
    <w:rsid w:val="00354B18"/>
    <w:rsid w:val="00354D45"/>
    <w:rsid w:val="00354FEF"/>
    <w:rsid w:val="003551AD"/>
    <w:rsid w:val="0035550A"/>
    <w:rsid w:val="00355527"/>
    <w:rsid w:val="00355570"/>
    <w:rsid w:val="003555B9"/>
    <w:rsid w:val="0035582C"/>
    <w:rsid w:val="00355A7A"/>
    <w:rsid w:val="00355AD1"/>
    <w:rsid w:val="00356566"/>
    <w:rsid w:val="003569F9"/>
    <w:rsid w:val="00356CC4"/>
    <w:rsid w:val="00356D77"/>
    <w:rsid w:val="003570BB"/>
    <w:rsid w:val="0035736E"/>
    <w:rsid w:val="003574CF"/>
    <w:rsid w:val="003575C7"/>
    <w:rsid w:val="003575D9"/>
    <w:rsid w:val="003578D0"/>
    <w:rsid w:val="00357D60"/>
    <w:rsid w:val="003602E1"/>
    <w:rsid w:val="0036050C"/>
    <w:rsid w:val="003605B5"/>
    <w:rsid w:val="00360717"/>
    <w:rsid w:val="00360869"/>
    <w:rsid w:val="00360B94"/>
    <w:rsid w:val="00360DA3"/>
    <w:rsid w:val="00360FFF"/>
    <w:rsid w:val="00361321"/>
    <w:rsid w:val="00361C94"/>
    <w:rsid w:val="00361D18"/>
    <w:rsid w:val="00362699"/>
    <w:rsid w:val="003626B8"/>
    <w:rsid w:val="00362A31"/>
    <w:rsid w:val="00362B11"/>
    <w:rsid w:val="00362DBB"/>
    <w:rsid w:val="00362DC2"/>
    <w:rsid w:val="00362F7D"/>
    <w:rsid w:val="00363599"/>
    <w:rsid w:val="00363B35"/>
    <w:rsid w:val="00363F0E"/>
    <w:rsid w:val="00363F32"/>
    <w:rsid w:val="00363FEF"/>
    <w:rsid w:val="0036423A"/>
    <w:rsid w:val="0036458D"/>
    <w:rsid w:val="00364BD3"/>
    <w:rsid w:val="00364DFF"/>
    <w:rsid w:val="00364F98"/>
    <w:rsid w:val="00365223"/>
    <w:rsid w:val="00365505"/>
    <w:rsid w:val="003655E2"/>
    <w:rsid w:val="00365972"/>
    <w:rsid w:val="00365E41"/>
    <w:rsid w:val="00365FB2"/>
    <w:rsid w:val="0036611D"/>
    <w:rsid w:val="003666B9"/>
    <w:rsid w:val="003666ED"/>
    <w:rsid w:val="00366926"/>
    <w:rsid w:val="00366C71"/>
    <w:rsid w:val="00366EA9"/>
    <w:rsid w:val="003670F8"/>
    <w:rsid w:val="00367596"/>
    <w:rsid w:val="00367667"/>
    <w:rsid w:val="00367B23"/>
    <w:rsid w:val="00370210"/>
    <w:rsid w:val="0037036A"/>
    <w:rsid w:val="00370B24"/>
    <w:rsid w:val="00370B60"/>
    <w:rsid w:val="00370D3F"/>
    <w:rsid w:val="00370DD6"/>
    <w:rsid w:val="00370EE9"/>
    <w:rsid w:val="003710EF"/>
    <w:rsid w:val="0037124A"/>
    <w:rsid w:val="00371885"/>
    <w:rsid w:val="003718B1"/>
    <w:rsid w:val="0037227A"/>
    <w:rsid w:val="0037273B"/>
    <w:rsid w:val="00372928"/>
    <w:rsid w:val="00372B05"/>
    <w:rsid w:val="00372C6A"/>
    <w:rsid w:val="00372E3E"/>
    <w:rsid w:val="00373149"/>
    <w:rsid w:val="003731EC"/>
    <w:rsid w:val="00373259"/>
    <w:rsid w:val="0037325D"/>
    <w:rsid w:val="00373608"/>
    <w:rsid w:val="0037360F"/>
    <w:rsid w:val="00373CB0"/>
    <w:rsid w:val="00373F46"/>
    <w:rsid w:val="0037405C"/>
    <w:rsid w:val="00374118"/>
    <w:rsid w:val="0037452F"/>
    <w:rsid w:val="003746EB"/>
    <w:rsid w:val="00374F48"/>
    <w:rsid w:val="00375068"/>
    <w:rsid w:val="003757BF"/>
    <w:rsid w:val="00375885"/>
    <w:rsid w:val="00375D65"/>
    <w:rsid w:val="00375FDF"/>
    <w:rsid w:val="0037626C"/>
    <w:rsid w:val="00376343"/>
    <w:rsid w:val="003763DB"/>
    <w:rsid w:val="003763DD"/>
    <w:rsid w:val="003765D7"/>
    <w:rsid w:val="003767A2"/>
    <w:rsid w:val="003767E7"/>
    <w:rsid w:val="003768FA"/>
    <w:rsid w:val="00376B77"/>
    <w:rsid w:val="00376B7A"/>
    <w:rsid w:val="00376E5E"/>
    <w:rsid w:val="003772D3"/>
    <w:rsid w:val="003773FD"/>
    <w:rsid w:val="003776D5"/>
    <w:rsid w:val="00377BB9"/>
    <w:rsid w:val="00377C01"/>
    <w:rsid w:val="00377D2A"/>
    <w:rsid w:val="003806E6"/>
    <w:rsid w:val="003808C0"/>
    <w:rsid w:val="00380A3C"/>
    <w:rsid w:val="00380EA7"/>
    <w:rsid w:val="00381143"/>
    <w:rsid w:val="00381191"/>
    <w:rsid w:val="003813E1"/>
    <w:rsid w:val="003813F2"/>
    <w:rsid w:val="0038170F"/>
    <w:rsid w:val="0038178A"/>
    <w:rsid w:val="0038180C"/>
    <w:rsid w:val="003819DD"/>
    <w:rsid w:val="00381A7E"/>
    <w:rsid w:val="00381A82"/>
    <w:rsid w:val="00381A8B"/>
    <w:rsid w:val="00381C45"/>
    <w:rsid w:val="00381C84"/>
    <w:rsid w:val="0038204B"/>
    <w:rsid w:val="003820AB"/>
    <w:rsid w:val="00382472"/>
    <w:rsid w:val="003828F8"/>
    <w:rsid w:val="00382A41"/>
    <w:rsid w:val="00383002"/>
    <w:rsid w:val="0038311B"/>
    <w:rsid w:val="00383123"/>
    <w:rsid w:val="003833F7"/>
    <w:rsid w:val="003835FC"/>
    <w:rsid w:val="00383667"/>
    <w:rsid w:val="00383770"/>
    <w:rsid w:val="00383BC5"/>
    <w:rsid w:val="00383BE8"/>
    <w:rsid w:val="00383D5F"/>
    <w:rsid w:val="00383FEA"/>
    <w:rsid w:val="00384046"/>
    <w:rsid w:val="00384445"/>
    <w:rsid w:val="00384A06"/>
    <w:rsid w:val="00384A07"/>
    <w:rsid w:val="00385527"/>
    <w:rsid w:val="003858C6"/>
    <w:rsid w:val="003861D8"/>
    <w:rsid w:val="0038632E"/>
    <w:rsid w:val="003865D1"/>
    <w:rsid w:val="003867C6"/>
    <w:rsid w:val="00386849"/>
    <w:rsid w:val="00386B1D"/>
    <w:rsid w:val="0038732F"/>
    <w:rsid w:val="0038766A"/>
    <w:rsid w:val="00387A8C"/>
    <w:rsid w:val="00387B4E"/>
    <w:rsid w:val="0039048A"/>
    <w:rsid w:val="00390849"/>
    <w:rsid w:val="00390869"/>
    <w:rsid w:val="00390A4E"/>
    <w:rsid w:val="00390A90"/>
    <w:rsid w:val="00390E80"/>
    <w:rsid w:val="00390F1A"/>
    <w:rsid w:val="00390F30"/>
    <w:rsid w:val="00391036"/>
    <w:rsid w:val="00391053"/>
    <w:rsid w:val="003912D7"/>
    <w:rsid w:val="0039151A"/>
    <w:rsid w:val="00391611"/>
    <w:rsid w:val="003919D1"/>
    <w:rsid w:val="00391BEF"/>
    <w:rsid w:val="00391D2D"/>
    <w:rsid w:val="00391D2F"/>
    <w:rsid w:val="00391E2C"/>
    <w:rsid w:val="00391EF5"/>
    <w:rsid w:val="00392139"/>
    <w:rsid w:val="00392186"/>
    <w:rsid w:val="003928B5"/>
    <w:rsid w:val="00392977"/>
    <w:rsid w:val="00392FC5"/>
    <w:rsid w:val="003937F4"/>
    <w:rsid w:val="003938C6"/>
    <w:rsid w:val="0039393F"/>
    <w:rsid w:val="00393C2E"/>
    <w:rsid w:val="00393CB4"/>
    <w:rsid w:val="00393D77"/>
    <w:rsid w:val="00393F92"/>
    <w:rsid w:val="003945A8"/>
    <w:rsid w:val="003945DB"/>
    <w:rsid w:val="003947EA"/>
    <w:rsid w:val="00394CDD"/>
    <w:rsid w:val="00394ED7"/>
    <w:rsid w:val="003953DD"/>
    <w:rsid w:val="003954D3"/>
    <w:rsid w:val="003954E6"/>
    <w:rsid w:val="003956C2"/>
    <w:rsid w:val="003956C7"/>
    <w:rsid w:val="00395AAC"/>
    <w:rsid w:val="00395BFD"/>
    <w:rsid w:val="00395CA3"/>
    <w:rsid w:val="00395D0A"/>
    <w:rsid w:val="00395D1F"/>
    <w:rsid w:val="00395E7F"/>
    <w:rsid w:val="00395F87"/>
    <w:rsid w:val="0039607D"/>
    <w:rsid w:val="003961DB"/>
    <w:rsid w:val="00396204"/>
    <w:rsid w:val="003963F2"/>
    <w:rsid w:val="003964C1"/>
    <w:rsid w:val="003964D7"/>
    <w:rsid w:val="0039655E"/>
    <w:rsid w:val="00396715"/>
    <w:rsid w:val="003969A4"/>
    <w:rsid w:val="00396A56"/>
    <w:rsid w:val="00396BEE"/>
    <w:rsid w:val="00396D77"/>
    <w:rsid w:val="003970AB"/>
    <w:rsid w:val="003971AB"/>
    <w:rsid w:val="0039775B"/>
    <w:rsid w:val="00397791"/>
    <w:rsid w:val="00397B4D"/>
    <w:rsid w:val="00397C1F"/>
    <w:rsid w:val="00397D58"/>
    <w:rsid w:val="00397E7F"/>
    <w:rsid w:val="003A01A3"/>
    <w:rsid w:val="003A0415"/>
    <w:rsid w:val="003A0AF9"/>
    <w:rsid w:val="003A0F58"/>
    <w:rsid w:val="003A0FFB"/>
    <w:rsid w:val="003A1031"/>
    <w:rsid w:val="003A10D9"/>
    <w:rsid w:val="003A1466"/>
    <w:rsid w:val="003A1481"/>
    <w:rsid w:val="003A158F"/>
    <w:rsid w:val="003A1B76"/>
    <w:rsid w:val="003A1D32"/>
    <w:rsid w:val="003A25AF"/>
    <w:rsid w:val="003A2653"/>
    <w:rsid w:val="003A2A34"/>
    <w:rsid w:val="003A2BD7"/>
    <w:rsid w:val="003A37B0"/>
    <w:rsid w:val="003A386F"/>
    <w:rsid w:val="003A448F"/>
    <w:rsid w:val="003A455F"/>
    <w:rsid w:val="003A4567"/>
    <w:rsid w:val="003A467A"/>
    <w:rsid w:val="003A48B8"/>
    <w:rsid w:val="003A4ADE"/>
    <w:rsid w:val="003A5550"/>
    <w:rsid w:val="003A5687"/>
    <w:rsid w:val="003A594E"/>
    <w:rsid w:val="003A5A0F"/>
    <w:rsid w:val="003A5C21"/>
    <w:rsid w:val="003A5CC2"/>
    <w:rsid w:val="003A5DC5"/>
    <w:rsid w:val="003A6196"/>
    <w:rsid w:val="003A6587"/>
    <w:rsid w:val="003A659E"/>
    <w:rsid w:val="003A65E5"/>
    <w:rsid w:val="003A6740"/>
    <w:rsid w:val="003A6801"/>
    <w:rsid w:val="003A6A19"/>
    <w:rsid w:val="003A6B54"/>
    <w:rsid w:val="003A7008"/>
    <w:rsid w:val="003A7021"/>
    <w:rsid w:val="003A749F"/>
    <w:rsid w:val="003A7812"/>
    <w:rsid w:val="003A7B51"/>
    <w:rsid w:val="003A7C21"/>
    <w:rsid w:val="003B003A"/>
    <w:rsid w:val="003B0794"/>
    <w:rsid w:val="003B0872"/>
    <w:rsid w:val="003B0C9F"/>
    <w:rsid w:val="003B0CE9"/>
    <w:rsid w:val="003B0DEF"/>
    <w:rsid w:val="003B1097"/>
    <w:rsid w:val="003B1158"/>
    <w:rsid w:val="003B12DB"/>
    <w:rsid w:val="003B14E6"/>
    <w:rsid w:val="003B1838"/>
    <w:rsid w:val="003B1B79"/>
    <w:rsid w:val="003B2153"/>
    <w:rsid w:val="003B237F"/>
    <w:rsid w:val="003B25DB"/>
    <w:rsid w:val="003B269A"/>
    <w:rsid w:val="003B28AE"/>
    <w:rsid w:val="003B2987"/>
    <w:rsid w:val="003B2991"/>
    <w:rsid w:val="003B2BBF"/>
    <w:rsid w:val="003B31FD"/>
    <w:rsid w:val="003B3D1A"/>
    <w:rsid w:val="003B4087"/>
    <w:rsid w:val="003B41F7"/>
    <w:rsid w:val="003B43D2"/>
    <w:rsid w:val="003B4A21"/>
    <w:rsid w:val="003B4B49"/>
    <w:rsid w:val="003B4CEE"/>
    <w:rsid w:val="003B582F"/>
    <w:rsid w:val="003B5ACA"/>
    <w:rsid w:val="003B5CCB"/>
    <w:rsid w:val="003B62E0"/>
    <w:rsid w:val="003B6310"/>
    <w:rsid w:val="003B65C8"/>
    <w:rsid w:val="003B6B54"/>
    <w:rsid w:val="003B6BE3"/>
    <w:rsid w:val="003B6C85"/>
    <w:rsid w:val="003B6D9B"/>
    <w:rsid w:val="003B6EC2"/>
    <w:rsid w:val="003B6FBB"/>
    <w:rsid w:val="003B77D6"/>
    <w:rsid w:val="003B7AD8"/>
    <w:rsid w:val="003B7BAE"/>
    <w:rsid w:val="003B7BC3"/>
    <w:rsid w:val="003B7F2B"/>
    <w:rsid w:val="003B7F65"/>
    <w:rsid w:val="003C016C"/>
    <w:rsid w:val="003C0886"/>
    <w:rsid w:val="003C0DDD"/>
    <w:rsid w:val="003C10A5"/>
    <w:rsid w:val="003C10A9"/>
    <w:rsid w:val="003C11A7"/>
    <w:rsid w:val="003C1240"/>
    <w:rsid w:val="003C172A"/>
    <w:rsid w:val="003C1B42"/>
    <w:rsid w:val="003C1BF9"/>
    <w:rsid w:val="003C1D98"/>
    <w:rsid w:val="003C1F21"/>
    <w:rsid w:val="003C1F4B"/>
    <w:rsid w:val="003C21F1"/>
    <w:rsid w:val="003C2389"/>
    <w:rsid w:val="003C2537"/>
    <w:rsid w:val="003C2AE7"/>
    <w:rsid w:val="003C32A2"/>
    <w:rsid w:val="003C346D"/>
    <w:rsid w:val="003C3530"/>
    <w:rsid w:val="003C3CBF"/>
    <w:rsid w:val="003C3F7E"/>
    <w:rsid w:val="003C41FA"/>
    <w:rsid w:val="003C42C2"/>
    <w:rsid w:val="003C4314"/>
    <w:rsid w:val="003C496D"/>
    <w:rsid w:val="003C5194"/>
    <w:rsid w:val="003C579B"/>
    <w:rsid w:val="003C5939"/>
    <w:rsid w:val="003C5AFF"/>
    <w:rsid w:val="003C5C28"/>
    <w:rsid w:val="003C6771"/>
    <w:rsid w:val="003C69D2"/>
    <w:rsid w:val="003C69F8"/>
    <w:rsid w:val="003C6D3C"/>
    <w:rsid w:val="003C6E22"/>
    <w:rsid w:val="003C6E4D"/>
    <w:rsid w:val="003C70FE"/>
    <w:rsid w:val="003C71E4"/>
    <w:rsid w:val="003C723E"/>
    <w:rsid w:val="003C728D"/>
    <w:rsid w:val="003C732B"/>
    <w:rsid w:val="003C75C7"/>
    <w:rsid w:val="003C7743"/>
    <w:rsid w:val="003C7778"/>
    <w:rsid w:val="003C777C"/>
    <w:rsid w:val="003C78AA"/>
    <w:rsid w:val="003C79E7"/>
    <w:rsid w:val="003C7A82"/>
    <w:rsid w:val="003C7C11"/>
    <w:rsid w:val="003D0151"/>
    <w:rsid w:val="003D01AA"/>
    <w:rsid w:val="003D03A2"/>
    <w:rsid w:val="003D0498"/>
    <w:rsid w:val="003D0E19"/>
    <w:rsid w:val="003D120B"/>
    <w:rsid w:val="003D1560"/>
    <w:rsid w:val="003D16E3"/>
    <w:rsid w:val="003D181D"/>
    <w:rsid w:val="003D1F21"/>
    <w:rsid w:val="003D2111"/>
    <w:rsid w:val="003D26F0"/>
    <w:rsid w:val="003D28C0"/>
    <w:rsid w:val="003D28D8"/>
    <w:rsid w:val="003D2B3D"/>
    <w:rsid w:val="003D2DAC"/>
    <w:rsid w:val="003D2E89"/>
    <w:rsid w:val="003D335E"/>
    <w:rsid w:val="003D34F6"/>
    <w:rsid w:val="003D3530"/>
    <w:rsid w:val="003D3614"/>
    <w:rsid w:val="003D3F56"/>
    <w:rsid w:val="003D4077"/>
    <w:rsid w:val="003D415F"/>
    <w:rsid w:val="003D4212"/>
    <w:rsid w:val="003D44DC"/>
    <w:rsid w:val="003D4923"/>
    <w:rsid w:val="003D4FBD"/>
    <w:rsid w:val="003D548D"/>
    <w:rsid w:val="003D592B"/>
    <w:rsid w:val="003D5A30"/>
    <w:rsid w:val="003D5BE9"/>
    <w:rsid w:val="003D5C2F"/>
    <w:rsid w:val="003D5DA1"/>
    <w:rsid w:val="003D5F3C"/>
    <w:rsid w:val="003D61D9"/>
    <w:rsid w:val="003D63AE"/>
    <w:rsid w:val="003D63D6"/>
    <w:rsid w:val="003D6431"/>
    <w:rsid w:val="003D6754"/>
    <w:rsid w:val="003D67AE"/>
    <w:rsid w:val="003D6A25"/>
    <w:rsid w:val="003D6DA4"/>
    <w:rsid w:val="003D6EE0"/>
    <w:rsid w:val="003D704E"/>
    <w:rsid w:val="003D7185"/>
    <w:rsid w:val="003D7219"/>
    <w:rsid w:val="003D7247"/>
    <w:rsid w:val="003D72BF"/>
    <w:rsid w:val="003D7642"/>
    <w:rsid w:val="003D76DA"/>
    <w:rsid w:val="003D7888"/>
    <w:rsid w:val="003D7F93"/>
    <w:rsid w:val="003D7FDE"/>
    <w:rsid w:val="003E0242"/>
    <w:rsid w:val="003E0490"/>
    <w:rsid w:val="003E056B"/>
    <w:rsid w:val="003E068C"/>
    <w:rsid w:val="003E07AF"/>
    <w:rsid w:val="003E0A68"/>
    <w:rsid w:val="003E0CA6"/>
    <w:rsid w:val="003E0CAD"/>
    <w:rsid w:val="003E118B"/>
    <w:rsid w:val="003E134E"/>
    <w:rsid w:val="003E14A1"/>
    <w:rsid w:val="003E1568"/>
    <w:rsid w:val="003E159F"/>
    <w:rsid w:val="003E1789"/>
    <w:rsid w:val="003E196D"/>
    <w:rsid w:val="003E1A5B"/>
    <w:rsid w:val="003E1BB6"/>
    <w:rsid w:val="003E1DC1"/>
    <w:rsid w:val="003E1F7A"/>
    <w:rsid w:val="003E2144"/>
    <w:rsid w:val="003E25F4"/>
    <w:rsid w:val="003E2BBD"/>
    <w:rsid w:val="003E2F7C"/>
    <w:rsid w:val="003E3036"/>
    <w:rsid w:val="003E304B"/>
    <w:rsid w:val="003E3237"/>
    <w:rsid w:val="003E326C"/>
    <w:rsid w:val="003E346E"/>
    <w:rsid w:val="003E34CE"/>
    <w:rsid w:val="003E3777"/>
    <w:rsid w:val="003E386C"/>
    <w:rsid w:val="003E39D3"/>
    <w:rsid w:val="003E3B6D"/>
    <w:rsid w:val="003E3CF4"/>
    <w:rsid w:val="003E414E"/>
    <w:rsid w:val="003E41DA"/>
    <w:rsid w:val="003E46F7"/>
    <w:rsid w:val="003E47AC"/>
    <w:rsid w:val="003E4861"/>
    <w:rsid w:val="003E4AA9"/>
    <w:rsid w:val="003E4E5B"/>
    <w:rsid w:val="003E526C"/>
    <w:rsid w:val="003E52CE"/>
    <w:rsid w:val="003E5949"/>
    <w:rsid w:val="003E5A91"/>
    <w:rsid w:val="003E5C41"/>
    <w:rsid w:val="003E5E1F"/>
    <w:rsid w:val="003E5EED"/>
    <w:rsid w:val="003E63D5"/>
    <w:rsid w:val="003E63ED"/>
    <w:rsid w:val="003E655F"/>
    <w:rsid w:val="003E65A9"/>
    <w:rsid w:val="003E6603"/>
    <w:rsid w:val="003E6676"/>
    <w:rsid w:val="003E67FE"/>
    <w:rsid w:val="003E6CF5"/>
    <w:rsid w:val="003E787C"/>
    <w:rsid w:val="003E78F6"/>
    <w:rsid w:val="003E79F6"/>
    <w:rsid w:val="003E7D49"/>
    <w:rsid w:val="003E7D84"/>
    <w:rsid w:val="003E7F04"/>
    <w:rsid w:val="003E7FF5"/>
    <w:rsid w:val="003F0321"/>
    <w:rsid w:val="003F04EE"/>
    <w:rsid w:val="003F10D9"/>
    <w:rsid w:val="003F12FA"/>
    <w:rsid w:val="003F1ACE"/>
    <w:rsid w:val="003F1E51"/>
    <w:rsid w:val="003F1E77"/>
    <w:rsid w:val="003F1EAC"/>
    <w:rsid w:val="003F206D"/>
    <w:rsid w:val="003F26EC"/>
    <w:rsid w:val="003F2C08"/>
    <w:rsid w:val="003F2C4C"/>
    <w:rsid w:val="003F2D8E"/>
    <w:rsid w:val="003F2EB0"/>
    <w:rsid w:val="003F318B"/>
    <w:rsid w:val="003F3449"/>
    <w:rsid w:val="003F36E5"/>
    <w:rsid w:val="003F3732"/>
    <w:rsid w:val="003F3C54"/>
    <w:rsid w:val="003F3CFF"/>
    <w:rsid w:val="003F3D4D"/>
    <w:rsid w:val="003F3F35"/>
    <w:rsid w:val="003F40B8"/>
    <w:rsid w:val="003F41DA"/>
    <w:rsid w:val="003F43E4"/>
    <w:rsid w:val="003F45EF"/>
    <w:rsid w:val="003F4623"/>
    <w:rsid w:val="003F463D"/>
    <w:rsid w:val="003F4959"/>
    <w:rsid w:val="003F4986"/>
    <w:rsid w:val="003F4A57"/>
    <w:rsid w:val="003F4C40"/>
    <w:rsid w:val="003F4E87"/>
    <w:rsid w:val="003F4F26"/>
    <w:rsid w:val="003F5618"/>
    <w:rsid w:val="003F5662"/>
    <w:rsid w:val="003F56D4"/>
    <w:rsid w:val="003F56E2"/>
    <w:rsid w:val="003F6064"/>
    <w:rsid w:val="003F616B"/>
    <w:rsid w:val="003F62F0"/>
    <w:rsid w:val="003F6436"/>
    <w:rsid w:val="003F6701"/>
    <w:rsid w:val="003F6AB0"/>
    <w:rsid w:val="003F6D96"/>
    <w:rsid w:val="003F7088"/>
    <w:rsid w:val="003F73ED"/>
    <w:rsid w:val="003F7454"/>
    <w:rsid w:val="003F7902"/>
    <w:rsid w:val="003F7DB5"/>
    <w:rsid w:val="003F7F1F"/>
    <w:rsid w:val="004000D9"/>
    <w:rsid w:val="00400144"/>
    <w:rsid w:val="00400603"/>
    <w:rsid w:val="00400BFB"/>
    <w:rsid w:val="00400DC8"/>
    <w:rsid w:val="00401097"/>
    <w:rsid w:val="004010B6"/>
    <w:rsid w:val="004011FC"/>
    <w:rsid w:val="004013C4"/>
    <w:rsid w:val="004019FD"/>
    <w:rsid w:val="00401B09"/>
    <w:rsid w:val="004020F2"/>
    <w:rsid w:val="00402224"/>
    <w:rsid w:val="0040245F"/>
    <w:rsid w:val="004028E2"/>
    <w:rsid w:val="00402B47"/>
    <w:rsid w:val="00402DC5"/>
    <w:rsid w:val="00402F42"/>
    <w:rsid w:val="004030C4"/>
    <w:rsid w:val="00403133"/>
    <w:rsid w:val="00403421"/>
    <w:rsid w:val="00404116"/>
    <w:rsid w:val="0040475A"/>
    <w:rsid w:val="004048D3"/>
    <w:rsid w:val="00404987"/>
    <w:rsid w:val="00404C19"/>
    <w:rsid w:val="00404DCC"/>
    <w:rsid w:val="00405088"/>
    <w:rsid w:val="004050CA"/>
    <w:rsid w:val="004051B4"/>
    <w:rsid w:val="00405270"/>
    <w:rsid w:val="004052A1"/>
    <w:rsid w:val="004055E3"/>
    <w:rsid w:val="00405756"/>
    <w:rsid w:val="004059FE"/>
    <w:rsid w:val="00405B56"/>
    <w:rsid w:val="00405C1E"/>
    <w:rsid w:val="00405E37"/>
    <w:rsid w:val="00405E8C"/>
    <w:rsid w:val="00405F13"/>
    <w:rsid w:val="0040616F"/>
    <w:rsid w:val="0040618A"/>
    <w:rsid w:val="00406518"/>
    <w:rsid w:val="00406707"/>
    <w:rsid w:val="00406AD6"/>
    <w:rsid w:val="00406C92"/>
    <w:rsid w:val="00406E2D"/>
    <w:rsid w:val="00406F64"/>
    <w:rsid w:val="00406F91"/>
    <w:rsid w:val="0040731B"/>
    <w:rsid w:val="004074BB"/>
    <w:rsid w:val="004077A7"/>
    <w:rsid w:val="004079E9"/>
    <w:rsid w:val="00407C3D"/>
    <w:rsid w:val="00407D17"/>
    <w:rsid w:val="00407E80"/>
    <w:rsid w:val="00407E9C"/>
    <w:rsid w:val="00410382"/>
    <w:rsid w:val="004108BE"/>
    <w:rsid w:val="00410B04"/>
    <w:rsid w:val="00410BF6"/>
    <w:rsid w:val="00410DDA"/>
    <w:rsid w:val="0041102D"/>
    <w:rsid w:val="004110DE"/>
    <w:rsid w:val="004113E5"/>
    <w:rsid w:val="00411554"/>
    <w:rsid w:val="00411639"/>
    <w:rsid w:val="0041172C"/>
    <w:rsid w:val="00411B9B"/>
    <w:rsid w:val="00411D67"/>
    <w:rsid w:val="0041224A"/>
    <w:rsid w:val="00412321"/>
    <w:rsid w:val="00412E7C"/>
    <w:rsid w:val="004134BA"/>
    <w:rsid w:val="0041361C"/>
    <w:rsid w:val="00413FB8"/>
    <w:rsid w:val="004140CF"/>
    <w:rsid w:val="00414120"/>
    <w:rsid w:val="004143FA"/>
    <w:rsid w:val="0041462A"/>
    <w:rsid w:val="0041467E"/>
    <w:rsid w:val="0041489E"/>
    <w:rsid w:val="00414928"/>
    <w:rsid w:val="004149B0"/>
    <w:rsid w:val="00414ACA"/>
    <w:rsid w:val="00414BDE"/>
    <w:rsid w:val="00414DE5"/>
    <w:rsid w:val="0041513D"/>
    <w:rsid w:val="0041549D"/>
    <w:rsid w:val="0041565B"/>
    <w:rsid w:val="004156C1"/>
    <w:rsid w:val="00415758"/>
    <w:rsid w:val="004157E2"/>
    <w:rsid w:val="00415839"/>
    <w:rsid w:val="00415F67"/>
    <w:rsid w:val="00415FA8"/>
    <w:rsid w:val="0041632F"/>
    <w:rsid w:val="00416910"/>
    <w:rsid w:val="004169AC"/>
    <w:rsid w:val="00416D5F"/>
    <w:rsid w:val="00416D85"/>
    <w:rsid w:val="0041704E"/>
    <w:rsid w:val="004171EF"/>
    <w:rsid w:val="0041724C"/>
    <w:rsid w:val="00417304"/>
    <w:rsid w:val="00417827"/>
    <w:rsid w:val="00417EC4"/>
    <w:rsid w:val="00417EED"/>
    <w:rsid w:val="0042049F"/>
    <w:rsid w:val="004204C8"/>
    <w:rsid w:val="004207DC"/>
    <w:rsid w:val="00420BAC"/>
    <w:rsid w:val="00420D07"/>
    <w:rsid w:val="00420D6E"/>
    <w:rsid w:val="0042114F"/>
    <w:rsid w:val="004212BB"/>
    <w:rsid w:val="0042153D"/>
    <w:rsid w:val="0042156F"/>
    <w:rsid w:val="00421D8B"/>
    <w:rsid w:val="00421E4C"/>
    <w:rsid w:val="00421FE0"/>
    <w:rsid w:val="00422093"/>
    <w:rsid w:val="00422219"/>
    <w:rsid w:val="00422291"/>
    <w:rsid w:val="004223BC"/>
    <w:rsid w:val="004229B7"/>
    <w:rsid w:val="00422C2A"/>
    <w:rsid w:val="00422D4E"/>
    <w:rsid w:val="00422DAF"/>
    <w:rsid w:val="00422EA8"/>
    <w:rsid w:val="00422EAD"/>
    <w:rsid w:val="00422F81"/>
    <w:rsid w:val="004233A2"/>
    <w:rsid w:val="00423545"/>
    <w:rsid w:val="0042377F"/>
    <w:rsid w:val="00423C7B"/>
    <w:rsid w:val="00423D8B"/>
    <w:rsid w:val="00424A72"/>
    <w:rsid w:val="00424AC5"/>
    <w:rsid w:val="00424AED"/>
    <w:rsid w:val="00424BD6"/>
    <w:rsid w:val="00424CF5"/>
    <w:rsid w:val="00424FA5"/>
    <w:rsid w:val="00425538"/>
    <w:rsid w:val="004256C4"/>
    <w:rsid w:val="00425974"/>
    <w:rsid w:val="00425C69"/>
    <w:rsid w:val="00425DFA"/>
    <w:rsid w:val="00425E73"/>
    <w:rsid w:val="00425F9C"/>
    <w:rsid w:val="00426145"/>
    <w:rsid w:val="0042631B"/>
    <w:rsid w:val="00426A39"/>
    <w:rsid w:val="00426CD8"/>
    <w:rsid w:val="00426D17"/>
    <w:rsid w:val="00426D9A"/>
    <w:rsid w:val="00426E54"/>
    <w:rsid w:val="00427089"/>
    <w:rsid w:val="00427186"/>
    <w:rsid w:val="00427259"/>
    <w:rsid w:val="00427533"/>
    <w:rsid w:val="004278E7"/>
    <w:rsid w:val="00427A5E"/>
    <w:rsid w:val="00427CFE"/>
    <w:rsid w:val="00427E1E"/>
    <w:rsid w:val="00427F19"/>
    <w:rsid w:val="004302CA"/>
    <w:rsid w:val="004302F8"/>
    <w:rsid w:val="0043044B"/>
    <w:rsid w:val="00430572"/>
    <w:rsid w:val="00430646"/>
    <w:rsid w:val="00430BE7"/>
    <w:rsid w:val="00430D39"/>
    <w:rsid w:val="0043100F"/>
    <w:rsid w:val="0043125C"/>
    <w:rsid w:val="004318C8"/>
    <w:rsid w:val="00431970"/>
    <w:rsid w:val="00431ABD"/>
    <w:rsid w:val="00431B1E"/>
    <w:rsid w:val="00431DE0"/>
    <w:rsid w:val="00431F4A"/>
    <w:rsid w:val="004323A3"/>
    <w:rsid w:val="004323C2"/>
    <w:rsid w:val="004323DD"/>
    <w:rsid w:val="0043248E"/>
    <w:rsid w:val="0043265D"/>
    <w:rsid w:val="004327BA"/>
    <w:rsid w:val="00432880"/>
    <w:rsid w:val="004331D1"/>
    <w:rsid w:val="00433414"/>
    <w:rsid w:val="004334AC"/>
    <w:rsid w:val="00433B78"/>
    <w:rsid w:val="00433C09"/>
    <w:rsid w:val="00433E64"/>
    <w:rsid w:val="00434181"/>
    <w:rsid w:val="004349F4"/>
    <w:rsid w:val="00434D52"/>
    <w:rsid w:val="00434FAC"/>
    <w:rsid w:val="0043575A"/>
    <w:rsid w:val="004358C3"/>
    <w:rsid w:val="0043591C"/>
    <w:rsid w:val="00435AC0"/>
    <w:rsid w:val="00435BBA"/>
    <w:rsid w:val="00435C3A"/>
    <w:rsid w:val="00435D92"/>
    <w:rsid w:val="00435ED8"/>
    <w:rsid w:val="004364A3"/>
    <w:rsid w:val="0043661E"/>
    <w:rsid w:val="00436785"/>
    <w:rsid w:val="004369AC"/>
    <w:rsid w:val="00436C3D"/>
    <w:rsid w:val="004371E9"/>
    <w:rsid w:val="00437531"/>
    <w:rsid w:val="00437D0C"/>
    <w:rsid w:val="00437FED"/>
    <w:rsid w:val="00437FF5"/>
    <w:rsid w:val="0044000F"/>
    <w:rsid w:val="00440110"/>
    <w:rsid w:val="00440230"/>
    <w:rsid w:val="00440236"/>
    <w:rsid w:val="0044047C"/>
    <w:rsid w:val="004409C3"/>
    <w:rsid w:val="00440A3E"/>
    <w:rsid w:val="00440CA2"/>
    <w:rsid w:val="00440E1D"/>
    <w:rsid w:val="00441067"/>
    <w:rsid w:val="0044126F"/>
    <w:rsid w:val="0044139E"/>
    <w:rsid w:val="0044164B"/>
    <w:rsid w:val="00441689"/>
    <w:rsid w:val="0044171E"/>
    <w:rsid w:val="0044185B"/>
    <w:rsid w:val="004418A5"/>
    <w:rsid w:val="004418B1"/>
    <w:rsid w:val="004419AE"/>
    <w:rsid w:val="00441AC9"/>
    <w:rsid w:val="00441D51"/>
    <w:rsid w:val="00441ECF"/>
    <w:rsid w:val="00442121"/>
    <w:rsid w:val="00442199"/>
    <w:rsid w:val="0044224B"/>
    <w:rsid w:val="0044277B"/>
    <w:rsid w:val="004427A2"/>
    <w:rsid w:val="00442883"/>
    <w:rsid w:val="00442A5A"/>
    <w:rsid w:val="00442AFA"/>
    <w:rsid w:val="00442B50"/>
    <w:rsid w:val="00442F7F"/>
    <w:rsid w:val="00442F8F"/>
    <w:rsid w:val="004431B8"/>
    <w:rsid w:val="004432E1"/>
    <w:rsid w:val="0044338A"/>
    <w:rsid w:val="004433C2"/>
    <w:rsid w:val="004436A7"/>
    <w:rsid w:val="0044383B"/>
    <w:rsid w:val="00443844"/>
    <w:rsid w:val="00443894"/>
    <w:rsid w:val="00443AA7"/>
    <w:rsid w:val="00443B52"/>
    <w:rsid w:val="004443EC"/>
    <w:rsid w:val="00444CC0"/>
    <w:rsid w:val="00444DE9"/>
    <w:rsid w:val="00444F88"/>
    <w:rsid w:val="00445042"/>
    <w:rsid w:val="004451D7"/>
    <w:rsid w:val="0044538D"/>
    <w:rsid w:val="00445483"/>
    <w:rsid w:val="00445858"/>
    <w:rsid w:val="0044588F"/>
    <w:rsid w:val="0044599B"/>
    <w:rsid w:val="00445AE7"/>
    <w:rsid w:val="00445F40"/>
    <w:rsid w:val="004460EF"/>
    <w:rsid w:val="0044610C"/>
    <w:rsid w:val="004464A7"/>
    <w:rsid w:val="00446821"/>
    <w:rsid w:val="00446822"/>
    <w:rsid w:val="004468E1"/>
    <w:rsid w:val="00446BB8"/>
    <w:rsid w:val="00447455"/>
    <w:rsid w:val="00447534"/>
    <w:rsid w:val="00450025"/>
    <w:rsid w:val="004508D4"/>
    <w:rsid w:val="00450CA5"/>
    <w:rsid w:val="00450D79"/>
    <w:rsid w:val="0045107E"/>
    <w:rsid w:val="00451141"/>
    <w:rsid w:val="004511EF"/>
    <w:rsid w:val="0045137F"/>
    <w:rsid w:val="004513F0"/>
    <w:rsid w:val="0045182F"/>
    <w:rsid w:val="004519E0"/>
    <w:rsid w:val="00451A13"/>
    <w:rsid w:val="00451B27"/>
    <w:rsid w:val="00451E25"/>
    <w:rsid w:val="00452080"/>
    <w:rsid w:val="0045267B"/>
    <w:rsid w:val="00452D16"/>
    <w:rsid w:val="00453043"/>
    <w:rsid w:val="00453143"/>
    <w:rsid w:val="0045321A"/>
    <w:rsid w:val="00453525"/>
    <w:rsid w:val="0045353A"/>
    <w:rsid w:val="00453684"/>
    <w:rsid w:val="00453718"/>
    <w:rsid w:val="00453C32"/>
    <w:rsid w:val="00453C61"/>
    <w:rsid w:val="00453CAB"/>
    <w:rsid w:val="00453CE8"/>
    <w:rsid w:val="00453D74"/>
    <w:rsid w:val="00453F6D"/>
    <w:rsid w:val="0045409D"/>
    <w:rsid w:val="00454271"/>
    <w:rsid w:val="00454590"/>
    <w:rsid w:val="004545A2"/>
    <w:rsid w:val="00454C73"/>
    <w:rsid w:val="004551EC"/>
    <w:rsid w:val="00455943"/>
    <w:rsid w:val="00455D94"/>
    <w:rsid w:val="00455EA6"/>
    <w:rsid w:val="0045600B"/>
    <w:rsid w:val="00456A07"/>
    <w:rsid w:val="00456B6A"/>
    <w:rsid w:val="00456BE1"/>
    <w:rsid w:val="00456C6D"/>
    <w:rsid w:val="00456FA6"/>
    <w:rsid w:val="0045737F"/>
    <w:rsid w:val="00457446"/>
    <w:rsid w:val="004575F8"/>
    <w:rsid w:val="00457B1E"/>
    <w:rsid w:val="00457D1E"/>
    <w:rsid w:val="00457F40"/>
    <w:rsid w:val="0046002F"/>
    <w:rsid w:val="00460159"/>
    <w:rsid w:val="0046044E"/>
    <w:rsid w:val="004606D8"/>
    <w:rsid w:val="004607ED"/>
    <w:rsid w:val="00460A33"/>
    <w:rsid w:val="00460C5E"/>
    <w:rsid w:val="004610AF"/>
    <w:rsid w:val="00461255"/>
    <w:rsid w:val="00461297"/>
    <w:rsid w:val="00461384"/>
    <w:rsid w:val="00461459"/>
    <w:rsid w:val="00461940"/>
    <w:rsid w:val="00461A28"/>
    <w:rsid w:val="00461E02"/>
    <w:rsid w:val="00461E99"/>
    <w:rsid w:val="00461EF3"/>
    <w:rsid w:val="0046297B"/>
    <w:rsid w:val="00462B14"/>
    <w:rsid w:val="004630EE"/>
    <w:rsid w:val="00463379"/>
    <w:rsid w:val="004636FD"/>
    <w:rsid w:val="00463776"/>
    <w:rsid w:val="004637C6"/>
    <w:rsid w:val="004638A8"/>
    <w:rsid w:val="00463D94"/>
    <w:rsid w:val="00464178"/>
    <w:rsid w:val="0046454E"/>
    <w:rsid w:val="00464646"/>
    <w:rsid w:val="00464771"/>
    <w:rsid w:val="00464B90"/>
    <w:rsid w:val="00464D4F"/>
    <w:rsid w:val="00464D76"/>
    <w:rsid w:val="004650CB"/>
    <w:rsid w:val="00465165"/>
    <w:rsid w:val="0046551F"/>
    <w:rsid w:val="0046585F"/>
    <w:rsid w:val="00465A94"/>
    <w:rsid w:val="00465B27"/>
    <w:rsid w:val="00466148"/>
    <w:rsid w:val="004661DD"/>
    <w:rsid w:val="004664EB"/>
    <w:rsid w:val="0046687F"/>
    <w:rsid w:val="0046696D"/>
    <w:rsid w:val="0046699A"/>
    <w:rsid w:val="00466F5E"/>
    <w:rsid w:val="00467316"/>
    <w:rsid w:val="004675F6"/>
    <w:rsid w:val="004676A7"/>
    <w:rsid w:val="004677B8"/>
    <w:rsid w:val="00467857"/>
    <w:rsid w:val="00467DE9"/>
    <w:rsid w:val="00467E62"/>
    <w:rsid w:val="00470130"/>
    <w:rsid w:val="00470B9E"/>
    <w:rsid w:val="00471190"/>
    <w:rsid w:val="00471319"/>
    <w:rsid w:val="00471645"/>
    <w:rsid w:val="004717B6"/>
    <w:rsid w:val="004718D3"/>
    <w:rsid w:val="00471965"/>
    <w:rsid w:val="00471BE8"/>
    <w:rsid w:val="00471C8A"/>
    <w:rsid w:val="00471F97"/>
    <w:rsid w:val="00472146"/>
    <w:rsid w:val="004725C1"/>
    <w:rsid w:val="00472726"/>
    <w:rsid w:val="004729C3"/>
    <w:rsid w:val="00472AD0"/>
    <w:rsid w:val="00473038"/>
    <w:rsid w:val="00473144"/>
    <w:rsid w:val="00473214"/>
    <w:rsid w:val="004733FC"/>
    <w:rsid w:val="004734C1"/>
    <w:rsid w:val="004737B9"/>
    <w:rsid w:val="00473B7B"/>
    <w:rsid w:val="00473B9D"/>
    <w:rsid w:val="00473D74"/>
    <w:rsid w:val="00473EE0"/>
    <w:rsid w:val="00473F17"/>
    <w:rsid w:val="00474288"/>
    <w:rsid w:val="004743B9"/>
    <w:rsid w:val="004744E2"/>
    <w:rsid w:val="00474776"/>
    <w:rsid w:val="004749C9"/>
    <w:rsid w:val="00474B4C"/>
    <w:rsid w:val="00475013"/>
    <w:rsid w:val="004751E8"/>
    <w:rsid w:val="00475211"/>
    <w:rsid w:val="004754BA"/>
    <w:rsid w:val="00475863"/>
    <w:rsid w:val="0047591A"/>
    <w:rsid w:val="00475AC8"/>
    <w:rsid w:val="00475C52"/>
    <w:rsid w:val="00475D16"/>
    <w:rsid w:val="00475DE9"/>
    <w:rsid w:val="00475F47"/>
    <w:rsid w:val="00476015"/>
    <w:rsid w:val="004760D1"/>
    <w:rsid w:val="00476700"/>
    <w:rsid w:val="0047675A"/>
    <w:rsid w:val="00476A47"/>
    <w:rsid w:val="00476EC8"/>
    <w:rsid w:val="00476F09"/>
    <w:rsid w:val="00477078"/>
    <w:rsid w:val="004772A8"/>
    <w:rsid w:val="00477319"/>
    <w:rsid w:val="004778EC"/>
    <w:rsid w:val="00477F29"/>
    <w:rsid w:val="00477F41"/>
    <w:rsid w:val="004801AF"/>
    <w:rsid w:val="004802D5"/>
    <w:rsid w:val="004803F1"/>
    <w:rsid w:val="00480463"/>
    <w:rsid w:val="004805C1"/>
    <w:rsid w:val="00480CB4"/>
    <w:rsid w:val="00481153"/>
    <w:rsid w:val="00481163"/>
    <w:rsid w:val="00481491"/>
    <w:rsid w:val="0048165D"/>
    <w:rsid w:val="004816DA"/>
    <w:rsid w:val="00481781"/>
    <w:rsid w:val="0048199D"/>
    <w:rsid w:val="00481A17"/>
    <w:rsid w:val="00481A88"/>
    <w:rsid w:val="00481F84"/>
    <w:rsid w:val="004825A8"/>
    <w:rsid w:val="004825B0"/>
    <w:rsid w:val="00482807"/>
    <w:rsid w:val="00482AC3"/>
    <w:rsid w:val="00482B0F"/>
    <w:rsid w:val="00483135"/>
    <w:rsid w:val="00483374"/>
    <w:rsid w:val="004834B0"/>
    <w:rsid w:val="004836AC"/>
    <w:rsid w:val="00483743"/>
    <w:rsid w:val="00483AA6"/>
    <w:rsid w:val="00483B34"/>
    <w:rsid w:val="00483C7C"/>
    <w:rsid w:val="00483FCE"/>
    <w:rsid w:val="00483FEB"/>
    <w:rsid w:val="0048429D"/>
    <w:rsid w:val="004844D5"/>
    <w:rsid w:val="00484709"/>
    <w:rsid w:val="004847FD"/>
    <w:rsid w:val="00484C99"/>
    <w:rsid w:val="00484C9E"/>
    <w:rsid w:val="00484CAF"/>
    <w:rsid w:val="00484D70"/>
    <w:rsid w:val="004852EA"/>
    <w:rsid w:val="00485873"/>
    <w:rsid w:val="004858D5"/>
    <w:rsid w:val="004859A0"/>
    <w:rsid w:val="00485A7F"/>
    <w:rsid w:val="00485B5D"/>
    <w:rsid w:val="00485BC5"/>
    <w:rsid w:val="00485C89"/>
    <w:rsid w:val="00485CA2"/>
    <w:rsid w:val="00485D74"/>
    <w:rsid w:val="00485DC2"/>
    <w:rsid w:val="00486096"/>
    <w:rsid w:val="00486204"/>
    <w:rsid w:val="00486226"/>
    <w:rsid w:val="004862C3"/>
    <w:rsid w:val="00486BBE"/>
    <w:rsid w:val="00486CF7"/>
    <w:rsid w:val="00486D70"/>
    <w:rsid w:val="00486ED2"/>
    <w:rsid w:val="004873FA"/>
    <w:rsid w:val="00487603"/>
    <w:rsid w:val="00487945"/>
    <w:rsid w:val="00487AF2"/>
    <w:rsid w:val="00487BA8"/>
    <w:rsid w:val="00487D07"/>
    <w:rsid w:val="0049000C"/>
    <w:rsid w:val="0049003F"/>
    <w:rsid w:val="00490065"/>
    <w:rsid w:val="00490139"/>
    <w:rsid w:val="00490527"/>
    <w:rsid w:val="0049087D"/>
    <w:rsid w:val="004908BC"/>
    <w:rsid w:val="00490A33"/>
    <w:rsid w:val="00490C38"/>
    <w:rsid w:val="00490D75"/>
    <w:rsid w:val="004910C2"/>
    <w:rsid w:val="0049112F"/>
    <w:rsid w:val="00491783"/>
    <w:rsid w:val="00491809"/>
    <w:rsid w:val="00491839"/>
    <w:rsid w:val="00491C20"/>
    <w:rsid w:val="00491F47"/>
    <w:rsid w:val="00491F77"/>
    <w:rsid w:val="00492292"/>
    <w:rsid w:val="0049243B"/>
    <w:rsid w:val="0049244A"/>
    <w:rsid w:val="00492523"/>
    <w:rsid w:val="004925BA"/>
    <w:rsid w:val="00492A95"/>
    <w:rsid w:val="00492E90"/>
    <w:rsid w:val="00492E95"/>
    <w:rsid w:val="00493065"/>
    <w:rsid w:val="00493161"/>
    <w:rsid w:val="00493435"/>
    <w:rsid w:val="00493468"/>
    <w:rsid w:val="004938FF"/>
    <w:rsid w:val="00493C63"/>
    <w:rsid w:val="00494099"/>
    <w:rsid w:val="0049467B"/>
    <w:rsid w:val="00494711"/>
    <w:rsid w:val="004949D2"/>
    <w:rsid w:val="00494B78"/>
    <w:rsid w:val="00494D23"/>
    <w:rsid w:val="00494F15"/>
    <w:rsid w:val="00494FA6"/>
    <w:rsid w:val="004955AA"/>
    <w:rsid w:val="0049574F"/>
    <w:rsid w:val="0049579A"/>
    <w:rsid w:val="004957F5"/>
    <w:rsid w:val="00495CF8"/>
    <w:rsid w:val="00495EFC"/>
    <w:rsid w:val="004961EE"/>
    <w:rsid w:val="0049641B"/>
    <w:rsid w:val="004964C4"/>
    <w:rsid w:val="004965A8"/>
    <w:rsid w:val="004966ED"/>
    <w:rsid w:val="00496D4D"/>
    <w:rsid w:val="00496E47"/>
    <w:rsid w:val="00496E4B"/>
    <w:rsid w:val="00496F40"/>
    <w:rsid w:val="004970DB"/>
    <w:rsid w:val="00497271"/>
    <w:rsid w:val="004976B3"/>
    <w:rsid w:val="00497709"/>
    <w:rsid w:val="00497905"/>
    <w:rsid w:val="004979D5"/>
    <w:rsid w:val="00497EFB"/>
    <w:rsid w:val="004A0060"/>
    <w:rsid w:val="004A0208"/>
    <w:rsid w:val="004A02A1"/>
    <w:rsid w:val="004A0367"/>
    <w:rsid w:val="004A0428"/>
    <w:rsid w:val="004A048F"/>
    <w:rsid w:val="004A0504"/>
    <w:rsid w:val="004A07A4"/>
    <w:rsid w:val="004A095E"/>
    <w:rsid w:val="004A0DDD"/>
    <w:rsid w:val="004A0DF1"/>
    <w:rsid w:val="004A1108"/>
    <w:rsid w:val="004A14BA"/>
    <w:rsid w:val="004A15AF"/>
    <w:rsid w:val="004A178C"/>
    <w:rsid w:val="004A1A8B"/>
    <w:rsid w:val="004A1AB5"/>
    <w:rsid w:val="004A1F0A"/>
    <w:rsid w:val="004A1F25"/>
    <w:rsid w:val="004A213B"/>
    <w:rsid w:val="004A249D"/>
    <w:rsid w:val="004A25CE"/>
    <w:rsid w:val="004A268E"/>
    <w:rsid w:val="004A26CA"/>
    <w:rsid w:val="004A2A82"/>
    <w:rsid w:val="004A2EFD"/>
    <w:rsid w:val="004A30D5"/>
    <w:rsid w:val="004A31EE"/>
    <w:rsid w:val="004A3205"/>
    <w:rsid w:val="004A324F"/>
    <w:rsid w:val="004A35E6"/>
    <w:rsid w:val="004A3991"/>
    <w:rsid w:val="004A3CFA"/>
    <w:rsid w:val="004A3DDB"/>
    <w:rsid w:val="004A422B"/>
    <w:rsid w:val="004A431B"/>
    <w:rsid w:val="004A4537"/>
    <w:rsid w:val="004A4819"/>
    <w:rsid w:val="004A49EC"/>
    <w:rsid w:val="004A4B95"/>
    <w:rsid w:val="004A4DFF"/>
    <w:rsid w:val="004A4E63"/>
    <w:rsid w:val="004A5063"/>
    <w:rsid w:val="004A52FD"/>
    <w:rsid w:val="004A53E1"/>
    <w:rsid w:val="004A5492"/>
    <w:rsid w:val="004A5964"/>
    <w:rsid w:val="004A59B8"/>
    <w:rsid w:val="004A5C2A"/>
    <w:rsid w:val="004A5C6D"/>
    <w:rsid w:val="004A5E2D"/>
    <w:rsid w:val="004A6315"/>
    <w:rsid w:val="004A64C5"/>
    <w:rsid w:val="004A6A61"/>
    <w:rsid w:val="004A6AC7"/>
    <w:rsid w:val="004A7004"/>
    <w:rsid w:val="004A722B"/>
    <w:rsid w:val="004A7A58"/>
    <w:rsid w:val="004A7ACE"/>
    <w:rsid w:val="004A7CD1"/>
    <w:rsid w:val="004B020C"/>
    <w:rsid w:val="004B0486"/>
    <w:rsid w:val="004B0672"/>
    <w:rsid w:val="004B0754"/>
    <w:rsid w:val="004B0799"/>
    <w:rsid w:val="004B0839"/>
    <w:rsid w:val="004B08CC"/>
    <w:rsid w:val="004B0926"/>
    <w:rsid w:val="004B0A71"/>
    <w:rsid w:val="004B10A5"/>
    <w:rsid w:val="004B118D"/>
    <w:rsid w:val="004B1215"/>
    <w:rsid w:val="004B14C5"/>
    <w:rsid w:val="004B1529"/>
    <w:rsid w:val="004B2149"/>
    <w:rsid w:val="004B2209"/>
    <w:rsid w:val="004B2284"/>
    <w:rsid w:val="004B249F"/>
    <w:rsid w:val="004B24A1"/>
    <w:rsid w:val="004B2623"/>
    <w:rsid w:val="004B2964"/>
    <w:rsid w:val="004B2ABA"/>
    <w:rsid w:val="004B2B3C"/>
    <w:rsid w:val="004B2C85"/>
    <w:rsid w:val="004B2FF7"/>
    <w:rsid w:val="004B32D2"/>
    <w:rsid w:val="004B33B3"/>
    <w:rsid w:val="004B36F1"/>
    <w:rsid w:val="004B399C"/>
    <w:rsid w:val="004B3A26"/>
    <w:rsid w:val="004B3A9C"/>
    <w:rsid w:val="004B3BAC"/>
    <w:rsid w:val="004B3E3B"/>
    <w:rsid w:val="004B46EE"/>
    <w:rsid w:val="004B476E"/>
    <w:rsid w:val="004B47B0"/>
    <w:rsid w:val="004B490F"/>
    <w:rsid w:val="004B4AC0"/>
    <w:rsid w:val="004B4E87"/>
    <w:rsid w:val="004B54AD"/>
    <w:rsid w:val="004B55BA"/>
    <w:rsid w:val="004B5628"/>
    <w:rsid w:val="004B5683"/>
    <w:rsid w:val="004B5825"/>
    <w:rsid w:val="004B5CF1"/>
    <w:rsid w:val="004B6293"/>
    <w:rsid w:val="004B6526"/>
    <w:rsid w:val="004B6617"/>
    <w:rsid w:val="004B6634"/>
    <w:rsid w:val="004B6766"/>
    <w:rsid w:val="004B676B"/>
    <w:rsid w:val="004B680B"/>
    <w:rsid w:val="004B6868"/>
    <w:rsid w:val="004B6D63"/>
    <w:rsid w:val="004B6DCD"/>
    <w:rsid w:val="004B7057"/>
    <w:rsid w:val="004B7219"/>
    <w:rsid w:val="004B74E7"/>
    <w:rsid w:val="004B77D5"/>
    <w:rsid w:val="004B7A8D"/>
    <w:rsid w:val="004B7CF5"/>
    <w:rsid w:val="004B7DE0"/>
    <w:rsid w:val="004B7EB7"/>
    <w:rsid w:val="004B7EE4"/>
    <w:rsid w:val="004C0266"/>
    <w:rsid w:val="004C0402"/>
    <w:rsid w:val="004C051F"/>
    <w:rsid w:val="004C063B"/>
    <w:rsid w:val="004C071C"/>
    <w:rsid w:val="004C0740"/>
    <w:rsid w:val="004C0BBE"/>
    <w:rsid w:val="004C0BD7"/>
    <w:rsid w:val="004C0C9A"/>
    <w:rsid w:val="004C0F77"/>
    <w:rsid w:val="004C13BB"/>
    <w:rsid w:val="004C1804"/>
    <w:rsid w:val="004C1A1B"/>
    <w:rsid w:val="004C1C0D"/>
    <w:rsid w:val="004C1F80"/>
    <w:rsid w:val="004C2234"/>
    <w:rsid w:val="004C2325"/>
    <w:rsid w:val="004C2974"/>
    <w:rsid w:val="004C2CA1"/>
    <w:rsid w:val="004C3034"/>
    <w:rsid w:val="004C34F1"/>
    <w:rsid w:val="004C3B3E"/>
    <w:rsid w:val="004C3DB3"/>
    <w:rsid w:val="004C421C"/>
    <w:rsid w:val="004C4260"/>
    <w:rsid w:val="004C467D"/>
    <w:rsid w:val="004C47C9"/>
    <w:rsid w:val="004C4800"/>
    <w:rsid w:val="004C4887"/>
    <w:rsid w:val="004C4968"/>
    <w:rsid w:val="004C4DC6"/>
    <w:rsid w:val="004C508C"/>
    <w:rsid w:val="004C50C2"/>
    <w:rsid w:val="004C5106"/>
    <w:rsid w:val="004C5129"/>
    <w:rsid w:val="004C5416"/>
    <w:rsid w:val="004C559A"/>
    <w:rsid w:val="004C5A44"/>
    <w:rsid w:val="004C5CD2"/>
    <w:rsid w:val="004C5EB8"/>
    <w:rsid w:val="004C628B"/>
    <w:rsid w:val="004C6371"/>
    <w:rsid w:val="004C6FBE"/>
    <w:rsid w:val="004C71B7"/>
    <w:rsid w:val="004C7235"/>
    <w:rsid w:val="004C74B4"/>
    <w:rsid w:val="004C74D7"/>
    <w:rsid w:val="004C7567"/>
    <w:rsid w:val="004C7572"/>
    <w:rsid w:val="004C7831"/>
    <w:rsid w:val="004C79C0"/>
    <w:rsid w:val="004C7CB7"/>
    <w:rsid w:val="004C7E44"/>
    <w:rsid w:val="004C7E83"/>
    <w:rsid w:val="004D000E"/>
    <w:rsid w:val="004D0143"/>
    <w:rsid w:val="004D0176"/>
    <w:rsid w:val="004D0385"/>
    <w:rsid w:val="004D094A"/>
    <w:rsid w:val="004D0B86"/>
    <w:rsid w:val="004D0DBA"/>
    <w:rsid w:val="004D1635"/>
    <w:rsid w:val="004D197D"/>
    <w:rsid w:val="004D19F7"/>
    <w:rsid w:val="004D1B8E"/>
    <w:rsid w:val="004D2BBB"/>
    <w:rsid w:val="004D2CE8"/>
    <w:rsid w:val="004D2D10"/>
    <w:rsid w:val="004D3252"/>
    <w:rsid w:val="004D3296"/>
    <w:rsid w:val="004D3522"/>
    <w:rsid w:val="004D37BF"/>
    <w:rsid w:val="004D3CA9"/>
    <w:rsid w:val="004D3D09"/>
    <w:rsid w:val="004D3F72"/>
    <w:rsid w:val="004D4038"/>
    <w:rsid w:val="004D4285"/>
    <w:rsid w:val="004D43DB"/>
    <w:rsid w:val="004D4508"/>
    <w:rsid w:val="004D4CEE"/>
    <w:rsid w:val="004D4D7D"/>
    <w:rsid w:val="004D4EC5"/>
    <w:rsid w:val="004D51C5"/>
    <w:rsid w:val="004D51E6"/>
    <w:rsid w:val="004D5603"/>
    <w:rsid w:val="004D5608"/>
    <w:rsid w:val="004D5D4E"/>
    <w:rsid w:val="004D5DAE"/>
    <w:rsid w:val="004D5F3C"/>
    <w:rsid w:val="004D69F5"/>
    <w:rsid w:val="004D6FDF"/>
    <w:rsid w:val="004D7003"/>
    <w:rsid w:val="004D73B5"/>
    <w:rsid w:val="004D7806"/>
    <w:rsid w:val="004D7850"/>
    <w:rsid w:val="004D7866"/>
    <w:rsid w:val="004E0079"/>
    <w:rsid w:val="004E021B"/>
    <w:rsid w:val="004E0233"/>
    <w:rsid w:val="004E0335"/>
    <w:rsid w:val="004E0609"/>
    <w:rsid w:val="004E067D"/>
    <w:rsid w:val="004E083A"/>
    <w:rsid w:val="004E0998"/>
    <w:rsid w:val="004E0AF3"/>
    <w:rsid w:val="004E12CE"/>
    <w:rsid w:val="004E1318"/>
    <w:rsid w:val="004E1B46"/>
    <w:rsid w:val="004E1D51"/>
    <w:rsid w:val="004E1E38"/>
    <w:rsid w:val="004E1FAC"/>
    <w:rsid w:val="004E1FCB"/>
    <w:rsid w:val="004E22B7"/>
    <w:rsid w:val="004E236B"/>
    <w:rsid w:val="004E24F3"/>
    <w:rsid w:val="004E279A"/>
    <w:rsid w:val="004E2853"/>
    <w:rsid w:val="004E2DF7"/>
    <w:rsid w:val="004E2F9F"/>
    <w:rsid w:val="004E31AE"/>
    <w:rsid w:val="004E3289"/>
    <w:rsid w:val="004E338C"/>
    <w:rsid w:val="004E33D9"/>
    <w:rsid w:val="004E348E"/>
    <w:rsid w:val="004E3502"/>
    <w:rsid w:val="004E36ED"/>
    <w:rsid w:val="004E3DB9"/>
    <w:rsid w:val="004E3F67"/>
    <w:rsid w:val="004E411A"/>
    <w:rsid w:val="004E41FF"/>
    <w:rsid w:val="004E43CD"/>
    <w:rsid w:val="004E4890"/>
    <w:rsid w:val="004E4A2B"/>
    <w:rsid w:val="004E50B1"/>
    <w:rsid w:val="004E519A"/>
    <w:rsid w:val="004E57EE"/>
    <w:rsid w:val="004E58EE"/>
    <w:rsid w:val="004E596D"/>
    <w:rsid w:val="004E5A46"/>
    <w:rsid w:val="004E5E46"/>
    <w:rsid w:val="004E5FAB"/>
    <w:rsid w:val="004E605E"/>
    <w:rsid w:val="004E62E2"/>
    <w:rsid w:val="004E6964"/>
    <w:rsid w:val="004E69F7"/>
    <w:rsid w:val="004E73E1"/>
    <w:rsid w:val="004E750A"/>
    <w:rsid w:val="004E752B"/>
    <w:rsid w:val="004E76C1"/>
    <w:rsid w:val="004E786B"/>
    <w:rsid w:val="004E797E"/>
    <w:rsid w:val="004E7C91"/>
    <w:rsid w:val="004E7DFA"/>
    <w:rsid w:val="004F017F"/>
    <w:rsid w:val="004F076D"/>
    <w:rsid w:val="004F07D0"/>
    <w:rsid w:val="004F07FF"/>
    <w:rsid w:val="004F0B7B"/>
    <w:rsid w:val="004F0DA7"/>
    <w:rsid w:val="004F1178"/>
    <w:rsid w:val="004F1764"/>
    <w:rsid w:val="004F1AB0"/>
    <w:rsid w:val="004F1DA7"/>
    <w:rsid w:val="004F1DCB"/>
    <w:rsid w:val="004F1E37"/>
    <w:rsid w:val="004F246E"/>
    <w:rsid w:val="004F2614"/>
    <w:rsid w:val="004F268B"/>
    <w:rsid w:val="004F26F6"/>
    <w:rsid w:val="004F2C9F"/>
    <w:rsid w:val="004F2E93"/>
    <w:rsid w:val="004F301B"/>
    <w:rsid w:val="004F3091"/>
    <w:rsid w:val="004F3177"/>
    <w:rsid w:val="004F35B6"/>
    <w:rsid w:val="004F35F9"/>
    <w:rsid w:val="004F360A"/>
    <w:rsid w:val="004F3D43"/>
    <w:rsid w:val="004F422A"/>
    <w:rsid w:val="004F4341"/>
    <w:rsid w:val="004F4432"/>
    <w:rsid w:val="004F44D4"/>
    <w:rsid w:val="004F4557"/>
    <w:rsid w:val="004F4766"/>
    <w:rsid w:val="004F47C6"/>
    <w:rsid w:val="004F47FC"/>
    <w:rsid w:val="004F4891"/>
    <w:rsid w:val="004F4E0E"/>
    <w:rsid w:val="004F4E6B"/>
    <w:rsid w:val="004F4F8E"/>
    <w:rsid w:val="004F529E"/>
    <w:rsid w:val="004F55C0"/>
    <w:rsid w:val="004F61E8"/>
    <w:rsid w:val="004F6463"/>
    <w:rsid w:val="004F65CF"/>
    <w:rsid w:val="004F68EB"/>
    <w:rsid w:val="004F71B3"/>
    <w:rsid w:val="004F7619"/>
    <w:rsid w:val="004F77DD"/>
    <w:rsid w:val="004F7A34"/>
    <w:rsid w:val="004F7CCB"/>
    <w:rsid w:val="004F7D0F"/>
    <w:rsid w:val="004F7F6A"/>
    <w:rsid w:val="0050005D"/>
    <w:rsid w:val="005002DA"/>
    <w:rsid w:val="005003F2"/>
    <w:rsid w:val="005004FB"/>
    <w:rsid w:val="0050058F"/>
    <w:rsid w:val="005006D4"/>
    <w:rsid w:val="00500B57"/>
    <w:rsid w:val="0050130D"/>
    <w:rsid w:val="00501847"/>
    <w:rsid w:val="00501AD9"/>
    <w:rsid w:val="00501E1A"/>
    <w:rsid w:val="00501FE9"/>
    <w:rsid w:val="00502088"/>
    <w:rsid w:val="005021DC"/>
    <w:rsid w:val="00502278"/>
    <w:rsid w:val="005025BE"/>
    <w:rsid w:val="0050267F"/>
    <w:rsid w:val="00502850"/>
    <w:rsid w:val="00502941"/>
    <w:rsid w:val="00502A1B"/>
    <w:rsid w:val="00502B67"/>
    <w:rsid w:val="00502C31"/>
    <w:rsid w:val="00502CE5"/>
    <w:rsid w:val="00502DB8"/>
    <w:rsid w:val="00502E97"/>
    <w:rsid w:val="005030E0"/>
    <w:rsid w:val="005032D7"/>
    <w:rsid w:val="0050336D"/>
    <w:rsid w:val="005033AB"/>
    <w:rsid w:val="005033B8"/>
    <w:rsid w:val="00503409"/>
    <w:rsid w:val="0050368E"/>
    <w:rsid w:val="005038E6"/>
    <w:rsid w:val="0050391D"/>
    <w:rsid w:val="005039F4"/>
    <w:rsid w:val="00503C76"/>
    <w:rsid w:val="00503CC4"/>
    <w:rsid w:val="005043FB"/>
    <w:rsid w:val="005045FB"/>
    <w:rsid w:val="00504628"/>
    <w:rsid w:val="00504720"/>
    <w:rsid w:val="00504754"/>
    <w:rsid w:val="00504802"/>
    <w:rsid w:val="005048DA"/>
    <w:rsid w:val="00504B24"/>
    <w:rsid w:val="00504CDE"/>
    <w:rsid w:val="005052DC"/>
    <w:rsid w:val="00505433"/>
    <w:rsid w:val="0050554F"/>
    <w:rsid w:val="00505680"/>
    <w:rsid w:val="00505704"/>
    <w:rsid w:val="00505978"/>
    <w:rsid w:val="00505AA4"/>
    <w:rsid w:val="00505CC9"/>
    <w:rsid w:val="00505DC8"/>
    <w:rsid w:val="00506148"/>
    <w:rsid w:val="005064EC"/>
    <w:rsid w:val="00506A00"/>
    <w:rsid w:val="00506BDD"/>
    <w:rsid w:val="00506C6A"/>
    <w:rsid w:val="005100D1"/>
    <w:rsid w:val="0051011B"/>
    <w:rsid w:val="0051019A"/>
    <w:rsid w:val="005103AD"/>
    <w:rsid w:val="0051041C"/>
    <w:rsid w:val="00510596"/>
    <w:rsid w:val="005109C9"/>
    <w:rsid w:val="00510B2C"/>
    <w:rsid w:val="005111EA"/>
    <w:rsid w:val="005113D0"/>
    <w:rsid w:val="0051158B"/>
    <w:rsid w:val="0051163E"/>
    <w:rsid w:val="005117EA"/>
    <w:rsid w:val="005118FB"/>
    <w:rsid w:val="00511BEF"/>
    <w:rsid w:val="00511CD8"/>
    <w:rsid w:val="00511DC6"/>
    <w:rsid w:val="005123D0"/>
    <w:rsid w:val="005124A1"/>
    <w:rsid w:val="005125D2"/>
    <w:rsid w:val="0051290E"/>
    <w:rsid w:val="00512C97"/>
    <w:rsid w:val="00512DB3"/>
    <w:rsid w:val="00513215"/>
    <w:rsid w:val="0051352A"/>
    <w:rsid w:val="005136B6"/>
    <w:rsid w:val="00513850"/>
    <w:rsid w:val="00513CBE"/>
    <w:rsid w:val="0051418E"/>
    <w:rsid w:val="005141E1"/>
    <w:rsid w:val="005143C1"/>
    <w:rsid w:val="00514885"/>
    <w:rsid w:val="00514968"/>
    <w:rsid w:val="00514D66"/>
    <w:rsid w:val="00514EB1"/>
    <w:rsid w:val="00514FC7"/>
    <w:rsid w:val="005150D4"/>
    <w:rsid w:val="0051552C"/>
    <w:rsid w:val="005156CA"/>
    <w:rsid w:val="00515784"/>
    <w:rsid w:val="005158B1"/>
    <w:rsid w:val="00515B36"/>
    <w:rsid w:val="00515B3C"/>
    <w:rsid w:val="00515E65"/>
    <w:rsid w:val="00515EDE"/>
    <w:rsid w:val="00515F62"/>
    <w:rsid w:val="005162EC"/>
    <w:rsid w:val="005165D9"/>
    <w:rsid w:val="0051687E"/>
    <w:rsid w:val="00516E25"/>
    <w:rsid w:val="00516E79"/>
    <w:rsid w:val="005171C8"/>
    <w:rsid w:val="00517610"/>
    <w:rsid w:val="00517949"/>
    <w:rsid w:val="00517ACB"/>
    <w:rsid w:val="00517F86"/>
    <w:rsid w:val="00520349"/>
    <w:rsid w:val="00520420"/>
    <w:rsid w:val="005205E8"/>
    <w:rsid w:val="00520874"/>
    <w:rsid w:val="00520A68"/>
    <w:rsid w:val="00520B01"/>
    <w:rsid w:val="00520C13"/>
    <w:rsid w:val="00520F20"/>
    <w:rsid w:val="00520F78"/>
    <w:rsid w:val="00520FC9"/>
    <w:rsid w:val="0052109B"/>
    <w:rsid w:val="005214F3"/>
    <w:rsid w:val="00521D1E"/>
    <w:rsid w:val="00521D87"/>
    <w:rsid w:val="00522CD1"/>
    <w:rsid w:val="00522E7F"/>
    <w:rsid w:val="00522F67"/>
    <w:rsid w:val="00523408"/>
    <w:rsid w:val="005239F7"/>
    <w:rsid w:val="00523A99"/>
    <w:rsid w:val="00523ED6"/>
    <w:rsid w:val="00524086"/>
    <w:rsid w:val="005242CD"/>
    <w:rsid w:val="00524AAB"/>
    <w:rsid w:val="00524F8A"/>
    <w:rsid w:val="005254FC"/>
    <w:rsid w:val="00525587"/>
    <w:rsid w:val="005257B1"/>
    <w:rsid w:val="0052597A"/>
    <w:rsid w:val="00525A81"/>
    <w:rsid w:val="00525B0D"/>
    <w:rsid w:val="00525B20"/>
    <w:rsid w:val="00525CD0"/>
    <w:rsid w:val="00525DD2"/>
    <w:rsid w:val="00525DDF"/>
    <w:rsid w:val="00525FB9"/>
    <w:rsid w:val="0052610B"/>
    <w:rsid w:val="00526142"/>
    <w:rsid w:val="005262AB"/>
    <w:rsid w:val="0052692A"/>
    <w:rsid w:val="00526C4D"/>
    <w:rsid w:val="00526ED1"/>
    <w:rsid w:val="00526F14"/>
    <w:rsid w:val="00526FDF"/>
    <w:rsid w:val="00527682"/>
    <w:rsid w:val="00527A3D"/>
    <w:rsid w:val="00527B77"/>
    <w:rsid w:val="00527F59"/>
    <w:rsid w:val="00530851"/>
    <w:rsid w:val="00530935"/>
    <w:rsid w:val="00530B54"/>
    <w:rsid w:val="00530B61"/>
    <w:rsid w:val="00531406"/>
    <w:rsid w:val="00531689"/>
    <w:rsid w:val="005318EA"/>
    <w:rsid w:val="00531DBF"/>
    <w:rsid w:val="00531E99"/>
    <w:rsid w:val="00531EC0"/>
    <w:rsid w:val="00531FEF"/>
    <w:rsid w:val="00532099"/>
    <w:rsid w:val="00532172"/>
    <w:rsid w:val="00532336"/>
    <w:rsid w:val="005324D0"/>
    <w:rsid w:val="005325A7"/>
    <w:rsid w:val="00532646"/>
    <w:rsid w:val="00532CBE"/>
    <w:rsid w:val="00532D36"/>
    <w:rsid w:val="00532E36"/>
    <w:rsid w:val="0053323C"/>
    <w:rsid w:val="005333DA"/>
    <w:rsid w:val="005334BE"/>
    <w:rsid w:val="00533595"/>
    <w:rsid w:val="005335A3"/>
    <w:rsid w:val="00533838"/>
    <w:rsid w:val="005338C2"/>
    <w:rsid w:val="00533CAB"/>
    <w:rsid w:val="00534281"/>
    <w:rsid w:val="005344EC"/>
    <w:rsid w:val="00534519"/>
    <w:rsid w:val="00534A20"/>
    <w:rsid w:val="00535010"/>
    <w:rsid w:val="005353BC"/>
    <w:rsid w:val="005356FA"/>
    <w:rsid w:val="00536043"/>
    <w:rsid w:val="005360D2"/>
    <w:rsid w:val="0053610E"/>
    <w:rsid w:val="0053625F"/>
    <w:rsid w:val="0053683F"/>
    <w:rsid w:val="00536BE6"/>
    <w:rsid w:val="00536F2C"/>
    <w:rsid w:val="005371FA"/>
    <w:rsid w:val="005374FF"/>
    <w:rsid w:val="0053757A"/>
    <w:rsid w:val="005376CD"/>
    <w:rsid w:val="00537990"/>
    <w:rsid w:val="00537A49"/>
    <w:rsid w:val="00537CC0"/>
    <w:rsid w:val="0054010F"/>
    <w:rsid w:val="005401D2"/>
    <w:rsid w:val="0054058D"/>
    <w:rsid w:val="005409FE"/>
    <w:rsid w:val="00540C7D"/>
    <w:rsid w:val="00540F7D"/>
    <w:rsid w:val="00540FFF"/>
    <w:rsid w:val="005411BB"/>
    <w:rsid w:val="00541671"/>
    <w:rsid w:val="005417AB"/>
    <w:rsid w:val="00541952"/>
    <w:rsid w:val="00541A32"/>
    <w:rsid w:val="00541BFE"/>
    <w:rsid w:val="00541D40"/>
    <w:rsid w:val="00541F50"/>
    <w:rsid w:val="00541FB9"/>
    <w:rsid w:val="0054223D"/>
    <w:rsid w:val="00542318"/>
    <w:rsid w:val="00542426"/>
    <w:rsid w:val="005424A2"/>
    <w:rsid w:val="00542AA1"/>
    <w:rsid w:val="00542B7D"/>
    <w:rsid w:val="00542D47"/>
    <w:rsid w:val="00543037"/>
    <w:rsid w:val="00543435"/>
    <w:rsid w:val="00543893"/>
    <w:rsid w:val="00543C1B"/>
    <w:rsid w:val="00543DBC"/>
    <w:rsid w:val="00544597"/>
    <w:rsid w:val="0054461D"/>
    <w:rsid w:val="005447BA"/>
    <w:rsid w:val="005447F2"/>
    <w:rsid w:val="0054487D"/>
    <w:rsid w:val="00544AAE"/>
    <w:rsid w:val="00544ABB"/>
    <w:rsid w:val="00544ABE"/>
    <w:rsid w:val="00544BFB"/>
    <w:rsid w:val="00544C60"/>
    <w:rsid w:val="00544EC4"/>
    <w:rsid w:val="00545252"/>
    <w:rsid w:val="005456DA"/>
    <w:rsid w:val="005459BE"/>
    <w:rsid w:val="005463D4"/>
    <w:rsid w:val="00546662"/>
    <w:rsid w:val="00546D38"/>
    <w:rsid w:val="00546E71"/>
    <w:rsid w:val="00546FC7"/>
    <w:rsid w:val="005471D2"/>
    <w:rsid w:val="005477FF"/>
    <w:rsid w:val="0054796A"/>
    <w:rsid w:val="00547A90"/>
    <w:rsid w:val="00547B77"/>
    <w:rsid w:val="00547CB7"/>
    <w:rsid w:val="00547D55"/>
    <w:rsid w:val="00547FDC"/>
    <w:rsid w:val="00550791"/>
    <w:rsid w:val="005508F4"/>
    <w:rsid w:val="00550E27"/>
    <w:rsid w:val="00551233"/>
    <w:rsid w:val="005512A6"/>
    <w:rsid w:val="005512CC"/>
    <w:rsid w:val="00551730"/>
    <w:rsid w:val="0055176E"/>
    <w:rsid w:val="0055185E"/>
    <w:rsid w:val="00551D8B"/>
    <w:rsid w:val="00552550"/>
    <w:rsid w:val="00552586"/>
    <w:rsid w:val="00552609"/>
    <w:rsid w:val="005528D9"/>
    <w:rsid w:val="00552B47"/>
    <w:rsid w:val="00552F2E"/>
    <w:rsid w:val="00553098"/>
    <w:rsid w:val="005533E0"/>
    <w:rsid w:val="00553478"/>
    <w:rsid w:val="0055359D"/>
    <w:rsid w:val="00553637"/>
    <w:rsid w:val="00553CB6"/>
    <w:rsid w:val="0055412C"/>
    <w:rsid w:val="00554168"/>
    <w:rsid w:val="0055437B"/>
    <w:rsid w:val="0055437C"/>
    <w:rsid w:val="00554583"/>
    <w:rsid w:val="0055484F"/>
    <w:rsid w:val="005548C7"/>
    <w:rsid w:val="005548DB"/>
    <w:rsid w:val="00554A54"/>
    <w:rsid w:val="00554BA1"/>
    <w:rsid w:val="00554D6E"/>
    <w:rsid w:val="00554DBE"/>
    <w:rsid w:val="00554F6B"/>
    <w:rsid w:val="005554F1"/>
    <w:rsid w:val="00555A6F"/>
    <w:rsid w:val="00555D87"/>
    <w:rsid w:val="00556271"/>
    <w:rsid w:val="00556322"/>
    <w:rsid w:val="00556B0D"/>
    <w:rsid w:val="00556CD5"/>
    <w:rsid w:val="00557124"/>
    <w:rsid w:val="0055770A"/>
    <w:rsid w:val="005577B2"/>
    <w:rsid w:val="0055783D"/>
    <w:rsid w:val="005579EF"/>
    <w:rsid w:val="00557C46"/>
    <w:rsid w:val="005600D8"/>
    <w:rsid w:val="00560205"/>
    <w:rsid w:val="00560215"/>
    <w:rsid w:val="00560291"/>
    <w:rsid w:val="0056043C"/>
    <w:rsid w:val="00560627"/>
    <w:rsid w:val="0056078A"/>
    <w:rsid w:val="005607D7"/>
    <w:rsid w:val="00560949"/>
    <w:rsid w:val="005609CB"/>
    <w:rsid w:val="00560A2A"/>
    <w:rsid w:val="00560E02"/>
    <w:rsid w:val="0056144B"/>
    <w:rsid w:val="00561C66"/>
    <w:rsid w:val="00561C73"/>
    <w:rsid w:val="00561EA4"/>
    <w:rsid w:val="0056233B"/>
    <w:rsid w:val="0056246E"/>
    <w:rsid w:val="00562789"/>
    <w:rsid w:val="0056290F"/>
    <w:rsid w:val="00562A72"/>
    <w:rsid w:val="00562E6D"/>
    <w:rsid w:val="00563050"/>
    <w:rsid w:val="0056388B"/>
    <w:rsid w:val="00563D17"/>
    <w:rsid w:val="00563F42"/>
    <w:rsid w:val="00563F88"/>
    <w:rsid w:val="00563FD4"/>
    <w:rsid w:val="00564680"/>
    <w:rsid w:val="0056472B"/>
    <w:rsid w:val="00564A61"/>
    <w:rsid w:val="00564F03"/>
    <w:rsid w:val="00564FBF"/>
    <w:rsid w:val="00565305"/>
    <w:rsid w:val="0056539F"/>
    <w:rsid w:val="005654D7"/>
    <w:rsid w:val="00565823"/>
    <w:rsid w:val="005658BD"/>
    <w:rsid w:val="00565946"/>
    <w:rsid w:val="0056594F"/>
    <w:rsid w:val="0056599C"/>
    <w:rsid w:val="00565CCE"/>
    <w:rsid w:val="00565F46"/>
    <w:rsid w:val="0056648C"/>
    <w:rsid w:val="005666C2"/>
    <w:rsid w:val="005670CC"/>
    <w:rsid w:val="00567157"/>
    <w:rsid w:val="00567222"/>
    <w:rsid w:val="0056738E"/>
    <w:rsid w:val="005673F8"/>
    <w:rsid w:val="00567708"/>
    <w:rsid w:val="005677E0"/>
    <w:rsid w:val="00567E62"/>
    <w:rsid w:val="005700BB"/>
    <w:rsid w:val="005701C6"/>
    <w:rsid w:val="0057034A"/>
    <w:rsid w:val="0057073A"/>
    <w:rsid w:val="0057075D"/>
    <w:rsid w:val="0057076E"/>
    <w:rsid w:val="0057143D"/>
    <w:rsid w:val="00571A67"/>
    <w:rsid w:val="00571C11"/>
    <w:rsid w:val="00571E64"/>
    <w:rsid w:val="00572588"/>
    <w:rsid w:val="0057263A"/>
    <w:rsid w:val="00572B6F"/>
    <w:rsid w:val="00572E6A"/>
    <w:rsid w:val="005733A1"/>
    <w:rsid w:val="00573903"/>
    <w:rsid w:val="005739B4"/>
    <w:rsid w:val="00573BD6"/>
    <w:rsid w:val="00573FB9"/>
    <w:rsid w:val="0057446E"/>
    <w:rsid w:val="00574BA9"/>
    <w:rsid w:val="00574BC2"/>
    <w:rsid w:val="00574BE7"/>
    <w:rsid w:val="00574BFD"/>
    <w:rsid w:val="00574C1C"/>
    <w:rsid w:val="00574F80"/>
    <w:rsid w:val="005751A7"/>
    <w:rsid w:val="005755BA"/>
    <w:rsid w:val="00575607"/>
    <w:rsid w:val="00575777"/>
    <w:rsid w:val="00575898"/>
    <w:rsid w:val="00575CEC"/>
    <w:rsid w:val="005760D6"/>
    <w:rsid w:val="00576243"/>
    <w:rsid w:val="005762A8"/>
    <w:rsid w:val="00576BAB"/>
    <w:rsid w:val="00576D3D"/>
    <w:rsid w:val="00576DBD"/>
    <w:rsid w:val="0057701D"/>
    <w:rsid w:val="005776B2"/>
    <w:rsid w:val="00577726"/>
    <w:rsid w:val="00577A6A"/>
    <w:rsid w:val="00577AE5"/>
    <w:rsid w:val="00577BE4"/>
    <w:rsid w:val="00577ECD"/>
    <w:rsid w:val="00577F49"/>
    <w:rsid w:val="005800A7"/>
    <w:rsid w:val="005800C9"/>
    <w:rsid w:val="00580103"/>
    <w:rsid w:val="00580232"/>
    <w:rsid w:val="00580253"/>
    <w:rsid w:val="005803A8"/>
    <w:rsid w:val="005803D9"/>
    <w:rsid w:val="00580435"/>
    <w:rsid w:val="0058057D"/>
    <w:rsid w:val="005808F8"/>
    <w:rsid w:val="00580CEC"/>
    <w:rsid w:val="00580D45"/>
    <w:rsid w:val="00580DC1"/>
    <w:rsid w:val="00580E87"/>
    <w:rsid w:val="00580FC2"/>
    <w:rsid w:val="00581025"/>
    <w:rsid w:val="00581120"/>
    <w:rsid w:val="00581544"/>
    <w:rsid w:val="00581793"/>
    <w:rsid w:val="005817E3"/>
    <w:rsid w:val="00581ACC"/>
    <w:rsid w:val="00581C36"/>
    <w:rsid w:val="00581E37"/>
    <w:rsid w:val="005821F4"/>
    <w:rsid w:val="0058244A"/>
    <w:rsid w:val="00582490"/>
    <w:rsid w:val="0058286A"/>
    <w:rsid w:val="005828D4"/>
    <w:rsid w:val="005828E2"/>
    <w:rsid w:val="00583051"/>
    <w:rsid w:val="0058318A"/>
    <w:rsid w:val="0058396F"/>
    <w:rsid w:val="00583A0F"/>
    <w:rsid w:val="00583C75"/>
    <w:rsid w:val="00584169"/>
    <w:rsid w:val="00584177"/>
    <w:rsid w:val="005843CF"/>
    <w:rsid w:val="00584617"/>
    <w:rsid w:val="005848A5"/>
    <w:rsid w:val="00584B40"/>
    <w:rsid w:val="00584C01"/>
    <w:rsid w:val="00584CD4"/>
    <w:rsid w:val="00584F47"/>
    <w:rsid w:val="00584F81"/>
    <w:rsid w:val="00584FA4"/>
    <w:rsid w:val="0058507C"/>
    <w:rsid w:val="0058533B"/>
    <w:rsid w:val="00585889"/>
    <w:rsid w:val="00586593"/>
    <w:rsid w:val="00586662"/>
    <w:rsid w:val="00586777"/>
    <w:rsid w:val="005869BC"/>
    <w:rsid w:val="00586BD5"/>
    <w:rsid w:val="00586C23"/>
    <w:rsid w:val="00586D97"/>
    <w:rsid w:val="00586E35"/>
    <w:rsid w:val="00586FCA"/>
    <w:rsid w:val="00586FE2"/>
    <w:rsid w:val="00586FE8"/>
    <w:rsid w:val="005878D5"/>
    <w:rsid w:val="00587ADF"/>
    <w:rsid w:val="00587B9D"/>
    <w:rsid w:val="00587E9C"/>
    <w:rsid w:val="00587EB1"/>
    <w:rsid w:val="0059002E"/>
    <w:rsid w:val="00590122"/>
    <w:rsid w:val="00590723"/>
    <w:rsid w:val="00590C11"/>
    <w:rsid w:val="00590DA6"/>
    <w:rsid w:val="0059101D"/>
    <w:rsid w:val="0059129C"/>
    <w:rsid w:val="005915B6"/>
    <w:rsid w:val="00591900"/>
    <w:rsid w:val="00591B3B"/>
    <w:rsid w:val="00591F40"/>
    <w:rsid w:val="00591FC6"/>
    <w:rsid w:val="0059228A"/>
    <w:rsid w:val="0059229E"/>
    <w:rsid w:val="005925D7"/>
    <w:rsid w:val="005926E4"/>
    <w:rsid w:val="0059296A"/>
    <w:rsid w:val="00592983"/>
    <w:rsid w:val="00592A5A"/>
    <w:rsid w:val="00592D4D"/>
    <w:rsid w:val="005932CA"/>
    <w:rsid w:val="005932E7"/>
    <w:rsid w:val="0059330D"/>
    <w:rsid w:val="005938D6"/>
    <w:rsid w:val="00593B30"/>
    <w:rsid w:val="00593F81"/>
    <w:rsid w:val="00594372"/>
    <w:rsid w:val="005944E2"/>
    <w:rsid w:val="00594E8B"/>
    <w:rsid w:val="0059522D"/>
    <w:rsid w:val="0059578D"/>
    <w:rsid w:val="00595934"/>
    <w:rsid w:val="00595B89"/>
    <w:rsid w:val="00595B97"/>
    <w:rsid w:val="00595E3E"/>
    <w:rsid w:val="00595F70"/>
    <w:rsid w:val="00595F7F"/>
    <w:rsid w:val="00595FAE"/>
    <w:rsid w:val="005960EF"/>
    <w:rsid w:val="005962F9"/>
    <w:rsid w:val="005968A5"/>
    <w:rsid w:val="00596E59"/>
    <w:rsid w:val="00596E8F"/>
    <w:rsid w:val="0059725E"/>
    <w:rsid w:val="0059734A"/>
    <w:rsid w:val="005978B8"/>
    <w:rsid w:val="00597A4F"/>
    <w:rsid w:val="00597EF6"/>
    <w:rsid w:val="005A00CE"/>
    <w:rsid w:val="005A025C"/>
    <w:rsid w:val="005A0566"/>
    <w:rsid w:val="005A06CF"/>
    <w:rsid w:val="005A0ADC"/>
    <w:rsid w:val="005A0C6C"/>
    <w:rsid w:val="005A0D6B"/>
    <w:rsid w:val="005A0FC1"/>
    <w:rsid w:val="005A0FC9"/>
    <w:rsid w:val="005A1EC2"/>
    <w:rsid w:val="005A22FD"/>
    <w:rsid w:val="005A24C8"/>
    <w:rsid w:val="005A254F"/>
    <w:rsid w:val="005A2897"/>
    <w:rsid w:val="005A3078"/>
    <w:rsid w:val="005A329D"/>
    <w:rsid w:val="005A32CD"/>
    <w:rsid w:val="005A36B3"/>
    <w:rsid w:val="005A37BF"/>
    <w:rsid w:val="005A3A00"/>
    <w:rsid w:val="005A3AA4"/>
    <w:rsid w:val="005A3BD4"/>
    <w:rsid w:val="005A3E65"/>
    <w:rsid w:val="005A416E"/>
    <w:rsid w:val="005A432E"/>
    <w:rsid w:val="005A4384"/>
    <w:rsid w:val="005A475E"/>
    <w:rsid w:val="005A4BE5"/>
    <w:rsid w:val="005A4DAE"/>
    <w:rsid w:val="005A4EDE"/>
    <w:rsid w:val="005A4F56"/>
    <w:rsid w:val="005A4F9E"/>
    <w:rsid w:val="005A55C2"/>
    <w:rsid w:val="005A5FE6"/>
    <w:rsid w:val="005A6238"/>
    <w:rsid w:val="005A68E0"/>
    <w:rsid w:val="005A6B40"/>
    <w:rsid w:val="005A6F15"/>
    <w:rsid w:val="005A70D9"/>
    <w:rsid w:val="005A71AD"/>
    <w:rsid w:val="005A790C"/>
    <w:rsid w:val="005A7914"/>
    <w:rsid w:val="005A7990"/>
    <w:rsid w:val="005A7EBB"/>
    <w:rsid w:val="005B00DD"/>
    <w:rsid w:val="005B0146"/>
    <w:rsid w:val="005B0154"/>
    <w:rsid w:val="005B0179"/>
    <w:rsid w:val="005B0259"/>
    <w:rsid w:val="005B02C9"/>
    <w:rsid w:val="005B079A"/>
    <w:rsid w:val="005B0C28"/>
    <w:rsid w:val="005B0D0B"/>
    <w:rsid w:val="005B1078"/>
    <w:rsid w:val="005B1456"/>
    <w:rsid w:val="005B150F"/>
    <w:rsid w:val="005B187D"/>
    <w:rsid w:val="005B1BE4"/>
    <w:rsid w:val="005B2195"/>
    <w:rsid w:val="005B257E"/>
    <w:rsid w:val="005B2726"/>
    <w:rsid w:val="005B2780"/>
    <w:rsid w:val="005B2FDE"/>
    <w:rsid w:val="005B317C"/>
    <w:rsid w:val="005B3456"/>
    <w:rsid w:val="005B34C0"/>
    <w:rsid w:val="005B3843"/>
    <w:rsid w:val="005B3868"/>
    <w:rsid w:val="005B3ABF"/>
    <w:rsid w:val="005B3C55"/>
    <w:rsid w:val="005B41A1"/>
    <w:rsid w:val="005B4F27"/>
    <w:rsid w:val="005B4FE7"/>
    <w:rsid w:val="005B51F1"/>
    <w:rsid w:val="005B5785"/>
    <w:rsid w:val="005B58B9"/>
    <w:rsid w:val="005B5D47"/>
    <w:rsid w:val="005B63AE"/>
    <w:rsid w:val="005B647A"/>
    <w:rsid w:val="005B6825"/>
    <w:rsid w:val="005B70D1"/>
    <w:rsid w:val="005B7193"/>
    <w:rsid w:val="005B7431"/>
    <w:rsid w:val="005B747E"/>
    <w:rsid w:val="005B751C"/>
    <w:rsid w:val="005B78C3"/>
    <w:rsid w:val="005B7953"/>
    <w:rsid w:val="005B7DFA"/>
    <w:rsid w:val="005C0193"/>
    <w:rsid w:val="005C0567"/>
    <w:rsid w:val="005C0834"/>
    <w:rsid w:val="005C0FE8"/>
    <w:rsid w:val="005C117E"/>
    <w:rsid w:val="005C11B6"/>
    <w:rsid w:val="005C1EEF"/>
    <w:rsid w:val="005C1FDF"/>
    <w:rsid w:val="005C2131"/>
    <w:rsid w:val="005C23BD"/>
    <w:rsid w:val="005C2428"/>
    <w:rsid w:val="005C26B1"/>
    <w:rsid w:val="005C282B"/>
    <w:rsid w:val="005C29C1"/>
    <w:rsid w:val="005C29D2"/>
    <w:rsid w:val="005C2BA7"/>
    <w:rsid w:val="005C2CF6"/>
    <w:rsid w:val="005C2DCC"/>
    <w:rsid w:val="005C2FEA"/>
    <w:rsid w:val="005C32EA"/>
    <w:rsid w:val="005C3712"/>
    <w:rsid w:val="005C3AA0"/>
    <w:rsid w:val="005C3B31"/>
    <w:rsid w:val="005C4AB8"/>
    <w:rsid w:val="005C4B75"/>
    <w:rsid w:val="005C4BA8"/>
    <w:rsid w:val="005C4F40"/>
    <w:rsid w:val="005C4F76"/>
    <w:rsid w:val="005C4FAC"/>
    <w:rsid w:val="005C4FBC"/>
    <w:rsid w:val="005C51F1"/>
    <w:rsid w:val="005C52CC"/>
    <w:rsid w:val="005C5538"/>
    <w:rsid w:val="005C562F"/>
    <w:rsid w:val="005C5648"/>
    <w:rsid w:val="005C59E0"/>
    <w:rsid w:val="005C59E5"/>
    <w:rsid w:val="005C59E7"/>
    <w:rsid w:val="005C5E73"/>
    <w:rsid w:val="005C619B"/>
    <w:rsid w:val="005C620E"/>
    <w:rsid w:val="005C6411"/>
    <w:rsid w:val="005C659E"/>
    <w:rsid w:val="005C6855"/>
    <w:rsid w:val="005C6908"/>
    <w:rsid w:val="005C6CAA"/>
    <w:rsid w:val="005C711F"/>
    <w:rsid w:val="005C71A6"/>
    <w:rsid w:val="005C71C7"/>
    <w:rsid w:val="005C72C4"/>
    <w:rsid w:val="005C77D1"/>
    <w:rsid w:val="005C78A7"/>
    <w:rsid w:val="005C7BA2"/>
    <w:rsid w:val="005C7FF3"/>
    <w:rsid w:val="005D02F9"/>
    <w:rsid w:val="005D09BD"/>
    <w:rsid w:val="005D09CA"/>
    <w:rsid w:val="005D0AB1"/>
    <w:rsid w:val="005D0CCD"/>
    <w:rsid w:val="005D0D5C"/>
    <w:rsid w:val="005D0E18"/>
    <w:rsid w:val="005D0F99"/>
    <w:rsid w:val="005D1013"/>
    <w:rsid w:val="005D155E"/>
    <w:rsid w:val="005D2007"/>
    <w:rsid w:val="005D21B7"/>
    <w:rsid w:val="005D2A68"/>
    <w:rsid w:val="005D3280"/>
    <w:rsid w:val="005D352D"/>
    <w:rsid w:val="005D3952"/>
    <w:rsid w:val="005D3B40"/>
    <w:rsid w:val="005D3BB9"/>
    <w:rsid w:val="005D3DFA"/>
    <w:rsid w:val="005D3F60"/>
    <w:rsid w:val="005D4159"/>
    <w:rsid w:val="005D4301"/>
    <w:rsid w:val="005D4354"/>
    <w:rsid w:val="005D4416"/>
    <w:rsid w:val="005D49AD"/>
    <w:rsid w:val="005D49D8"/>
    <w:rsid w:val="005D4A35"/>
    <w:rsid w:val="005D4A71"/>
    <w:rsid w:val="005D4DE6"/>
    <w:rsid w:val="005D50A1"/>
    <w:rsid w:val="005D52A5"/>
    <w:rsid w:val="005D5597"/>
    <w:rsid w:val="005D56AE"/>
    <w:rsid w:val="005D56EC"/>
    <w:rsid w:val="005D5C73"/>
    <w:rsid w:val="005D5D1C"/>
    <w:rsid w:val="005D5DA8"/>
    <w:rsid w:val="005D62C1"/>
    <w:rsid w:val="005D62D6"/>
    <w:rsid w:val="005D65AB"/>
    <w:rsid w:val="005D66F0"/>
    <w:rsid w:val="005D6796"/>
    <w:rsid w:val="005D6A0E"/>
    <w:rsid w:val="005D6DA0"/>
    <w:rsid w:val="005D705D"/>
    <w:rsid w:val="005D7919"/>
    <w:rsid w:val="005D7F32"/>
    <w:rsid w:val="005E00A1"/>
    <w:rsid w:val="005E034C"/>
    <w:rsid w:val="005E06AD"/>
    <w:rsid w:val="005E121C"/>
    <w:rsid w:val="005E1589"/>
    <w:rsid w:val="005E15D4"/>
    <w:rsid w:val="005E1AB8"/>
    <w:rsid w:val="005E2141"/>
    <w:rsid w:val="005E21CA"/>
    <w:rsid w:val="005E2371"/>
    <w:rsid w:val="005E2381"/>
    <w:rsid w:val="005E23CF"/>
    <w:rsid w:val="005E23E5"/>
    <w:rsid w:val="005E2455"/>
    <w:rsid w:val="005E2716"/>
    <w:rsid w:val="005E2874"/>
    <w:rsid w:val="005E2ADF"/>
    <w:rsid w:val="005E3291"/>
    <w:rsid w:val="005E3452"/>
    <w:rsid w:val="005E35EF"/>
    <w:rsid w:val="005E36F7"/>
    <w:rsid w:val="005E38D6"/>
    <w:rsid w:val="005E3932"/>
    <w:rsid w:val="005E3AA7"/>
    <w:rsid w:val="005E3D12"/>
    <w:rsid w:val="005E3E14"/>
    <w:rsid w:val="005E3E31"/>
    <w:rsid w:val="005E3EC5"/>
    <w:rsid w:val="005E3F2A"/>
    <w:rsid w:val="005E404D"/>
    <w:rsid w:val="005E4130"/>
    <w:rsid w:val="005E42C2"/>
    <w:rsid w:val="005E436D"/>
    <w:rsid w:val="005E43EE"/>
    <w:rsid w:val="005E43F6"/>
    <w:rsid w:val="005E4511"/>
    <w:rsid w:val="005E482A"/>
    <w:rsid w:val="005E4944"/>
    <w:rsid w:val="005E49A5"/>
    <w:rsid w:val="005E4AED"/>
    <w:rsid w:val="005E4B8F"/>
    <w:rsid w:val="005E4C34"/>
    <w:rsid w:val="005E5023"/>
    <w:rsid w:val="005E505F"/>
    <w:rsid w:val="005E5142"/>
    <w:rsid w:val="005E51E7"/>
    <w:rsid w:val="005E52BB"/>
    <w:rsid w:val="005E548D"/>
    <w:rsid w:val="005E5639"/>
    <w:rsid w:val="005E587A"/>
    <w:rsid w:val="005E5D6C"/>
    <w:rsid w:val="005E5D9E"/>
    <w:rsid w:val="005E605E"/>
    <w:rsid w:val="005E6362"/>
    <w:rsid w:val="005E667B"/>
    <w:rsid w:val="005E66A7"/>
    <w:rsid w:val="005E66B8"/>
    <w:rsid w:val="005E68AC"/>
    <w:rsid w:val="005E6D79"/>
    <w:rsid w:val="005E720C"/>
    <w:rsid w:val="005E734D"/>
    <w:rsid w:val="005E73F3"/>
    <w:rsid w:val="005E7504"/>
    <w:rsid w:val="005E7C0A"/>
    <w:rsid w:val="005E7D3F"/>
    <w:rsid w:val="005E7DB9"/>
    <w:rsid w:val="005F050D"/>
    <w:rsid w:val="005F0D99"/>
    <w:rsid w:val="005F0E65"/>
    <w:rsid w:val="005F0EEC"/>
    <w:rsid w:val="005F0F57"/>
    <w:rsid w:val="005F11E6"/>
    <w:rsid w:val="005F135D"/>
    <w:rsid w:val="005F1554"/>
    <w:rsid w:val="005F1625"/>
    <w:rsid w:val="005F1642"/>
    <w:rsid w:val="005F176A"/>
    <w:rsid w:val="005F19BE"/>
    <w:rsid w:val="005F1BF3"/>
    <w:rsid w:val="005F1C1A"/>
    <w:rsid w:val="005F26AD"/>
    <w:rsid w:val="005F2856"/>
    <w:rsid w:val="005F2A9C"/>
    <w:rsid w:val="005F2AF4"/>
    <w:rsid w:val="005F2B97"/>
    <w:rsid w:val="005F2BFE"/>
    <w:rsid w:val="005F2C6C"/>
    <w:rsid w:val="005F2DB2"/>
    <w:rsid w:val="005F32A4"/>
    <w:rsid w:val="005F32AB"/>
    <w:rsid w:val="005F342F"/>
    <w:rsid w:val="005F3604"/>
    <w:rsid w:val="005F3623"/>
    <w:rsid w:val="005F3A0B"/>
    <w:rsid w:val="005F3AD7"/>
    <w:rsid w:val="005F3CD6"/>
    <w:rsid w:val="005F3DBA"/>
    <w:rsid w:val="005F3F97"/>
    <w:rsid w:val="005F4992"/>
    <w:rsid w:val="005F4C11"/>
    <w:rsid w:val="005F4DAB"/>
    <w:rsid w:val="005F4F4C"/>
    <w:rsid w:val="005F559C"/>
    <w:rsid w:val="005F5782"/>
    <w:rsid w:val="005F57F0"/>
    <w:rsid w:val="005F5951"/>
    <w:rsid w:val="005F5A0A"/>
    <w:rsid w:val="005F5A70"/>
    <w:rsid w:val="005F6107"/>
    <w:rsid w:val="005F63B2"/>
    <w:rsid w:val="005F66F9"/>
    <w:rsid w:val="005F6869"/>
    <w:rsid w:val="005F689C"/>
    <w:rsid w:val="005F6969"/>
    <w:rsid w:val="005F6A8B"/>
    <w:rsid w:val="005F6B2C"/>
    <w:rsid w:val="005F6E07"/>
    <w:rsid w:val="005F70C1"/>
    <w:rsid w:val="005F7148"/>
    <w:rsid w:val="005F71C4"/>
    <w:rsid w:val="005F7454"/>
    <w:rsid w:val="005F7922"/>
    <w:rsid w:val="005F7949"/>
    <w:rsid w:val="005F7A63"/>
    <w:rsid w:val="005F7A9C"/>
    <w:rsid w:val="005F7B94"/>
    <w:rsid w:val="005F7D9F"/>
    <w:rsid w:val="005F7DE8"/>
    <w:rsid w:val="005F7E25"/>
    <w:rsid w:val="0060012C"/>
    <w:rsid w:val="00600174"/>
    <w:rsid w:val="006001CC"/>
    <w:rsid w:val="00600637"/>
    <w:rsid w:val="006007F9"/>
    <w:rsid w:val="00600A38"/>
    <w:rsid w:val="00600D8D"/>
    <w:rsid w:val="00600DFF"/>
    <w:rsid w:val="00600E15"/>
    <w:rsid w:val="00601602"/>
    <w:rsid w:val="006016B3"/>
    <w:rsid w:val="006016D0"/>
    <w:rsid w:val="00601774"/>
    <w:rsid w:val="006017C6"/>
    <w:rsid w:val="00601834"/>
    <w:rsid w:val="00601A3B"/>
    <w:rsid w:val="00601A7A"/>
    <w:rsid w:val="00601BD6"/>
    <w:rsid w:val="00601D6E"/>
    <w:rsid w:val="00602110"/>
    <w:rsid w:val="00602256"/>
    <w:rsid w:val="00602594"/>
    <w:rsid w:val="0060278C"/>
    <w:rsid w:val="00602C75"/>
    <w:rsid w:val="00602D07"/>
    <w:rsid w:val="00602E8C"/>
    <w:rsid w:val="00603104"/>
    <w:rsid w:val="0060332B"/>
    <w:rsid w:val="0060348E"/>
    <w:rsid w:val="00603569"/>
    <w:rsid w:val="00603AE3"/>
    <w:rsid w:val="00603B0C"/>
    <w:rsid w:val="00603E8A"/>
    <w:rsid w:val="00604071"/>
    <w:rsid w:val="006041A0"/>
    <w:rsid w:val="00604280"/>
    <w:rsid w:val="006043CB"/>
    <w:rsid w:val="006049AF"/>
    <w:rsid w:val="00604C6C"/>
    <w:rsid w:val="00604F79"/>
    <w:rsid w:val="00604F88"/>
    <w:rsid w:val="006052A7"/>
    <w:rsid w:val="0060559D"/>
    <w:rsid w:val="0060616B"/>
    <w:rsid w:val="00606225"/>
    <w:rsid w:val="006062DD"/>
    <w:rsid w:val="0060656A"/>
    <w:rsid w:val="006065D1"/>
    <w:rsid w:val="006066A0"/>
    <w:rsid w:val="006069C4"/>
    <w:rsid w:val="00606AB7"/>
    <w:rsid w:val="0060702B"/>
    <w:rsid w:val="0060706E"/>
    <w:rsid w:val="0060728A"/>
    <w:rsid w:val="006076E2"/>
    <w:rsid w:val="00607722"/>
    <w:rsid w:val="00607AF4"/>
    <w:rsid w:val="00607D54"/>
    <w:rsid w:val="00607D5A"/>
    <w:rsid w:val="00607FA7"/>
    <w:rsid w:val="006102F7"/>
    <w:rsid w:val="0061051E"/>
    <w:rsid w:val="00610919"/>
    <w:rsid w:val="00610AD5"/>
    <w:rsid w:val="00610B16"/>
    <w:rsid w:val="00610B5A"/>
    <w:rsid w:val="00610D7B"/>
    <w:rsid w:val="00610DEC"/>
    <w:rsid w:val="00610FAD"/>
    <w:rsid w:val="00611100"/>
    <w:rsid w:val="006111EE"/>
    <w:rsid w:val="00611201"/>
    <w:rsid w:val="0061126F"/>
    <w:rsid w:val="00611290"/>
    <w:rsid w:val="0061135B"/>
    <w:rsid w:val="00611B5D"/>
    <w:rsid w:val="00611E96"/>
    <w:rsid w:val="0061201F"/>
    <w:rsid w:val="006120FE"/>
    <w:rsid w:val="00612644"/>
    <w:rsid w:val="006126B4"/>
    <w:rsid w:val="00612783"/>
    <w:rsid w:val="00612CB7"/>
    <w:rsid w:val="00612DC4"/>
    <w:rsid w:val="00612FC1"/>
    <w:rsid w:val="0061301E"/>
    <w:rsid w:val="00613045"/>
    <w:rsid w:val="00613050"/>
    <w:rsid w:val="0061312C"/>
    <w:rsid w:val="00613165"/>
    <w:rsid w:val="006131D1"/>
    <w:rsid w:val="00613403"/>
    <w:rsid w:val="006135FC"/>
    <w:rsid w:val="006136E0"/>
    <w:rsid w:val="00613752"/>
    <w:rsid w:val="0061376B"/>
    <w:rsid w:val="00613949"/>
    <w:rsid w:val="00613CE0"/>
    <w:rsid w:val="00613DD3"/>
    <w:rsid w:val="0061431E"/>
    <w:rsid w:val="006146CD"/>
    <w:rsid w:val="00614856"/>
    <w:rsid w:val="00614EDC"/>
    <w:rsid w:val="006152F5"/>
    <w:rsid w:val="006154A6"/>
    <w:rsid w:val="006154B9"/>
    <w:rsid w:val="00615575"/>
    <w:rsid w:val="006159B4"/>
    <w:rsid w:val="00615C8E"/>
    <w:rsid w:val="00615F6D"/>
    <w:rsid w:val="006161B7"/>
    <w:rsid w:val="006161F0"/>
    <w:rsid w:val="0061650E"/>
    <w:rsid w:val="00616CA2"/>
    <w:rsid w:val="00616D3B"/>
    <w:rsid w:val="00616F30"/>
    <w:rsid w:val="006172FF"/>
    <w:rsid w:val="006177B4"/>
    <w:rsid w:val="00617ADC"/>
    <w:rsid w:val="00617BC4"/>
    <w:rsid w:val="00620177"/>
    <w:rsid w:val="0062032C"/>
    <w:rsid w:val="00620331"/>
    <w:rsid w:val="00620543"/>
    <w:rsid w:val="0062058F"/>
    <w:rsid w:val="00620660"/>
    <w:rsid w:val="00620A2A"/>
    <w:rsid w:val="00620E43"/>
    <w:rsid w:val="00620F89"/>
    <w:rsid w:val="00621322"/>
    <w:rsid w:val="0062135B"/>
    <w:rsid w:val="006215BD"/>
    <w:rsid w:val="006219EE"/>
    <w:rsid w:val="00621CF1"/>
    <w:rsid w:val="006221FF"/>
    <w:rsid w:val="00622375"/>
    <w:rsid w:val="006223D4"/>
    <w:rsid w:val="006223F7"/>
    <w:rsid w:val="006225D5"/>
    <w:rsid w:val="006228F5"/>
    <w:rsid w:val="006229A1"/>
    <w:rsid w:val="006229EE"/>
    <w:rsid w:val="00622A7F"/>
    <w:rsid w:val="00622C8B"/>
    <w:rsid w:val="006234A7"/>
    <w:rsid w:val="006234B9"/>
    <w:rsid w:val="0062360F"/>
    <w:rsid w:val="00623A1E"/>
    <w:rsid w:val="00623A9F"/>
    <w:rsid w:val="0062404F"/>
    <w:rsid w:val="00624714"/>
    <w:rsid w:val="00624BDB"/>
    <w:rsid w:val="00624E87"/>
    <w:rsid w:val="00625075"/>
    <w:rsid w:val="0062516C"/>
    <w:rsid w:val="006255FF"/>
    <w:rsid w:val="0062575E"/>
    <w:rsid w:val="0062597A"/>
    <w:rsid w:val="00625CBD"/>
    <w:rsid w:val="00625D71"/>
    <w:rsid w:val="00625DC0"/>
    <w:rsid w:val="00625E1B"/>
    <w:rsid w:val="00625E41"/>
    <w:rsid w:val="00625F10"/>
    <w:rsid w:val="00625F30"/>
    <w:rsid w:val="00626112"/>
    <w:rsid w:val="00626686"/>
    <w:rsid w:val="0062677F"/>
    <w:rsid w:val="00626B1F"/>
    <w:rsid w:val="00626CFB"/>
    <w:rsid w:val="00627257"/>
    <w:rsid w:val="006272C3"/>
    <w:rsid w:val="00627921"/>
    <w:rsid w:val="006279B0"/>
    <w:rsid w:val="00627AFD"/>
    <w:rsid w:val="00627BA4"/>
    <w:rsid w:val="00627BFD"/>
    <w:rsid w:val="00627EFF"/>
    <w:rsid w:val="006303CA"/>
    <w:rsid w:val="00630674"/>
    <w:rsid w:val="00630709"/>
    <w:rsid w:val="0063073B"/>
    <w:rsid w:val="00630890"/>
    <w:rsid w:val="00630C52"/>
    <w:rsid w:val="00630D6A"/>
    <w:rsid w:val="006311E7"/>
    <w:rsid w:val="0063122B"/>
    <w:rsid w:val="00631795"/>
    <w:rsid w:val="006318CE"/>
    <w:rsid w:val="006319DF"/>
    <w:rsid w:val="00631A3E"/>
    <w:rsid w:val="00631AB7"/>
    <w:rsid w:val="00631C0C"/>
    <w:rsid w:val="006320BA"/>
    <w:rsid w:val="006320CE"/>
    <w:rsid w:val="00632196"/>
    <w:rsid w:val="0063219B"/>
    <w:rsid w:val="006321A3"/>
    <w:rsid w:val="00632472"/>
    <w:rsid w:val="0063250E"/>
    <w:rsid w:val="00632527"/>
    <w:rsid w:val="006325BB"/>
    <w:rsid w:val="006326D9"/>
    <w:rsid w:val="00632841"/>
    <w:rsid w:val="00632A05"/>
    <w:rsid w:val="00632E46"/>
    <w:rsid w:val="0063309F"/>
    <w:rsid w:val="00633B1B"/>
    <w:rsid w:val="006344F6"/>
    <w:rsid w:val="0063459E"/>
    <w:rsid w:val="00634712"/>
    <w:rsid w:val="006347C0"/>
    <w:rsid w:val="006347CE"/>
    <w:rsid w:val="00634C82"/>
    <w:rsid w:val="00634F6A"/>
    <w:rsid w:val="0063514B"/>
    <w:rsid w:val="0063515B"/>
    <w:rsid w:val="006351BD"/>
    <w:rsid w:val="006351EF"/>
    <w:rsid w:val="0063520F"/>
    <w:rsid w:val="006352A9"/>
    <w:rsid w:val="006355D3"/>
    <w:rsid w:val="006358F4"/>
    <w:rsid w:val="006359ED"/>
    <w:rsid w:val="00635A9F"/>
    <w:rsid w:val="00635AB0"/>
    <w:rsid w:val="00635C26"/>
    <w:rsid w:val="00636103"/>
    <w:rsid w:val="00636180"/>
    <w:rsid w:val="00636534"/>
    <w:rsid w:val="006369B6"/>
    <w:rsid w:val="00636D84"/>
    <w:rsid w:val="00636F86"/>
    <w:rsid w:val="00637014"/>
    <w:rsid w:val="00637121"/>
    <w:rsid w:val="00637544"/>
    <w:rsid w:val="006379A6"/>
    <w:rsid w:val="006379AE"/>
    <w:rsid w:val="00637E21"/>
    <w:rsid w:val="00637EF2"/>
    <w:rsid w:val="00637FAD"/>
    <w:rsid w:val="00640002"/>
    <w:rsid w:val="006401DE"/>
    <w:rsid w:val="0064047D"/>
    <w:rsid w:val="006404B9"/>
    <w:rsid w:val="00640B88"/>
    <w:rsid w:val="0064111F"/>
    <w:rsid w:val="006414A9"/>
    <w:rsid w:val="00641619"/>
    <w:rsid w:val="0064164A"/>
    <w:rsid w:val="006418E0"/>
    <w:rsid w:val="006419FD"/>
    <w:rsid w:val="00641B99"/>
    <w:rsid w:val="00641D64"/>
    <w:rsid w:val="00641E6E"/>
    <w:rsid w:val="00642042"/>
    <w:rsid w:val="00642220"/>
    <w:rsid w:val="00642241"/>
    <w:rsid w:val="00642575"/>
    <w:rsid w:val="0064268E"/>
    <w:rsid w:val="00642856"/>
    <w:rsid w:val="00643198"/>
    <w:rsid w:val="00643291"/>
    <w:rsid w:val="0064331B"/>
    <w:rsid w:val="006439E8"/>
    <w:rsid w:val="00643A62"/>
    <w:rsid w:val="00643CAF"/>
    <w:rsid w:val="00643D34"/>
    <w:rsid w:val="00643E5D"/>
    <w:rsid w:val="0064467D"/>
    <w:rsid w:val="00644981"/>
    <w:rsid w:val="00644A42"/>
    <w:rsid w:val="0064516E"/>
    <w:rsid w:val="006451A5"/>
    <w:rsid w:val="0064560D"/>
    <w:rsid w:val="00645D2A"/>
    <w:rsid w:val="00645E02"/>
    <w:rsid w:val="00645E1B"/>
    <w:rsid w:val="00645F04"/>
    <w:rsid w:val="00645F6C"/>
    <w:rsid w:val="006464D8"/>
    <w:rsid w:val="006466BB"/>
    <w:rsid w:val="006466EE"/>
    <w:rsid w:val="00646A03"/>
    <w:rsid w:val="00646B26"/>
    <w:rsid w:val="0064784B"/>
    <w:rsid w:val="00647C78"/>
    <w:rsid w:val="00647EF0"/>
    <w:rsid w:val="006500D6"/>
    <w:rsid w:val="00650199"/>
    <w:rsid w:val="00650211"/>
    <w:rsid w:val="006503EC"/>
    <w:rsid w:val="0065072B"/>
    <w:rsid w:val="006507E7"/>
    <w:rsid w:val="006509EB"/>
    <w:rsid w:val="00650D2B"/>
    <w:rsid w:val="00650DF1"/>
    <w:rsid w:val="00650E8C"/>
    <w:rsid w:val="00651256"/>
    <w:rsid w:val="00651323"/>
    <w:rsid w:val="00651362"/>
    <w:rsid w:val="00651383"/>
    <w:rsid w:val="00651387"/>
    <w:rsid w:val="006513FE"/>
    <w:rsid w:val="00651479"/>
    <w:rsid w:val="00651677"/>
    <w:rsid w:val="006517DB"/>
    <w:rsid w:val="0065187E"/>
    <w:rsid w:val="00651937"/>
    <w:rsid w:val="00651B48"/>
    <w:rsid w:val="00651C2D"/>
    <w:rsid w:val="00651C96"/>
    <w:rsid w:val="00651CDB"/>
    <w:rsid w:val="00651DCE"/>
    <w:rsid w:val="00651FBC"/>
    <w:rsid w:val="006522AB"/>
    <w:rsid w:val="006523A9"/>
    <w:rsid w:val="00652507"/>
    <w:rsid w:val="006525E6"/>
    <w:rsid w:val="00652750"/>
    <w:rsid w:val="006529A8"/>
    <w:rsid w:val="006529F5"/>
    <w:rsid w:val="00652C5C"/>
    <w:rsid w:val="00652C80"/>
    <w:rsid w:val="00652DBD"/>
    <w:rsid w:val="00652EC4"/>
    <w:rsid w:val="00652FB5"/>
    <w:rsid w:val="0065308B"/>
    <w:rsid w:val="006533CB"/>
    <w:rsid w:val="006537FA"/>
    <w:rsid w:val="006539AF"/>
    <w:rsid w:val="00654021"/>
    <w:rsid w:val="0065433B"/>
    <w:rsid w:val="00654547"/>
    <w:rsid w:val="00654A0E"/>
    <w:rsid w:val="006553AE"/>
    <w:rsid w:val="00655404"/>
    <w:rsid w:val="0065558D"/>
    <w:rsid w:val="00655945"/>
    <w:rsid w:val="00655967"/>
    <w:rsid w:val="00655A4D"/>
    <w:rsid w:val="00655B5D"/>
    <w:rsid w:val="00655B96"/>
    <w:rsid w:val="00655C54"/>
    <w:rsid w:val="00655C8E"/>
    <w:rsid w:val="00655D9F"/>
    <w:rsid w:val="0065600A"/>
    <w:rsid w:val="006560FC"/>
    <w:rsid w:val="006562BE"/>
    <w:rsid w:val="00656457"/>
    <w:rsid w:val="00656522"/>
    <w:rsid w:val="00656C2D"/>
    <w:rsid w:val="00656E10"/>
    <w:rsid w:val="00656E4F"/>
    <w:rsid w:val="00656E5B"/>
    <w:rsid w:val="00656F27"/>
    <w:rsid w:val="00656FE0"/>
    <w:rsid w:val="006571CC"/>
    <w:rsid w:val="006577D6"/>
    <w:rsid w:val="00657A51"/>
    <w:rsid w:val="00657A66"/>
    <w:rsid w:val="00657EF6"/>
    <w:rsid w:val="006602C9"/>
    <w:rsid w:val="00660803"/>
    <w:rsid w:val="0066087A"/>
    <w:rsid w:val="00660984"/>
    <w:rsid w:val="00660E23"/>
    <w:rsid w:val="00660E83"/>
    <w:rsid w:val="006614A8"/>
    <w:rsid w:val="006615CF"/>
    <w:rsid w:val="00661913"/>
    <w:rsid w:val="00661D5A"/>
    <w:rsid w:val="00661D9C"/>
    <w:rsid w:val="0066204F"/>
    <w:rsid w:val="006621FF"/>
    <w:rsid w:val="0066228B"/>
    <w:rsid w:val="006622A6"/>
    <w:rsid w:val="006624E6"/>
    <w:rsid w:val="0066261D"/>
    <w:rsid w:val="006627FF"/>
    <w:rsid w:val="006628BA"/>
    <w:rsid w:val="00662908"/>
    <w:rsid w:val="00662A1F"/>
    <w:rsid w:val="00662E4B"/>
    <w:rsid w:val="0066329B"/>
    <w:rsid w:val="006634F4"/>
    <w:rsid w:val="00663528"/>
    <w:rsid w:val="0066357E"/>
    <w:rsid w:val="00663743"/>
    <w:rsid w:val="006637F3"/>
    <w:rsid w:val="00663B39"/>
    <w:rsid w:val="00663F31"/>
    <w:rsid w:val="0066477C"/>
    <w:rsid w:val="006648F9"/>
    <w:rsid w:val="00664979"/>
    <w:rsid w:val="006649B3"/>
    <w:rsid w:val="00664B8A"/>
    <w:rsid w:val="00664DDE"/>
    <w:rsid w:val="00664EE3"/>
    <w:rsid w:val="00664FB7"/>
    <w:rsid w:val="0066504F"/>
    <w:rsid w:val="00665460"/>
    <w:rsid w:val="0066555E"/>
    <w:rsid w:val="0066557E"/>
    <w:rsid w:val="00665972"/>
    <w:rsid w:val="00665A14"/>
    <w:rsid w:val="00665CB9"/>
    <w:rsid w:val="00665E79"/>
    <w:rsid w:val="00665ED9"/>
    <w:rsid w:val="00665F44"/>
    <w:rsid w:val="00665FF0"/>
    <w:rsid w:val="00666112"/>
    <w:rsid w:val="00666206"/>
    <w:rsid w:val="00666481"/>
    <w:rsid w:val="0066655B"/>
    <w:rsid w:val="006666CE"/>
    <w:rsid w:val="00666964"/>
    <w:rsid w:val="00666D47"/>
    <w:rsid w:val="00666E48"/>
    <w:rsid w:val="00667083"/>
    <w:rsid w:val="00667233"/>
    <w:rsid w:val="006673CF"/>
    <w:rsid w:val="006676DC"/>
    <w:rsid w:val="00667787"/>
    <w:rsid w:val="006679D2"/>
    <w:rsid w:val="00667A30"/>
    <w:rsid w:val="00667ACA"/>
    <w:rsid w:val="00667B0B"/>
    <w:rsid w:val="00667DC2"/>
    <w:rsid w:val="0067009A"/>
    <w:rsid w:val="006701CF"/>
    <w:rsid w:val="00670487"/>
    <w:rsid w:val="006704F5"/>
    <w:rsid w:val="00670621"/>
    <w:rsid w:val="00670F94"/>
    <w:rsid w:val="00671034"/>
    <w:rsid w:val="006710A7"/>
    <w:rsid w:val="006710BF"/>
    <w:rsid w:val="00671492"/>
    <w:rsid w:val="00671932"/>
    <w:rsid w:val="0067216A"/>
    <w:rsid w:val="00672431"/>
    <w:rsid w:val="006724FE"/>
    <w:rsid w:val="0067251E"/>
    <w:rsid w:val="00672962"/>
    <w:rsid w:val="00672A11"/>
    <w:rsid w:val="00672A2F"/>
    <w:rsid w:val="00672E36"/>
    <w:rsid w:val="00672EF6"/>
    <w:rsid w:val="00673044"/>
    <w:rsid w:val="00673430"/>
    <w:rsid w:val="00673560"/>
    <w:rsid w:val="006735FC"/>
    <w:rsid w:val="0067374F"/>
    <w:rsid w:val="006738C1"/>
    <w:rsid w:val="00673BE6"/>
    <w:rsid w:val="00673C04"/>
    <w:rsid w:val="00673C1B"/>
    <w:rsid w:val="00673DE5"/>
    <w:rsid w:val="00673E5B"/>
    <w:rsid w:val="00673F79"/>
    <w:rsid w:val="00673FDE"/>
    <w:rsid w:val="00673FF7"/>
    <w:rsid w:val="00674789"/>
    <w:rsid w:val="00674E97"/>
    <w:rsid w:val="00675539"/>
    <w:rsid w:val="00675543"/>
    <w:rsid w:val="0067562F"/>
    <w:rsid w:val="0067574F"/>
    <w:rsid w:val="00675841"/>
    <w:rsid w:val="00675B4C"/>
    <w:rsid w:val="00675D16"/>
    <w:rsid w:val="00675F4E"/>
    <w:rsid w:val="00675F8B"/>
    <w:rsid w:val="00676084"/>
    <w:rsid w:val="00676547"/>
    <w:rsid w:val="00676602"/>
    <w:rsid w:val="0067673F"/>
    <w:rsid w:val="00676950"/>
    <w:rsid w:val="00676B52"/>
    <w:rsid w:val="00676B62"/>
    <w:rsid w:val="00676D53"/>
    <w:rsid w:val="00676FC1"/>
    <w:rsid w:val="006778F7"/>
    <w:rsid w:val="00677BDD"/>
    <w:rsid w:val="00677E73"/>
    <w:rsid w:val="006806EA"/>
    <w:rsid w:val="00680761"/>
    <w:rsid w:val="00680CE9"/>
    <w:rsid w:val="00680F1D"/>
    <w:rsid w:val="006812D0"/>
    <w:rsid w:val="0068180F"/>
    <w:rsid w:val="00681CA7"/>
    <w:rsid w:val="00681DBC"/>
    <w:rsid w:val="0068222D"/>
    <w:rsid w:val="00682419"/>
    <w:rsid w:val="006828EF"/>
    <w:rsid w:val="006829CA"/>
    <w:rsid w:val="00682A1E"/>
    <w:rsid w:val="00682A3B"/>
    <w:rsid w:val="00682AF8"/>
    <w:rsid w:val="00682E87"/>
    <w:rsid w:val="00683247"/>
    <w:rsid w:val="0068376C"/>
    <w:rsid w:val="00683B7B"/>
    <w:rsid w:val="00683BED"/>
    <w:rsid w:val="00683C7A"/>
    <w:rsid w:val="00683CA0"/>
    <w:rsid w:val="006842CF"/>
    <w:rsid w:val="006843CA"/>
    <w:rsid w:val="006847A7"/>
    <w:rsid w:val="0068487D"/>
    <w:rsid w:val="00684AC2"/>
    <w:rsid w:val="00684D8A"/>
    <w:rsid w:val="00684EBE"/>
    <w:rsid w:val="00684FC0"/>
    <w:rsid w:val="006852BF"/>
    <w:rsid w:val="006852F8"/>
    <w:rsid w:val="006854B1"/>
    <w:rsid w:val="006856A6"/>
    <w:rsid w:val="00685B7F"/>
    <w:rsid w:val="00686117"/>
    <w:rsid w:val="006864B5"/>
    <w:rsid w:val="006864FE"/>
    <w:rsid w:val="0068657E"/>
    <w:rsid w:val="006869ED"/>
    <w:rsid w:val="00686AFE"/>
    <w:rsid w:val="00686E1F"/>
    <w:rsid w:val="00686FBF"/>
    <w:rsid w:val="00687774"/>
    <w:rsid w:val="006877B3"/>
    <w:rsid w:val="00687D4F"/>
    <w:rsid w:val="00690007"/>
    <w:rsid w:val="0069025E"/>
    <w:rsid w:val="0069043A"/>
    <w:rsid w:val="006904A2"/>
    <w:rsid w:val="006905C1"/>
    <w:rsid w:val="006907E1"/>
    <w:rsid w:val="00690D8E"/>
    <w:rsid w:val="00691052"/>
    <w:rsid w:val="006911AD"/>
    <w:rsid w:val="0069148A"/>
    <w:rsid w:val="006914D1"/>
    <w:rsid w:val="0069193D"/>
    <w:rsid w:val="006919D0"/>
    <w:rsid w:val="00691B20"/>
    <w:rsid w:val="00691B46"/>
    <w:rsid w:val="00691E20"/>
    <w:rsid w:val="00691E5B"/>
    <w:rsid w:val="00692168"/>
    <w:rsid w:val="00692564"/>
    <w:rsid w:val="00692DD9"/>
    <w:rsid w:val="0069313B"/>
    <w:rsid w:val="00693464"/>
    <w:rsid w:val="006936F4"/>
    <w:rsid w:val="00693BFB"/>
    <w:rsid w:val="00693C02"/>
    <w:rsid w:val="006940EF"/>
    <w:rsid w:val="006942EB"/>
    <w:rsid w:val="00694744"/>
    <w:rsid w:val="006947A5"/>
    <w:rsid w:val="006947B9"/>
    <w:rsid w:val="00695067"/>
    <w:rsid w:val="006950CB"/>
    <w:rsid w:val="006950E9"/>
    <w:rsid w:val="006954BB"/>
    <w:rsid w:val="0069586A"/>
    <w:rsid w:val="00695998"/>
    <w:rsid w:val="00695A63"/>
    <w:rsid w:val="006962E3"/>
    <w:rsid w:val="00696AC1"/>
    <w:rsid w:val="00696CBA"/>
    <w:rsid w:val="00697289"/>
    <w:rsid w:val="006976D6"/>
    <w:rsid w:val="00697C9B"/>
    <w:rsid w:val="006A02B7"/>
    <w:rsid w:val="006A0456"/>
    <w:rsid w:val="006A093C"/>
    <w:rsid w:val="006A13F5"/>
    <w:rsid w:val="006A1682"/>
    <w:rsid w:val="006A1786"/>
    <w:rsid w:val="006A1801"/>
    <w:rsid w:val="006A18F4"/>
    <w:rsid w:val="006A1C3D"/>
    <w:rsid w:val="006A1FFF"/>
    <w:rsid w:val="006A2094"/>
    <w:rsid w:val="006A22D0"/>
    <w:rsid w:val="006A22EB"/>
    <w:rsid w:val="006A2474"/>
    <w:rsid w:val="006A249E"/>
    <w:rsid w:val="006A24BC"/>
    <w:rsid w:val="006A25AE"/>
    <w:rsid w:val="006A2E76"/>
    <w:rsid w:val="006A2ED1"/>
    <w:rsid w:val="006A35AA"/>
    <w:rsid w:val="006A3875"/>
    <w:rsid w:val="006A3A09"/>
    <w:rsid w:val="006A3A90"/>
    <w:rsid w:val="006A3BC3"/>
    <w:rsid w:val="006A3CBB"/>
    <w:rsid w:val="006A3D7B"/>
    <w:rsid w:val="006A3E4C"/>
    <w:rsid w:val="006A40AE"/>
    <w:rsid w:val="006A44F0"/>
    <w:rsid w:val="006A477E"/>
    <w:rsid w:val="006A48CF"/>
    <w:rsid w:val="006A4AD4"/>
    <w:rsid w:val="006A4AD5"/>
    <w:rsid w:val="006A4E8D"/>
    <w:rsid w:val="006A4FEF"/>
    <w:rsid w:val="006A514F"/>
    <w:rsid w:val="006A51A3"/>
    <w:rsid w:val="006A52F4"/>
    <w:rsid w:val="006A534D"/>
    <w:rsid w:val="006A53D7"/>
    <w:rsid w:val="006A5565"/>
    <w:rsid w:val="006A5571"/>
    <w:rsid w:val="006A559C"/>
    <w:rsid w:val="006A58C5"/>
    <w:rsid w:val="006A5ACF"/>
    <w:rsid w:val="006A5AED"/>
    <w:rsid w:val="006A647F"/>
    <w:rsid w:val="006A6CD8"/>
    <w:rsid w:val="006A6D01"/>
    <w:rsid w:val="006A6E3F"/>
    <w:rsid w:val="006A6EA5"/>
    <w:rsid w:val="006A72F9"/>
    <w:rsid w:val="006A7727"/>
    <w:rsid w:val="006A77D4"/>
    <w:rsid w:val="006A77F3"/>
    <w:rsid w:val="006A79D5"/>
    <w:rsid w:val="006A7C10"/>
    <w:rsid w:val="006A7F31"/>
    <w:rsid w:val="006B0151"/>
    <w:rsid w:val="006B0342"/>
    <w:rsid w:val="006B03AA"/>
    <w:rsid w:val="006B08F1"/>
    <w:rsid w:val="006B09AB"/>
    <w:rsid w:val="006B0B0B"/>
    <w:rsid w:val="006B0D12"/>
    <w:rsid w:val="006B0EC6"/>
    <w:rsid w:val="006B0EE2"/>
    <w:rsid w:val="006B165F"/>
    <w:rsid w:val="006B16EA"/>
    <w:rsid w:val="006B16F8"/>
    <w:rsid w:val="006B1719"/>
    <w:rsid w:val="006B1887"/>
    <w:rsid w:val="006B1AF3"/>
    <w:rsid w:val="006B1BE5"/>
    <w:rsid w:val="006B1FE0"/>
    <w:rsid w:val="006B2067"/>
    <w:rsid w:val="006B20EE"/>
    <w:rsid w:val="006B22DA"/>
    <w:rsid w:val="006B2305"/>
    <w:rsid w:val="006B24EB"/>
    <w:rsid w:val="006B260E"/>
    <w:rsid w:val="006B28AF"/>
    <w:rsid w:val="006B2EA8"/>
    <w:rsid w:val="006B3553"/>
    <w:rsid w:val="006B3626"/>
    <w:rsid w:val="006B363D"/>
    <w:rsid w:val="006B380E"/>
    <w:rsid w:val="006B3A9F"/>
    <w:rsid w:val="006B3ACC"/>
    <w:rsid w:val="006B43EC"/>
    <w:rsid w:val="006B4928"/>
    <w:rsid w:val="006B4A0F"/>
    <w:rsid w:val="006B4B2E"/>
    <w:rsid w:val="006B4BE5"/>
    <w:rsid w:val="006B4FE8"/>
    <w:rsid w:val="006B50F3"/>
    <w:rsid w:val="006B5880"/>
    <w:rsid w:val="006B59D9"/>
    <w:rsid w:val="006B5E20"/>
    <w:rsid w:val="006B60CE"/>
    <w:rsid w:val="006B6183"/>
    <w:rsid w:val="006B64D9"/>
    <w:rsid w:val="006B674B"/>
    <w:rsid w:val="006B69CC"/>
    <w:rsid w:val="006B6E12"/>
    <w:rsid w:val="006B6F9C"/>
    <w:rsid w:val="006B7509"/>
    <w:rsid w:val="006B758F"/>
    <w:rsid w:val="006B7903"/>
    <w:rsid w:val="006B7B8B"/>
    <w:rsid w:val="006B7CAD"/>
    <w:rsid w:val="006B7E40"/>
    <w:rsid w:val="006B7FE9"/>
    <w:rsid w:val="006C0468"/>
    <w:rsid w:val="006C04D9"/>
    <w:rsid w:val="006C085D"/>
    <w:rsid w:val="006C0CEE"/>
    <w:rsid w:val="006C0D6B"/>
    <w:rsid w:val="006C0D84"/>
    <w:rsid w:val="006C0D97"/>
    <w:rsid w:val="006C0DAF"/>
    <w:rsid w:val="006C11DD"/>
    <w:rsid w:val="006C1241"/>
    <w:rsid w:val="006C1BCC"/>
    <w:rsid w:val="006C1D65"/>
    <w:rsid w:val="006C20DE"/>
    <w:rsid w:val="006C2126"/>
    <w:rsid w:val="006C25B5"/>
    <w:rsid w:val="006C2A6E"/>
    <w:rsid w:val="006C2A8A"/>
    <w:rsid w:val="006C2D19"/>
    <w:rsid w:val="006C2F7E"/>
    <w:rsid w:val="006C3121"/>
    <w:rsid w:val="006C321B"/>
    <w:rsid w:val="006C3311"/>
    <w:rsid w:val="006C333A"/>
    <w:rsid w:val="006C3526"/>
    <w:rsid w:val="006C35A8"/>
    <w:rsid w:val="006C3B53"/>
    <w:rsid w:val="006C3C87"/>
    <w:rsid w:val="006C3D39"/>
    <w:rsid w:val="006C3D4B"/>
    <w:rsid w:val="006C4147"/>
    <w:rsid w:val="006C41FE"/>
    <w:rsid w:val="006C43BD"/>
    <w:rsid w:val="006C4509"/>
    <w:rsid w:val="006C45C2"/>
    <w:rsid w:val="006C46ED"/>
    <w:rsid w:val="006C47C8"/>
    <w:rsid w:val="006C4AF4"/>
    <w:rsid w:val="006C557D"/>
    <w:rsid w:val="006C55F4"/>
    <w:rsid w:val="006C5707"/>
    <w:rsid w:val="006C5824"/>
    <w:rsid w:val="006C5B02"/>
    <w:rsid w:val="006C5B69"/>
    <w:rsid w:val="006C5F4F"/>
    <w:rsid w:val="006C5F58"/>
    <w:rsid w:val="006C60E6"/>
    <w:rsid w:val="006C613F"/>
    <w:rsid w:val="006C61E3"/>
    <w:rsid w:val="006C6321"/>
    <w:rsid w:val="006C68B7"/>
    <w:rsid w:val="006C69F3"/>
    <w:rsid w:val="006C74C4"/>
    <w:rsid w:val="006C77FF"/>
    <w:rsid w:val="006C7958"/>
    <w:rsid w:val="006C7B74"/>
    <w:rsid w:val="006C7B77"/>
    <w:rsid w:val="006C7D96"/>
    <w:rsid w:val="006C7E79"/>
    <w:rsid w:val="006D0035"/>
    <w:rsid w:val="006D0170"/>
    <w:rsid w:val="006D02A6"/>
    <w:rsid w:val="006D04D8"/>
    <w:rsid w:val="006D0ACF"/>
    <w:rsid w:val="006D10A0"/>
    <w:rsid w:val="006D13CE"/>
    <w:rsid w:val="006D1614"/>
    <w:rsid w:val="006D1A38"/>
    <w:rsid w:val="006D1B32"/>
    <w:rsid w:val="006D1C4B"/>
    <w:rsid w:val="006D1D7C"/>
    <w:rsid w:val="006D20B9"/>
    <w:rsid w:val="006D2235"/>
    <w:rsid w:val="006D2CF9"/>
    <w:rsid w:val="006D2DF5"/>
    <w:rsid w:val="006D2E5B"/>
    <w:rsid w:val="006D2F7A"/>
    <w:rsid w:val="006D3119"/>
    <w:rsid w:val="006D326F"/>
    <w:rsid w:val="006D339F"/>
    <w:rsid w:val="006D3435"/>
    <w:rsid w:val="006D3A5C"/>
    <w:rsid w:val="006D3A9B"/>
    <w:rsid w:val="006D3E84"/>
    <w:rsid w:val="006D405E"/>
    <w:rsid w:val="006D40E4"/>
    <w:rsid w:val="006D4140"/>
    <w:rsid w:val="006D4173"/>
    <w:rsid w:val="006D4349"/>
    <w:rsid w:val="006D45A1"/>
    <w:rsid w:val="006D462C"/>
    <w:rsid w:val="006D47F4"/>
    <w:rsid w:val="006D48CE"/>
    <w:rsid w:val="006D498F"/>
    <w:rsid w:val="006D49C4"/>
    <w:rsid w:val="006D4D01"/>
    <w:rsid w:val="006D5197"/>
    <w:rsid w:val="006D53B4"/>
    <w:rsid w:val="006D5587"/>
    <w:rsid w:val="006D5BAF"/>
    <w:rsid w:val="006D5FDB"/>
    <w:rsid w:val="006D6098"/>
    <w:rsid w:val="006D6228"/>
    <w:rsid w:val="006D6363"/>
    <w:rsid w:val="006D6485"/>
    <w:rsid w:val="006D64D6"/>
    <w:rsid w:val="006D6707"/>
    <w:rsid w:val="006D696D"/>
    <w:rsid w:val="006D69A0"/>
    <w:rsid w:val="006D6D8A"/>
    <w:rsid w:val="006D71C4"/>
    <w:rsid w:val="006D72FC"/>
    <w:rsid w:val="006D734D"/>
    <w:rsid w:val="006D77AA"/>
    <w:rsid w:val="006D7B23"/>
    <w:rsid w:val="006D7F7B"/>
    <w:rsid w:val="006E01D1"/>
    <w:rsid w:val="006E0967"/>
    <w:rsid w:val="006E09AC"/>
    <w:rsid w:val="006E0DD4"/>
    <w:rsid w:val="006E0F8E"/>
    <w:rsid w:val="006E10C2"/>
    <w:rsid w:val="006E120E"/>
    <w:rsid w:val="006E12F1"/>
    <w:rsid w:val="006E14A3"/>
    <w:rsid w:val="006E1724"/>
    <w:rsid w:val="006E1EE9"/>
    <w:rsid w:val="006E205D"/>
    <w:rsid w:val="006E2716"/>
    <w:rsid w:val="006E29F3"/>
    <w:rsid w:val="006E2BF9"/>
    <w:rsid w:val="006E2C80"/>
    <w:rsid w:val="006E3323"/>
    <w:rsid w:val="006E4341"/>
    <w:rsid w:val="006E4373"/>
    <w:rsid w:val="006E4453"/>
    <w:rsid w:val="006E4618"/>
    <w:rsid w:val="006E479A"/>
    <w:rsid w:val="006E4887"/>
    <w:rsid w:val="006E48D2"/>
    <w:rsid w:val="006E4A41"/>
    <w:rsid w:val="006E4A45"/>
    <w:rsid w:val="006E4A51"/>
    <w:rsid w:val="006E4D1A"/>
    <w:rsid w:val="006E4DD9"/>
    <w:rsid w:val="006E4EB1"/>
    <w:rsid w:val="006E4F5B"/>
    <w:rsid w:val="006E5032"/>
    <w:rsid w:val="006E50D7"/>
    <w:rsid w:val="006E5352"/>
    <w:rsid w:val="006E550C"/>
    <w:rsid w:val="006E5690"/>
    <w:rsid w:val="006E588C"/>
    <w:rsid w:val="006E5AAB"/>
    <w:rsid w:val="006E5AE4"/>
    <w:rsid w:val="006E6212"/>
    <w:rsid w:val="006E63E7"/>
    <w:rsid w:val="006E6516"/>
    <w:rsid w:val="006E661E"/>
    <w:rsid w:val="006E67D6"/>
    <w:rsid w:val="006E6863"/>
    <w:rsid w:val="006E6865"/>
    <w:rsid w:val="006E6DE1"/>
    <w:rsid w:val="006E6E2A"/>
    <w:rsid w:val="006E6E2D"/>
    <w:rsid w:val="006E74A6"/>
    <w:rsid w:val="006E7540"/>
    <w:rsid w:val="006E7705"/>
    <w:rsid w:val="006E793D"/>
    <w:rsid w:val="006E7B63"/>
    <w:rsid w:val="006F096E"/>
    <w:rsid w:val="006F0A56"/>
    <w:rsid w:val="006F0A62"/>
    <w:rsid w:val="006F1094"/>
    <w:rsid w:val="006F1154"/>
    <w:rsid w:val="006F1559"/>
    <w:rsid w:val="006F182A"/>
    <w:rsid w:val="006F1883"/>
    <w:rsid w:val="006F19C7"/>
    <w:rsid w:val="006F1A04"/>
    <w:rsid w:val="006F1ABE"/>
    <w:rsid w:val="006F23DF"/>
    <w:rsid w:val="006F240D"/>
    <w:rsid w:val="006F2604"/>
    <w:rsid w:val="006F26EE"/>
    <w:rsid w:val="006F2BAF"/>
    <w:rsid w:val="006F3069"/>
    <w:rsid w:val="006F3122"/>
    <w:rsid w:val="006F3288"/>
    <w:rsid w:val="006F32B6"/>
    <w:rsid w:val="006F3AB0"/>
    <w:rsid w:val="006F3B07"/>
    <w:rsid w:val="006F3B19"/>
    <w:rsid w:val="006F3E06"/>
    <w:rsid w:val="006F43B8"/>
    <w:rsid w:val="006F4429"/>
    <w:rsid w:val="006F474F"/>
    <w:rsid w:val="006F4AD6"/>
    <w:rsid w:val="006F4C70"/>
    <w:rsid w:val="006F5374"/>
    <w:rsid w:val="006F5AF5"/>
    <w:rsid w:val="006F5BAE"/>
    <w:rsid w:val="006F5ED6"/>
    <w:rsid w:val="006F5F23"/>
    <w:rsid w:val="006F6173"/>
    <w:rsid w:val="006F64CA"/>
    <w:rsid w:val="006F6B8F"/>
    <w:rsid w:val="006F6D6D"/>
    <w:rsid w:val="006F7086"/>
    <w:rsid w:val="006F7278"/>
    <w:rsid w:val="006F739D"/>
    <w:rsid w:val="006F7483"/>
    <w:rsid w:val="006F74A1"/>
    <w:rsid w:val="006F75C1"/>
    <w:rsid w:val="006F76D7"/>
    <w:rsid w:val="006F7AC0"/>
    <w:rsid w:val="006F7DC8"/>
    <w:rsid w:val="006F7ED8"/>
    <w:rsid w:val="006F7F24"/>
    <w:rsid w:val="007001E8"/>
    <w:rsid w:val="007002A4"/>
    <w:rsid w:val="00700584"/>
    <w:rsid w:val="007006B2"/>
    <w:rsid w:val="007006EB"/>
    <w:rsid w:val="0070094D"/>
    <w:rsid w:val="00700CA1"/>
    <w:rsid w:val="00700EFF"/>
    <w:rsid w:val="00701272"/>
    <w:rsid w:val="00701962"/>
    <w:rsid w:val="007019D1"/>
    <w:rsid w:val="00701AB0"/>
    <w:rsid w:val="00701C72"/>
    <w:rsid w:val="00701E29"/>
    <w:rsid w:val="00702CA1"/>
    <w:rsid w:val="00703368"/>
    <w:rsid w:val="00703429"/>
    <w:rsid w:val="007037C5"/>
    <w:rsid w:val="00703C6A"/>
    <w:rsid w:val="00703DAB"/>
    <w:rsid w:val="00703F87"/>
    <w:rsid w:val="0070422C"/>
    <w:rsid w:val="007046F9"/>
    <w:rsid w:val="0070470C"/>
    <w:rsid w:val="00704A2B"/>
    <w:rsid w:val="00704F34"/>
    <w:rsid w:val="00705111"/>
    <w:rsid w:val="00705195"/>
    <w:rsid w:val="00705869"/>
    <w:rsid w:val="00705A55"/>
    <w:rsid w:val="00705A90"/>
    <w:rsid w:val="00705B4A"/>
    <w:rsid w:val="00705DE7"/>
    <w:rsid w:val="00706322"/>
    <w:rsid w:val="007065F6"/>
    <w:rsid w:val="007067F8"/>
    <w:rsid w:val="007067FE"/>
    <w:rsid w:val="00706B5D"/>
    <w:rsid w:val="00706C18"/>
    <w:rsid w:val="00707278"/>
    <w:rsid w:val="00707744"/>
    <w:rsid w:val="00707763"/>
    <w:rsid w:val="00707924"/>
    <w:rsid w:val="00707A8C"/>
    <w:rsid w:val="00707B8E"/>
    <w:rsid w:val="00707D2C"/>
    <w:rsid w:val="00707F17"/>
    <w:rsid w:val="00707FB5"/>
    <w:rsid w:val="0071026D"/>
    <w:rsid w:val="00710642"/>
    <w:rsid w:val="007107E1"/>
    <w:rsid w:val="007109F2"/>
    <w:rsid w:val="00710B4E"/>
    <w:rsid w:val="00710C38"/>
    <w:rsid w:val="0071149C"/>
    <w:rsid w:val="00711779"/>
    <w:rsid w:val="00711AF3"/>
    <w:rsid w:val="00711BCA"/>
    <w:rsid w:val="00711EDB"/>
    <w:rsid w:val="00712057"/>
    <w:rsid w:val="007120B9"/>
    <w:rsid w:val="0071210B"/>
    <w:rsid w:val="00712175"/>
    <w:rsid w:val="00712245"/>
    <w:rsid w:val="00712705"/>
    <w:rsid w:val="00712A75"/>
    <w:rsid w:val="00712E1A"/>
    <w:rsid w:val="00712E2A"/>
    <w:rsid w:val="00713308"/>
    <w:rsid w:val="0071335A"/>
    <w:rsid w:val="007133AB"/>
    <w:rsid w:val="00713412"/>
    <w:rsid w:val="0071376F"/>
    <w:rsid w:val="00713E20"/>
    <w:rsid w:val="007141B6"/>
    <w:rsid w:val="00714402"/>
    <w:rsid w:val="00714414"/>
    <w:rsid w:val="007146A0"/>
    <w:rsid w:val="00714721"/>
    <w:rsid w:val="00714C33"/>
    <w:rsid w:val="00714C71"/>
    <w:rsid w:val="00715613"/>
    <w:rsid w:val="0071581D"/>
    <w:rsid w:val="00715D0A"/>
    <w:rsid w:val="00715E1C"/>
    <w:rsid w:val="00715EAE"/>
    <w:rsid w:val="00716185"/>
    <w:rsid w:val="00716208"/>
    <w:rsid w:val="00716695"/>
    <w:rsid w:val="007173D4"/>
    <w:rsid w:val="007174FE"/>
    <w:rsid w:val="00717702"/>
    <w:rsid w:val="0071788A"/>
    <w:rsid w:val="00717C07"/>
    <w:rsid w:val="00717D2A"/>
    <w:rsid w:val="00717F08"/>
    <w:rsid w:val="00717F4A"/>
    <w:rsid w:val="007200C7"/>
    <w:rsid w:val="007205D4"/>
    <w:rsid w:val="007206F4"/>
    <w:rsid w:val="007206F5"/>
    <w:rsid w:val="00720B94"/>
    <w:rsid w:val="00720EC8"/>
    <w:rsid w:val="00720EEC"/>
    <w:rsid w:val="00720EEF"/>
    <w:rsid w:val="007211D1"/>
    <w:rsid w:val="0072132A"/>
    <w:rsid w:val="007215BC"/>
    <w:rsid w:val="00721758"/>
    <w:rsid w:val="007217B3"/>
    <w:rsid w:val="00721950"/>
    <w:rsid w:val="00721AA4"/>
    <w:rsid w:val="00721B0E"/>
    <w:rsid w:val="00721C7C"/>
    <w:rsid w:val="00721EAB"/>
    <w:rsid w:val="007221FF"/>
    <w:rsid w:val="007222EB"/>
    <w:rsid w:val="00722319"/>
    <w:rsid w:val="007225BC"/>
    <w:rsid w:val="007227A7"/>
    <w:rsid w:val="007228A1"/>
    <w:rsid w:val="00722A05"/>
    <w:rsid w:val="00722A37"/>
    <w:rsid w:val="00722A40"/>
    <w:rsid w:val="00722C16"/>
    <w:rsid w:val="00723202"/>
    <w:rsid w:val="0072331B"/>
    <w:rsid w:val="00723643"/>
    <w:rsid w:val="00723768"/>
    <w:rsid w:val="00723792"/>
    <w:rsid w:val="007238B8"/>
    <w:rsid w:val="00723A3D"/>
    <w:rsid w:val="00723B3E"/>
    <w:rsid w:val="00723BAF"/>
    <w:rsid w:val="00723E89"/>
    <w:rsid w:val="00724009"/>
    <w:rsid w:val="00724752"/>
    <w:rsid w:val="00724945"/>
    <w:rsid w:val="00724947"/>
    <w:rsid w:val="00724EC6"/>
    <w:rsid w:val="00724F30"/>
    <w:rsid w:val="0072522D"/>
    <w:rsid w:val="00725387"/>
    <w:rsid w:val="007256D2"/>
    <w:rsid w:val="007257FB"/>
    <w:rsid w:val="00725848"/>
    <w:rsid w:val="0072589E"/>
    <w:rsid w:val="00725CE8"/>
    <w:rsid w:val="00725D0C"/>
    <w:rsid w:val="00725D39"/>
    <w:rsid w:val="00725D3D"/>
    <w:rsid w:val="00725FB1"/>
    <w:rsid w:val="007261DE"/>
    <w:rsid w:val="00726262"/>
    <w:rsid w:val="00726774"/>
    <w:rsid w:val="00726787"/>
    <w:rsid w:val="0072684E"/>
    <w:rsid w:val="0072698D"/>
    <w:rsid w:val="007272B6"/>
    <w:rsid w:val="0073007F"/>
    <w:rsid w:val="0073047C"/>
    <w:rsid w:val="007304CE"/>
    <w:rsid w:val="007308ED"/>
    <w:rsid w:val="007308FE"/>
    <w:rsid w:val="0073099A"/>
    <w:rsid w:val="00730AC3"/>
    <w:rsid w:val="00730B0E"/>
    <w:rsid w:val="00730CB5"/>
    <w:rsid w:val="00730D81"/>
    <w:rsid w:val="00730FCC"/>
    <w:rsid w:val="0073115D"/>
    <w:rsid w:val="00731379"/>
    <w:rsid w:val="00731786"/>
    <w:rsid w:val="007318E7"/>
    <w:rsid w:val="00731A3C"/>
    <w:rsid w:val="00731B81"/>
    <w:rsid w:val="00731BCF"/>
    <w:rsid w:val="0073200E"/>
    <w:rsid w:val="00732147"/>
    <w:rsid w:val="00732934"/>
    <w:rsid w:val="00732C50"/>
    <w:rsid w:val="00732C75"/>
    <w:rsid w:val="00733690"/>
    <w:rsid w:val="007339AC"/>
    <w:rsid w:val="00733C6F"/>
    <w:rsid w:val="00733C91"/>
    <w:rsid w:val="00733CFE"/>
    <w:rsid w:val="0073441E"/>
    <w:rsid w:val="00734890"/>
    <w:rsid w:val="00734926"/>
    <w:rsid w:val="00734EA1"/>
    <w:rsid w:val="0073518D"/>
    <w:rsid w:val="00735341"/>
    <w:rsid w:val="00735887"/>
    <w:rsid w:val="00735BE5"/>
    <w:rsid w:val="00735C6B"/>
    <w:rsid w:val="00736255"/>
    <w:rsid w:val="00736346"/>
    <w:rsid w:val="00736668"/>
    <w:rsid w:val="00736915"/>
    <w:rsid w:val="00736B4B"/>
    <w:rsid w:val="00736BF5"/>
    <w:rsid w:val="00736BFF"/>
    <w:rsid w:val="007370F7"/>
    <w:rsid w:val="007371E1"/>
    <w:rsid w:val="00737336"/>
    <w:rsid w:val="007374BB"/>
    <w:rsid w:val="007378AF"/>
    <w:rsid w:val="0073793B"/>
    <w:rsid w:val="00737AF8"/>
    <w:rsid w:val="00737CCC"/>
    <w:rsid w:val="0074004D"/>
    <w:rsid w:val="0074009E"/>
    <w:rsid w:val="007404E8"/>
    <w:rsid w:val="0074053D"/>
    <w:rsid w:val="0074124E"/>
    <w:rsid w:val="0074127A"/>
    <w:rsid w:val="007412E3"/>
    <w:rsid w:val="00741712"/>
    <w:rsid w:val="00741D32"/>
    <w:rsid w:val="007421E2"/>
    <w:rsid w:val="007422EE"/>
    <w:rsid w:val="00742324"/>
    <w:rsid w:val="007424AB"/>
    <w:rsid w:val="00742572"/>
    <w:rsid w:val="007429A5"/>
    <w:rsid w:val="00742A1A"/>
    <w:rsid w:val="00742AB0"/>
    <w:rsid w:val="00742BA0"/>
    <w:rsid w:val="00742D4D"/>
    <w:rsid w:val="00742EC2"/>
    <w:rsid w:val="00743091"/>
    <w:rsid w:val="007433C6"/>
    <w:rsid w:val="007434D9"/>
    <w:rsid w:val="00743695"/>
    <w:rsid w:val="007437B1"/>
    <w:rsid w:val="0074385A"/>
    <w:rsid w:val="00743984"/>
    <w:rsid w:val="00743CD7"/>
    <w:rsid w:val="00744144"/>
    <w:rsid w:val="00744348"/>
    <w:rsid w:val="007444CB"/>
    <w:rsid w:val="00744D13"/>
    <w:rsid w:val="00744FC6"/>
    <w:rsid w:val="007452AA"/>
    <w:rsid w:val="007455A8"/>
    <w:rsid w:val="007455F2"/>
    <w:rsid w:val="007457AD"/>
    <w:rsid w:val="00745809"/>
    <w:rsid w:val="00745937"/>
    <w:rsid w:val="00745F4C"/>
    <w:rsid w:val="007461C1"/>
    <w:rsid w:val="0074654A"/>
    <w:rsid w:val="007465E1"/>
    <w:rsid w:val="007465F7"/>
    <w:rsid w:val="007469CB"/>
    <w:rsid w:val="00746F14"/>
    <w:rsid w:val="00747102"/>
    <w:rsid w:val="0074736F"/>
    <w:rsid w:val="007475B5"/>
    <w:rsid w:val="007476B0"/>
    <w:rsid w:val="00747754"/>
    <w:rsid w:val="00747A71"/>
    <w:rsid w:val="00747C26"/>
    <w:rsid w:val="00750102"/>
    <w:rsid w:val="00750206"/>
    <w:rsid w:val="00750275"/>
    <w:rsid w:val="0075058E"/>
    <w:rsid w:val="007505AC"/>
    <w:rsid w:val="007507E3"/>
    <w:rsid w:val="00750C02"/>
    <w:rsid w:val="00750D0C"/>
    <w:rsid w:val="00751122"/>
    <w:rsid w:val="00751297"/>
    <w:rsid w:val="00751C63"/>
    <w:rsid w:val="00751E38"/>
    <w:rsid w:val="0075205B"/>
    <w:rsid w:val="00752153"/>
    <w:rsid w:val="00752169"/>
    <w:rsid w:val="007521BE"/>
    <w:rsid w:val="0075312F"/>
    <w:rsid w:val="00753306"/>
    <w:rsid w:val="00753607"/>
    <w:rsid w:val="0075393D"/>
    <w:rsid w:val="00753986"/>
    <w:rsid w:val="00753C5D"/>
    <w:rsid w:val="00753CED"/>
    <w:rsid w:val="00753F95"/>
    <w:rsid w:val="00754637"/>
    <w:rsid w:val="00754812"/>
    <w:rsid w:val="0075485D"/>
    <w:rsid w:val="00754C52"/>
    <w:rsid w:val="0075519F"/>
    <w:rsid w:val="007552B0"/>
    <w:rsid w:val="007556E7"/>
    <w:rsid w:val="007556F2"/>
    <w:rsid w:val="007559C6"/>
    <w:rsid w:val="00755A6E"/>
    <w:rsid w:val="00755AE7"/>
    <w:rsid w:val="00755F6F"/>
    <w:rsid w:val="00756185"/>
    <w:rsid w:val="00756A6F"/>
    <w:rsid w:val="00756ADB"/>
    <w:rsid w:val="00756CBE"/>
    <w:rsid w:val="00756DFF"/>
    <w:rsid w:val="00756F0A"/>
    <w:rsid w:val="00757433"/>
    <w:rsid w:val="00757710"/>
    <w:rsid w:val="007579A4"/>
    <w:rsid w:val="00757B70"/>
    <w:rsid w:val="00757BA0"/>
    <w:rsid w:val="00757EFC"/>
    <w:rsid w:val="0076010C"/>
    <w:rsid w:val="0076024A"/>
    <w:rsid w:val="00760925"/>
    <w:rsid w:val="00760AE5"/>
    <w:rsid w:val="00760BC4"/>
    <w:rsid w:val="00760CF1"/>
    <w:rsid w:val="0076102E"/>
    <w:rsid w:val="007612A6"/>
    <w:rsid w:val="0076130C"/>
    <w:rsid w:val="0076133F"/>
    <w:rsid w:val="00761409"/>
    <w:rsid w:val="0076148C"/>
    <w:rsid w:val="0076177E"/>
    <w:rsid w:val="00761D0E"/>
    <w:rsid w:val="00761D59"/>
    <w:rsid w:val="00761F3A"/>
    <w:rsid w:val="00761F92"/>
    <w:rsid w:val="00762159"/>
    <w:rsid w:val="00762166"/>
    <w:rsid w:val="00762496"/>
    <w:rsid w:val="007624C4"/>
    <w:rsid w:val="007626A9"/>
    <w:rsid w:val="00762C42"/>
    <w:rsid w:val="00762D92"/>
    <w:rsid w:val="00762DC0"/>
    <w:rsid w:val="00762F9F"/>
    <w:rsid w:val="00763083"/>
    <w:rsid w:val="0076335C"/>
    <w:rsid w:val="00763720"/>
    <w:rsid w:val="0076378E"/>
    <w:rsid w:val="007637FD"/>
    <w:rsid w:val="00763902"/>
    <w:rsid w:val="00763AA3"/>
    <w:rsid w:val="00763B89"/>
    <w:rsid w:val="00763C93"/>
    <w:rsid w:val="00763EED"/>
    <w:rsid w:val="0076428F"/>
    <w:rsid w:val="007647B1"/>
    <w:rsid w:val="007648C4"/>
    <w:rsid w:val="00764BE7"/>
    <w:rsid w:val="00764DC9"/>
    <w:rsid w:val="00765142"/>
    <w:rsid w:val="0076517A"/>
    <w:rsid w:val="00765D60"/>
    <w:rsid w:val="00765DF3"/>
    <w:rsid w:val="00765F72"/>
    <w:rsid w:val="00765FD8"/>
    <w:rsid w:val="0076607E"/>
    <w:rsid w:val="0076617F"/>
    <w:rsid w:val="00766296"/>
    <w:rsid w:val="00766E09"/>
    <w:rsid w:val="0076705F"/>
    <w:rsid w:val="007670E8"/>
    <w:rsid w:val="007670EB"/>
    <w:rsid w:val="00767477"/>
    <w:rsid w:val="00767A23"/>
    <w:rsid w:val="00767D72"/>
    <w:rsid w:val="00767E87"/>
    <w:rsid w:val="00767F4F"/>
    <w:rsid w:val="007700C5"/>
    <w:rsid w:val="007700F1"/>
    <w:rsid w:val="00770446"/>
    <w:rsid w:val="00770706"/>
    <w:rsid w:val="00770F36"/>
    <w:rsid w:val="00771094"/>
    <w:rsid w:val="007713A3"/>
    <w:rsid w:val="007717E5"/>
    <w:rsid w:val="00771950"/>
    <w:rsid w:val="00771B99"/>
    <w:rsid w:val="0077205D"/>
    <w:rsid w:val="00772305"/>
    <w:rsid w:val="00772496"/>
    <w:rsid w:val="007724EE"/>
    <w:rsid w:val="0077281A"/>
    <w:rsid w:val="00773508"/>
    <w:rsid w:val="0077358F"/>
    <w:rsid w:val="007735AF"/>
    <w:rsid w:val="00773A7C"/>
    <w:rsid w:val="00773CE5"/>
    <w:rsid w:val="00773E49"/>
    <w:rsid w:val="00773EC8"/>
    <w:rsid w:val="00774165"/>
    <w:rsid w:val="00774188"/>
    <w:rsid w:val="007748B8"/>
    <w:rsid w:val="00774BDC"/>
    <w:rsid w:val="00774C9B"/>
    <w:rsid w:val="0077507C"/>
    <w:rsid w:val="007750B5"/>
    <w:rsid w:val="00775233"/>
    <w:rsid w:val="00775340"/>
    <w:rsid w:val="0077577A"/>
    <w:rsid w:val="007757F9"/>
    <w:rsid w:val="00775A8A"/>
    <w:rsid w:val="00775D6C"/>
    <w:rsid w:val="00775D88"/>
    <w:rsid w:val="00776066"/>
    <w:rsid w:val="007760C9"/>
    <w:rsid w:val="007761B4"/>
    <w:rsid w:val="007762E8"/>
    <w:rsid w:val="007763FB"/>
    <w:rsid w:val="007766DD"/>
    <w:rsid w:val="00776B3D"/>
    <w:rsid w:val="00776E68"/>
    <w:rsid w:val="00776EF7"/>
    <w:rsid w:val="00776EFA"/>
    <w:rsid w:val="00776F14"/>
    <w:rsid w:val="007771A9"/>
    <w:rsid w:val="007772CF"/>
    <w:rsid w:val="0077738E"/>
    <w:rsid w:val="007777EF"/>
    <w:rsid w:val="00777D57"/>
    <w:rsid w:val="00777F0B"/>
    <w:rsid w:val="007803E2"/>
    <w:rsid w:val="007805ED"/>
    <w:rsid w:val="00780977"/>
    <w:rsid w:val="00780995"/>
    <w:rsid w:val="00780B39"/>
    <w:rsid w:val="00780D2E"/>
    <w:rsid w:val="00781038"/>
    <w:rsid w:val="00781058"/>
    <w:rsid w:val="00781752"/>
    <w:rsid w:val="00781790"/>
    <w:rsid w:val="007817E2"/>
    <w:rsid w:val="00781CC0"/>
    <w:rsid w:val="00781E3F"/>
    <w:rsid w:val="0078295E"/>
    <w:rsid w:val="00782D92"/>
    <w:rsid w:val="00782ED7"/>
    <w:rsid w:val="007830B2"/>
    <w:rsid w:val="007831CD"/>
    <w:rsid w:val="00783362"/>
    <w:rsid w:val="00783435"/>
    <w:rsid w:val="00783445"/>
    <w:rsid w:val="00783520"/>
    <w:rsid w:val="00783A72"/>
    <w:rsid w:val="00783E5C"/>
    <w:rsid w:val="007840BC"/>
    <w:rsid w:val="00784361"/>
    <w:rsid w:val="007843D4"/>
    <w:rsid w:val="00784533"/>
    <w:rsid w:val="007849DD"/>
    <w:rsid w:val="00784A81"/>
    <w:rsid w:val="00784B12"/>
    <w:rsid w:val="00784C2A"/>
    <w:rsid w:val="00784F3E"/>
    <w:rsid w:val="0078508B"/>
    <w:rsid w:val="0078511E"/>
    <w:rsid w:val="00785216"/>
    <w:rsid w:val="007852DF"/>
    <w:rsid w:val="00785600"/>
    <w:rsid w:val="0078574E"/>
    <w:rsid w:val="00785787"/>
    <w:rsid w:val="0078581C"/>
    <w:rsid w:val="00785935"/>
    <w:rsid w:val="00785AFF"/>
    <w:rsid w:val="00785B29"/>
    <w:rsid w:val="00785CB9"/>
    <w:rsid w:val="00785DFB"/>
    <w:rsid w:val="00785FB6"/>
    <w:rsid w:val="00786164"/>
    <w:rsid w:val="007863F6"/>
    <w:rsid w:val="007864BC"/>
    <w:rsid w:val="0078678D"/>
    <w:rsid w:val="00786CA9"/>
    <w:rsid w:val="00786CEF"/>
    <w:rsid w:val="00786E67"/>
    <w:rsid w:val="00787018"/>
    <w:rsid w:val="00787839"/>
    <w:rsid w:val="007879C2"/>
    <w:rsid w:val="00787A55"/>
    <w:rsid w:val="00787B7B"/>
    <w:rsid w:val="00790030"/>
    <w:rsid w:val="0079026C"/>
    <w:rsid w:val="00790543"/>
    <w:rsid w:val="0079062A"/>
    <w:rsid w:val="0079074B"/>
    <w:rsid w:val="00790986"/>
    <w:rsid w:val="00790CA3"/>
    <w:rsid w:val="00790D7C"/>
    <w:rsid w:val="00791642"/>
    <w:rsid w:val="007916A2"/>
    <w:rsid w:val="00791998"/>
    <w:rsid w:val="00792251"/>
    <w:rsid w:val="00792B97"/>
    <w:rsid w:val="00792C6C"/>
    <w:rsid w:val="00792CC3"/>
    <w:rsid w:val="00792EBB"/>
    <w:rsid w:val="007930DC"/>
    <w:rsid w:val="007932BC"/>
    <w:rsid w:val="00793393"/>
    <w:rsid w:val="007934A1"/>
    <w:rsid w:val="00793508"/>
    <w:rsid w:val="007936A1"/>
    <w:rsid w:val="007938A9"/>
    <w:rsid w:val="00793A9C"/>
    <w:rsid w:val="00793B34"/>
    <w:rsid w:val="00793EB3"/>
    <w:rsid w:val="00794202"/>
    <w:rsid w:val="0079495F"/>
    <w:rsid w:val="00794C43"/>
    <w:rsid w:val="00794FC3"/>
    <w:rsid w:val="00795422"/>
    <w:rsid w:val="007955C3"/>
    <w:rsid w:val="007955C6"/>
    <w:rsid w:val="00795680"/>
    <w:rsid w:val="007957FF"/>
    <w:rsid w:val="00795AA7"/>
    <w:rsid w:val="00795B93"/>
    <w:rsid w:val="00795C6F"/>
    <w:rsid w:val="00795DC8"/>
    <w:rsid w:val="00795FF9"/>
    <w:rsid w:val="007960EF"/>
    <w:rsid w:val="0079632C"/>
    <w:rsid w:val="0079645E"/>
    <w:rsid w:val="007964EE"/>
    <w:rsid w:val="0079657B"/>
    <w:rsid w:val="00796A52"/>
    <w:rsid w:val="00796C33"/>
    <w:rsid w:val="00796DD4"/>
    <w:rsid w:val="00796E60"/>
    <w:rsid w:val="00797042"/>
    <w:rsid w:val="0079719F"/>
    <w:rsid w:val="007972FE"/>
    <w:rsid w:val="007977A4"/>
    <w:rsid w:val="00797837"/>
    <w:rsid w:val="00797990"/>
    <w:rsid w:val="00797A8B"/>
    <w:rsid w:val="00797C5E"/>
    <w:rsid w:val="00797DEF"/>
    <w:rsid w:val="00797EF8"/>
    <w:rsid w:val="007A00F1"/>
    <w:rsid w:val="007A0225"/>
    <w:rsid w:val="007A0233"/>
    <w:rsid w:val="007A0450"/>
    <w:rsid w:val="007A047A"/>
    <w:rsid w:val="007A0919"/>
    <w:rsid w:val="007A09B6"/>
    <w:rsid w:val="007A0D04"/>
    <w:rsid w:val="007A0DFA"/>
    <w:rsid w:val="007A0E87"/>
    <w:rsid w:val="007A0F30"/>
    <w:rsid w:val="007A0F9B"/>
    <w:rsid w:val="007A1025"/>
    <w:rsid w:val="007A12CF"/>
    <w:rsid w:val="007A19F3"/>
    <w:rsid w:val="007A1A91"/>
    <w:rsid w:val="007A1B23"/>
    <w:rsid w:val="007A1B45"/>
    <w:rsid w:val="007A1E0C"/>
    <w:rsid w:val="007A1F8C"/>
    <w:rsid w:val="007A279D"/>
    <w:rsid w:val="007A27B7"/>
    <w:rsid w:val="007A2959"/>
    <w:rsid w:val="007A2B67"/>
    <w:rsid w:val="007A3015"/>
    <w:rsid w:val="007A31BB"/>
    <w:rsid w:val="007A322A"/>
    <w:rsid w:val="007A34A1"/>
    <w:rsid w:val="007A3506"/>
    <w:rsid w:val="007A368C"/>
    <w:rsid w:val="007A391C"/>
    <w:rsid w:val="007A3FE4"/>
    <w:rsid w:val="007A421D"/>
    <w:rsid w:val="007A4C96"/>
    <w:rsid w:val="007A4E5D"/>
    <w:rsid w:val="007A512D"/>
    <w:rsid w:val="007A5154"/>
    <w:rsid w:val="007A54BF"/>
    <w:rsid w:val="007A5BA4"/>
    <w:rsid w:val="007A5C43"/>
    <w:rsid w:val="007A61EB"/>
    <w:rsid w:val="007A6243"/>
    <w:rsid w:val="007A64D3"/>
    <w:rsid w:val="007A6543"/>
    <w:rsid w:val="007A67C9"/>
    <w:rsid w:val="007A6840"/>
    <w:rsid w:val="007A6A91"/>
    <w:rsid w:val="007A6FBB"/>
    <w:rsid w:val="007A7313"/>
    <w:rsid w:val="007A7378"/>
    <w:rsid w:val="007A746A"/>
    <w:rsid w:val="007A7668"/>
    <w:rsid w:val="007A769E"/>
    <w:rsid w:val="007A76B3"/>
    <w:rsid w:val="007A7D27"/>
    <w:rsid w:val="007A7E95"/>
    <w:rsid w:val="007A7F55"/>
    <w:rsid w:val="007A7FD7"/>
    <w:rsid w:val="007B0157"/>
    <w:rsid w:val="007B02F1"/>
    <w:rsid w:val="007B0519"/>
    <w:rsid w:val="007B0708"/>
    <w:rsid w:val="007B0BAF"/>
    <w:rsid w:val="007B0C1D"/>
    <w:rsid w:val="007B0D41"/>
    <w:rsid w:val="007B0E29"/>
    <w:rsid w:val="007B10B5"/>
    <w:rsid w:val="007B1150"/>
    <w:rsid w:val="007B12B4"/>
    <w:rsid w:val="007B13FD"/>
    <w:rsid w:val="007B14F0"/>
    <w:rsid w:val="007B1616"/>
    <w:rsid w:val="007B17BE"/>
    <w:rsid w:val="007B18BC"/>
    <w:rsid w:val="007B1955"/>
    <w:rsid w:val="007B1B92"/>
    <w:rsid w:val="007B1CC5"/>
    <w:rsid w:val="007B217B"/>
    <w:rsid w:val="007B2198"/>
    <w:rsid w:val="007B22F8"/>
    <w:rsid w:val="007B24D9"/>
    <w:rsid w:val="007B251F"/>
    <w:rsid w:val="007B27E0"/>
    <w:rsid w:val="007B2E7E"/>
    <w:rsid w:val="007B3070"/>
    <w:rsid w:val="007B3080"/>
    <w:rsid w:val="007B31B1"/>
    <w:rsid w:val="007B36AC"/>
    <w:rsid w:val="007B3A4F"/>
    <w:rsid w:val="007B3CAD"/>
    <w:rsid w:val="007B3CCE"/>
    <w:rsid w:val="007B3E3E"/>
    <w:rsid w:val="007B40C0"/>
    <w:rsid w:val="007B41F9"/>
    <w:rsid w:val="007B4465"/>
    <w:rsid w:val="007B4495"/>
    <w:rsid w:val="007B4567"/>
    <w:rsid w:val="007B4E07"/>
    <w:rsid w:val="007B5173"/>
    <w:rsid w:val="007B5284"/>
    <w:rsid w:val="007B53DA"/>
    <w:rsid w:val="007B5495"/>
    <w:rsid w:val="007B5718"/>
    <w:rsid w:val="007B57FB"/>
    <w:rsid w:val="007B5B9E"/>
    <w:rsid w:val="007B6198"/>
    <w:rsid w:val="007B62CD"/>
    <w:rsid w:val="007B66B6"/>
    <w:rsid w:val="007B6CDF"/>
    <w:rsid w:val="007B6D68"/>
    <w:rsid w:val="007B6EA2"/>
    <w:rsid w:val="007B7225"/>
    <w:rsid w:val="007B7308"/>
    <w:rsid w:val="007B736F"/>
    <w:rsid w:val="007B7A19"/>
    <w:rsid w:val="007B7A63"/>
    <w:rsid w:val="007B7F85"/>
    <w:rsid w:val="007C0507"/>
    <w:rsid w:val="007C0536"/>
    <w:rsid w:val="007C056A"/>
    <w:rsid w:val="007C05BC"/>
    <w:rsid w:val="007C0637"/>
    <w:rsid w:val="007C0C5F"/>
    <w:rsid w:val="007C0C84"/>
    <w:rsid w:val="007C0E1E"/>
    <w:rsid w:val="007C1155"/>
    <w:rsid w:val="007C1261"/>
    <w:rsid w:val="007C151D"/>
    <w:rsid w:val="007C171C"/>
    <w:rsid w:val="007C1751"/>
    <w:rsid w:val="007C1B91"/>
    <w:rsid w:val="007C200E"/>
    <w:rsid w:val="007C21D7"/>
    <w:rsid w:val="007C2257"/>
    <w:rsid w:val="007C2989"/>
    <w:rsid w:val="007C2F2D"/>
    <w:rsid w:val="007C2FA4"/>
    <w:rsid w:val="007C30B2"/>
    <w:rsid w:val="007C31E3"/>
    <w:rsid w:val="007C335A"/>
    <w:rsid w:val="007C335F"/>
    <w:rsid w:val="007C341F"/>
    <w:rsid w:val="007C34C2"/>
    <w:rsid w:val="007C37A2"/>
    <w:rsid w:val="007C3805"/>
    <w:rsid w:val="007C3821"/>
    <w:rsid w:val="007C3845"/>
    <w:rsid w:val="007C3931"/>
    <w:rsid w:val="007C3D0F"/>
    <w:rsid w:val="007C3F65"/>
    <w:rsid w:val="007C3F93"/>
    <w:rsid w:val="007C40D4"/>
    <w:rsid w:val="007C48EF"/>
    <w:rsid w:val="007C4908"/>
    <w:rsid w:val="007C4CF8"/>
    <w:rsid w:val="007C50A2"/>
    <w:rsid w:val="007C56CA"/>
    <w:rsid w:val="007C59A3"/>
    <w:rsid w:val="007C5F29"/>
    <w:rsid w:val="007C617F"/>
    <w:rsid w:val="007C6199"/>
    <w:rsid w:val="007C6462"/>
    <w:rsid w:val="007C69F3"/>
    <w:rsid w:val="007C6E69"/>
    <w:rsid w:val="007C6E78"/>
    <w:rsid w:val="007C7421"/>
    <w:rsid w:val="007C747E"/>
    <w:rsid w:val="007C7496"/>
    <w:rsid w:val="007C74E7"/>
    <w:rsid w:val="007C7786"/>
    <w:rsid w:val="007C7834"/>
    <w:rsid w:val="007C7E10"/>
    <w:rsid w:val="007C7F14"/>
    <w:rsid w:val="007D00E3"/>
    <w:rsid w:val="007D020B"/>
    <w:rsid w:val="007D03D5"/>
    <w:rsid w:val="007D04A9"/>
    <w:rsid w:val="007D061F"/>
    <w:rsid w:val="007D07FD"/>
    <w:rsid w:val="007D09AF"/>
    <w:rsid w:val="007D0C27"/>
    <w:rsid w:val="007D0F35"/>
    <w:rsid w:val="007D1525"/>
    <w:rsid w:val="007D17B2"/>
    <w:rsid w:val="007D1CB5"/>
    <w:rsid w:val="007D1F9A"/>
    <w:rsid w:val="007D2335"/>
    <w:rsid w:val="007D277F"/>
    <w:rsid w:val="007D2AF2"/>
    <w:rsid w:val="007D305D"/>
    <w:rsid w:val="007D318C"/>
    <w:rsid w:val="007D3D3B"/>
    <w:rsid w:val="007D413F"/>
    <w:rsid w:val="007D4414"/>
    <w:rsid w:val="007D4770"/>
    <w:rsid w:val="007D4B06"/>
    <w:rsid w:val="007D4C67"/>
    <w:rsid w:val="007D503E"/>
    <w:rsid w:val="007D52F2"/>
    <w:rsid w:val="007D58A6"/>
    <w:rsid w:val="007D58AD"/>
    <w:rsid w:val="007D59D9"/>
    <w:rsid w:val="007D5AFA"/>
    <w:rsid w:val="007D5BDF"/>
    <w:rsid w:val="007D5D6D"/>
    <w:rsid w:val="007D5DEF"/>
    <w:rsid w:val="007D5EAB"/>
    <w:rsid w:val="007D64CA"/>
    <w:rsid w:val="007D6537"/>
    <w:rsid w:val="007D6AD8"/>
    <w:rsid w:val="007D6E09"/>
    <w:rsid w:val="007D6FB5"/>
    <w:rsid w:val="007D71E5"/>
    <w:rsid w:val="007D7541"/>
    <w:rsid w:val="007D7625"/>
    <w:rsid w:val="007D7AB5"/>
    <w:rsid w:val="007D7C3F"/>
    <w:rsid w:val="007D7CDD"/>
    <w:rsid w:val="007D7DE9"/>
    <w:rsid w:val="007D7FC9"/>
    <w:rsid w:val="007E036F"/>
    <w:rsid w:val="007E07E0"/>
    <w:rsid w:val="007E084D"/>
    <w:rsid w:val="007E0A60"/>
    <w:rsid w:val="007E0E9A"/>
    <w:rsid w:val="007E10E9"/>
    <w:rsid w:val="007E16D1"/>
    <w:rsid w:val="007E1A60"/>
    <w:rsid w:val="007E1BB3"/>
    <w:rsid w:val="007E1D8A"/>
    <w:rsid w:val="007E1F9F"/>
    <w:rsid w:val="007E2580"/>
    <w:rsid w:val="007E27F7"/>
    <w:rsid w:val="007E2B9D"/>
    <w:rsid w:val="007E2EB2"/>
    <w:rsid w:val="007E2FE6"/>
    <w:rsid w:val="007E3579"/>
    <w:rsid w:val="007E373E"/>
    <w:rsid w:val="007E3FD1"/>
    <w:rsid w:val="007E4112"/>
    <w:rsid w:val="007E4374"/>
    <w:rsid w:val="007E43DE"/>
    <w:rsid w:val="007E44FE"/>
    <w:rsid w:val="007E4611"/>
    <w:rsid w:val="007E475E"/>
    <w:rsid w:val="007E47B5"/>
    <w:rsid w:val="007E47BA"/>
    <w:rsid w:val="007E4A35"/>
    <w:rsid w:val="007E4AE9"/>
    <w:rsid w:val="007E4C11"/>
    <w:rsid w:val="007E505F"/>
    <w:rsid w:val="007E50F8"/>
    <w:rsid w:val="007E53E3"/>
    <w:rsid w:val="007E5410"/>
    <w:rsid w:val="007E560C"/>
    <w:rsid w:val="007E5C9E"/>
    <w:rsid w:val="007E5CD6"/>
    <w:rsid w:val="007E5CEF"/>
    <w:rsid w:val="007E5DAB"/>
    <w:rsid w:val="007E61F4"/>
    <w:rsid w:val="007E63AF"/>
    <w:rsid w:val="007E64B0"/>
    <w:rsid w:val="007E6500"/>
    <w:rsid w:val="007E67B2"/>
    <w:rsid w:val="007E6C51"/>
    <w:rsid w:val="007E703C"/>
    <w:rsid w:val="007E711A"/>
    <w:rsid w:val="007E73B1"/>
    <w:rsid w:val="007E7781"/>
    <w:rsid w:val="007E7C84"/>
    <w:rsid w:val="007E7D1B"/>
    <w:rsid w:val="007E7D3D"/>
    <w:rsid w:val="007E7D6C"/>
    <w:rsid w:val="007E7EFA"/>
    <w:rsid w:val="007F0089"/>
    <w:rsid w:val="007F025C"/>
    <w:rsid w:val="007F03F9"/>
    <w:rsid w:val="007F0412"/>
    <w:rsid w:val="007F0550"/>
    <w:rsid w:val="007F0714"/>
    <w:rsid w:val="007F09BD"/>
    <w:rsid w:val="007F0BFC"/>
    <w:rsid w:val="007F11A6"/>
    <w:rsid w:val="007F14B6"/>
    <w:rsid w:val="007F1595"/>
    <w:rsid w:val="007F1787"/>
    <w:rsid w:val="007F18B1"/>
    <w:rsid w:val="007F18F1"/>
    <w:rsid w:val="007F1A3B"/>
    <w:rsid w:val="007F1C31"/>
    <w:rsid w:val="007F26B8"/>
    <w:rsid w:val="007F2959"/>
    <w:rsid w:val="007F2BE9"/>
    <w:rsid w:val="007F2D62"/>
    <w:rsid w:val="007F2F25"/>
    <w:rsid w:val="007F3170"/>
    <w:rsid w:val="007F38F7"/>
    <w:rsid w:val="007F3DA7"/>
    <w:rsid w:val="007F3F1C"/>
    <w:rsid w:val="007F4152"/>
    <w:rsid w:val="007F4388"/>
    <w:rsid w:val="007F4451"/>
    <w:rsid w:val="007F4526"/>
    <w:rsid w:val="007F4691"/>
    <w:rsid w:val="007F4CDB"/>
    <w:rsid w:val="007F4E84"/>
    <w:rsid w:val="007F5305"/>
    <w:rsid w:val="007F530F"/>
    <w:rsid w:val="007F5441"/>
    <w:rsid w:val="007F571D"/>
    <w:rsid w:val="007F5C42"/>
    <w:rsid w:val="007F619E"/>
    <w:rsid w:val="007F621D"/>
    <w:rsid w:val="007F6330"/>
    <w:rsid w:val="007F64E4"/>
    <w:rsid w:val="007F6572"/>
    <w:rsid w:val="007F6764"/>
    <w:rsid w:val="007F687B"/>
    <w:rsid w:val="007F6A95"/>
    <w:rsid w:val="007F6B85"/>
    <w:rsid w:val="007F6C20"/>
    <w:rsid w:val="007F71B4"/>
    <w:rsid w:val="007F7657"/>
    <w:rsid w:val="007F76A0"/>
    <w:rsid w:val="007F7748"/>
    <w:rsid w:val="007F7C19"/>
    <w:rsid w:val="0080038B"/>
    <w:rsid w:val="00800A7B"/>
    <w:rsid w:val="00800CCB"/>
    <w:rsid w:val="00800DE6"/>
    <w:rsid w:val="0080130A"/>
    <w:rsid w:val="008013DA"/>
    <w:rsid w:val="008013EB"/>
    <w:rsid w:val="0080144E"/>
    <w:rsid w:val="00801540"/>
    <w:rsid w:val="0080179E"/>
    <w:rsid w:val="008018EB"/>
    <w:rsid w:val="00801D41"/>
    <w:rsid w:val="00801DAE"/>
    <w:rsid w:val="0080227C"/>
    <w:rsid w:val="00802742"/>
    <w:rsid w:val="008027C3"/>
    <w:rsid w:val="00802832"/>
    <w:rsid w:val="00802A13"/>
    <w:rsid w:val="00802B41"/>
    <w:rsid w:val="00802D2A"/>
    <w:rsid w:val="00802E13"/>
    <w:rsid w:val="00803138"/>
    <w:rsid w:val="00803326"/>
    <w:rsid w:val="00803572"/>
    <w:rsid w:val="00803607"/>
    <w:rsid w:val="00803639"/>
    <w:rsid w:val="008036EF"/>
    <w:rsid w:val="00803D4E"/>
    <w:rsid w:val="00803EED"/>
    <w:rsid w:val="00803FB9"/>
    <w:rsid w:val="0080428F"/>
    <w:rsid w:val="0080435E"/>
    <w:rsid w:val="00804CB5"/>
    <w:rsid w:val="0080522E"/>
    <w:rsid w:val="00805480"/>
    <w:rsid w:val="0080551F"/>
    <w:rsid w:val="008057F8"/>
    <w:rsid w:val="00805826"/>
    <w:rsid w:val="008058A3"/>
    <w:rsid w:val="00805ADF"/>
    <w:rsid w:val="00805C0C"/>
    <w:rsid w:val="00805E73"/>
    <w:rsid w:val="00805ED2"/>
    <w:rsid w:val="00806199"/>
    <w:rsid w:val="00806238"/>
    <w:rsid w:val="008062FB"/>
    <w:rsid w:val="00806848"/>
    <w:rsid w:val="00806EE6"/>
    <w:rsid w:val="0080722A"/>
    <w:rsid w:val="00807269"/>
    <w:rsid w:val="00807724"/>
    <w:rsid w:val="00807932"/>
    <w:rsid w:val="00807BC0"/>
    <w:rsid w:val="00807EC7"/>
    <w:rsid w:val="00807F3A"/>
    <w:rsid w:val="00810072"/>
    <w:rsid w:val="00810107"/>
    <w:rsid w:val="0081014C"/>
    <w:rsid w:val="008104DC"/>
    <w:rsid w:val="00810C14"/>
    <w:rsid w:val="00810C8B"/>
    <w:rsid w:val="00810EF3"/>
    <w:rsid w:val="00810F9D"/>
    <w:rsid w:val="00811183"/>
    <w:rsid w:val="0081145F"/>
    <w:rsid w:val="00811544"/>
    <w:rsid w:val="008116F0"/>
    <w:rsid w:val="008117A7"/>
    <w:rsid w:val="00811868"/>
    <w:rsid w:val="00811A74"/>
    <w:rsid w:val="00811D12"/>
    <w:rsid w:val="00811E4F"/>
    <w:rsid w:val="008126FB"/>
    <w:rsid w:val="00812715"/>
    <w:rsid w:val="008129AF"/>
    <w:rsid w:val="00812B33"/>
    <w:rsid w:val="00812D3A"/>
    <w:rsid w:val="0081318D"/>
    <w:rsid w:val="008137C1"/>
    <w:rsid w:val="00813A58"/>
    <w:rsid w:val="00813BB7"/>
    <w:rsid w:val="00813D1F"/>
    <w:rsid w:val="00813D64"/>
    <w:rsid w:val="00814086"/>
    <w:rsid w:val="008140CE"/>
    <w:rsid w:val="00814460"/>
    <w:rsid w:val="00814A47"/>
    <w:rsid w:val="00814CE6"/>
    <w:rsid w:val="00814D36"/>
    <w:rsid w:val="008154BF"/>
    <w:rsid w:val="00815621"/>
    <w:rsid w:val="00815846"/>
    <w:rsid w:val="00815927"/>
    <w:rsid w:val="008159FA"/>
    <w:rsid w:val="00815AB6"/>
    <w:rsid w:val="00815ABC"/>
    <w:rsid w:val="00815C12"/>
    <w:rsid w:val="00815E5C"/>
    <w:rsid w:val="00816376"/>
    <w:rsid w:val="00816709"/>
    <w:rsid w:val="008167AB"/>
    <w:rsid w:val="00816A90"/>
    <w:rsid w:val="0081704C"/>
    <w:rsid w:val="00817518"/>
    <w:rsid w:val="00817F0B"/>
    <w:rsid w:val="00820315"/>
    <w:rsid w:val="00820316"/>
    <w:rsid w:val="00820BD0"/>
    <w:rsid w:val="00820EEF"/>
    <w:rsid w:val="008216B8"/>
    <w:rsid w:val="008218B5"/>
    <w:rsid w:val="00821A74"/>
    <w:rsid w:val="00821F78"/>
    <w:rsid w:val="00821FD3"/>
    <w:rsid w:val="00822031"/>
    <w:rsid w:val="0082292A"/>
    <w:rsid w:val="00822DE1"/>
    <w:rsid w:val="008231A6"/>
    <w:rsid w:val="00823446"/>
    <w:rsid w:val="008236C2"/>
    <w:rsid w:val="00823889"/>
    <w:rsid w:val="00823949"/>
    <w:rsid w:val="008239D4"/>
    <w:rsid w:val="00823B17"/>
    <w:rsid w:val="00823C85"/>
    <w:rsid w:val="00823D08"/>
    <w:rsid w:val="00823FF8"/>
    <w:rsid w:val="0082404E"/>
    <w:rsid w:val="00824407"/>
    <w:rsid w:val="00824561"/>
    <w:rsid w:val="0082590E"/>
    <w:rsid w:val="008259DA"/>
    <w:rsid w:val="00825A6A"/>
    <w:rsid w:val="00825A7D"/>
    <w:rsid w:val="00825DC4"/>
    <w:rsid w:val="0082605B"/>
    <w:rsid w:val="0082605C"/>
    <w:rsid w:val="00826427"/>
    <w:rsid w:val="0082659F"/>
    <w:rsid w:val="00826906"/>
    <w:rsid w:val="00826A22"/>
    <w:rsid w:val="00826CE7"/>
    <w:rsid w:val="00826EFB"/>
    <w:rsid w:val="008271D9"/>
    <w:rsid w:val="00827373"/>
    <w:rsid w:val="0082744F"/>
    <w:rsid w:val="00827564"/>
    <w:rsid w:val="008275A9"/>
    <w:rsid w:val="008276D3"/>
    <w:rsid w:val="008277BF"/>
    <w:rsid w:val="008279AA"/>
    <w:rsid w:val="008279C9"/>
    <w:rsid w:val="00827BF7"/>
    <w:rsid w:val="00827C1A"/>
    <w:rsid w:val="00830374"/>
    <w:rsid w:val="00830414"/>
    <w:rsid w:val="008307F0"/>
    <w:rsid w:val="0083089D"/>
    <w:rsid w:val="00830BEA"/>
    <w:rsid w:val="008310D1"/>
    <w:rsid w:val="00831410"/>
    <w:rsid w:val="008314AE"/>
    <w:rsid w:val="00831607"/>
    <w:rsid w:val="0083181D"/>
    <w:rsid w:val="00831B7F"/>
    <w:rsid w:val="00831C9E"/>
    <w:rsid w:val="0083207F"/>
    <w:rsid w:val="008320DE"/>
    <w:rsid w:val="008321DF"/>
    <w:rsid w:val="0083223A"/>
    <w:rsid w:val="00832296"/>
    <w:rsid w:val="008325EE"/>
    <w:rsid w:val="00832654"/>
    <w:rsid w:val="0083268C"/>
    <w:rsid w:val="00832D22"/>
    <w:rsid w:val="00832F73"/>
    <w:rsid w:val="00833197"/>
    <w:rsid w:val="008331C7"/>
    <w:rsid w:val="008335BE"/>
    <w:rsid w:val="00833692"/>
    <w:rsid w:val="008338A3"/>
    <w:rsid w:val="00833B4E"/>
    <w:rsid w:val="0083408B"/>
    <w:rsid w:val="008345FD"/>
    <w:rsid w:val="008346DE"/>
    <w:rsid w:val="008346F1"/>
    <w:rsid w:val="008349BE"/>
    <w:rsid w:val="00834A55"/>
    <w:rsid w:val="00834D1B"/>
    <w:rsid w:val="0083515D"/>
    <w:rsid w:val="008353AB"/>
    <w:rsid w:val="0083560C"/>
    <w:rsid w:val="008358E7"/>
    <w:rsid w:val="008359AE"/>
    <w:rsid w:val="00835B64"/>
    <w:rsid w:val="00835C6D"/>
    <w:rsid w:val="00835EF5"/>
    <w:rsid w:val="00836295"/>
    <w:rsid w:val="00836462"/>
    <w:rsid w:val="00836D6F"/>
    <w:rsid w:val="00836EEA"/>
    <w:rsid w:val="00836FF4"/>
    <w:rsid w:val="008371A3"/>
    <w:rsid w:val="00837381"/>
    <w:rsid w:val="0083742C"/>
    <w:rsid w:val="008378F5"/>
    <w:rsid w:val="00837939"/>
    <w:rsid w:val="00837EAA"/>
    <w:rsid w:val="008401FC"/>
    <w:rsid w:val="0084038C"/>
    <w:rsid w:val="008403AA"/>
    <w:rsid w:val="008404F0"/>
    <w:rsid w:val="008405EF"/>
    <w:rsid w:val="00840809"/>
    <w:rsid w:val="00840BDF"/>
    <w:rsid w:val="00840DFA"/>
    <w:rsid w:val="00840F83"/>
    <w:rsid w:val="00841406"/>
    <w:rsid w:val="008416B9"/>
    <w:rsid w:val="008416C8"/>
    <w:rsid w:val="00841B98"/>
    <w:rsid w:val="00842101"/>
    <w:rsid w:val="008422C0"/>
    <w:rsid w:val="0084232B"/>
    <w:rsid w:val="008429F2"/>
    <w:rsid w:val="00842BC0"/>
    <w:rsid w:val="00843121"/>
    <w:rsid w:val="0084366D"/>
    <w:rsid w:val="00843823"/>
    <w:rsid w:val="0084385C"/>
    <w:rsid w:val="00843B67"/>
    <w:rsid w:val="00843B99"/>
    <w:rsid w:val="00843E16"/>
    <w:rsid w:val="008440AA"/>
    <w:rsid w:val="00844218"/>
    <w:rsid w:val="008442C1"/>
    <w:rsid w:val="0084450E"/>
    <w:rsid w:val="00844537"/>
    <w:rsid w:val="008445A8"/>
    <w:rsid w:val="008449CA"/>
    <w:rsid w:val="00844D87"/>
    <w:rsid w:val="00845665"/>
    <w:rsid w:val="008456D2"/>
    <w:rsid w:val="0084576B"/>
    <w:rsid w:val="008459F3"/>
    <w:rsid w:val="00845A72"/>
    <w:rsid w:val="00845CB2"/>
    <w:rsid w:val="00845D3A"/>
    <w:rsid w:val="00845D71"/>
    <w:rsid w:val="00845EA6"/>
    <w:rsid w:val="00845EAE"/>
    <w:rsid w:val="00845F44"/>
    <w:rsid w:val="008462EF"/>
    <w:rsid w:val="008463C0"/>
    <w:rsid w:val="00846417"/>
    <w:rsid w:val="008465E7"/>
    <w:rsid w:val="00846607"/>
    <w:rsid w:val="00846771"/>
    <w:rsid w:val="00846F7D"/>
    <w:rsid w:val="0084738D"/>
    <w:rsid w:val="008473B5"/>
    <w:rsid w:val="0084758E"/>
    <w:rsid w:val="00847598"/>
    <w:rsid w:val="00847897"/>
    <w:rsid w:val="008479EA"/>
    <w:rsid w:val="008479F9"/>
    <w:rsid w:val="00847AB8"/>
    <w:rsid w:val="00847C42"/>
    <w:rsid w:val="00847FF0"/>
    <w:rsid w:val="00850160"/>
    <w:rsid w:val="008502DE"/>
    <w:rsid w:val="0085048C"/>
    <w:rsid w:val="008504B3"/>
    <w:rsid w:val="00850515"/>
    <w:rsid w:val="008505F3"/>
    <w:rsid w:val="0085085A"/>
    <w:rsid w:val="00850D56"/>
    <w:rsid w:val="008510C7"/>
    <w:rsid w:val="008512AC"/>
    <w:rsid w:val="00851460"/>
    <w:rsid w:val="00851512"/>
    <w:rsid w:val="008515E9"/>
    <w:rsid w:val="008518D7"/>
    <w:rsid w:val="00851999"/>
    <w:rsid w:val="00851AB8"/>
    <w:rsid w:val="00851B4D"/>
    <w:rsid w:val="00851C06"/>
    <w:rsid w:val="00851C9B"/>
    <w:rsid w:val="00851DD4"/>
    <w:rsid w:val="00851F82"/>
    <w:rsid w:val="0085209C"/>
    <w:rsid w:val="00852151"/>
    <w:rsid w:val="008522B7"/>
    <w:rsid w:val="00852532"/>
    <w:rsid w:val="00852591"/>
    <w:rsid w:val="0085260D"/>
    <w:rsid w:val="00852776"/>
    <w:rsid w:val="00852DEC"/>
    <w:rsid w:val="00853157"/>
    <w:rsid w:val="0085320F"/>
    <w:rsid w:val="008532FB"/>
    <w:rsid w:val="00853B57"/>
    <w:rsid w:val="00853CF1"/>
    <w:rsid w:val="00853E21"/>
    <w:rsid w:val="00853F4B"/>
    <w:rsid w:val="00854351"/>
    <w:rsid w:val="00854365"/>
    <w:rsid w:val="00854666"/>
    <w:rsid w:val="00854982"/>
    <w:rsid w:val="008549C5"/>
    <w:rsid w:val="00854C29"/>
    <w:rsid w:val="00855513"/>
    <w:rsid w:val="0085580D"/>
    <w:rsid w:val="0085581C"/>
    <w:rsid w:val="008558C9"/>
    <w:rsid w:val="00855939"/>
    <w:rsid w:val="00855ED8"/>
    <w:rsid w:val="008561DF"/>
    <w:rsid w:val="00856209"/>
    <w:rsid w:val="0085623C"/>
    <w:rsid w:val="008564CF"/>
    <w:rsid w:val="00856748"/>
    <w:rsid w:val="00856DFE"/>
    <w:rsid w:val="00856F22"/>
    <w:rsid w:val="00856F39"/>
    <w:rsid w:val="00856F7A"/>
    <w:rsid w:val="008571FA"/>
    <w:rsid w:val="00857710"/>
    <w:rsid w:val="00857C25"/>
    <w:rsid w:val="00857D6C"/>
    <w:rsid w:val="00860198"/>
    <w:rsid w:val="008601D4"/>
    <w:rsid w:val="0086023F"/>
    <w:rsid w:val="0086033B"/>
    <w:rsid w:val="00860427"/>
    <w:rsid w:val="008605A0"/>
    <w:rsid w:val="00860700"/>
    <w:rsid w:val="00860C66"/>
    <w:rsid w:val="00860CBF"/>
    <w:rsid w:val="00860F0D"/>
    <w:rsid w:val="00860F75"/>
    <w:rsid w:val="00861083"/>
    <w:rsid w:val="0086194E"/>
    <w:rsid w:val="00861D50"/>
    <w:rsid w:val="0086231E"/>
    <w:rsid w:val="00862589"/>
    <w:rsid w:val="00862761"/>
    <w:rsid w:val="00862A29"/>
    <w:rsid w:val="00862F79"/>
    <w:rsid w:val="00863251"/>
    <w:rsid w:val="00863399"/>
    <w:rsid w:val="0086365E"/>
    <w:rsid w:val="008638ED"/>
    <w:rsid w:val="00863C3B"/>
    <w:rsid w:val="00863D3C"/>
    <w:rsid w:val="00863E86"/>
    <w:rsid w:val="00863EA1"/>
    <w:rsid w:val="00863FDD"/>
    <w:rsid w:val="008640C1"/>
    <w:rsid w:val="00864370"/>
    <w:rsid w:val="008644FF"/>
    <w:rsid w:val="0086458C"/>
    <w:rsid w:val="00864B67"/>
    <w:rsid w:val="00864D47"/>
    <w:rsid w:val="00864E55"/>
    <w:rsid w:val="00864E95"/>
    <w:rsid w:val="008652D0"/>
    <w:rsid w:val="008658AF"/>
    <w:rsid w:val="00865D31"/>
    <w:rsid w:val="00866007"/>
    <w:rsid w:val="00866010"/>
    <w:rsid w:val="008660EE"/>
    <w:rsid w:val="0086627B"/>
    <w:rsid w:val="0086628E"/>
    <w:rsid w:val="008663F4"/>
    <w:rsid w:val="00866B3B"/>
    <w:rsid w:val="00866C85"/>
    <w:rsid w:val="00866DE5"/>
    <w:rsid w:val="00867185"/>
    <w:rsid w:val="0086738B"/>
    <w:rsid w:val="00867816"/>
    <w:rsid w:val="00867B1F"/>
    <w:rsid w:val="00867D10"/>
    <w:rsid w:val="008704BB"/>
    <w:rsid w:val="008705CA"/>
    <w:rsid w:val="00870A54"/>
    <w:rsid w:val="0087108B"/>
    <w:rsid w:val="0087110C"/>
    <w:rsid w:val="00871414"/>
    <w:rsid w:val="008715B5"/>
    <w:rsid w:val="00871646"/>
    <w:rsid w:val="00871986"/>
    <w:rsid w:val="0087198A"/>
    <w:rsid w:val="00871A31"/>
    <w:rsid w:val="00871B9C"/>
    <w:rsid w:val="00871D98"/>
    <w:rsid w:val="0087207B"/>
    <w:rsid w:val="00872429"/>
    <w:rsid w:val="0087246C"/>
    <w:rsid w:val="00872523"/>
    <w:rsid w:val="008725F6"/>
    <w:rsid w:val="00872635"/>
    <w:rsid w:val="0087267D"/>
    <w:rsid w:val="00872702"/>
    <w:rsid w:val="00872887"/>
    <w:rsid w:val="008729FB"/>
    <w:rsid w:val="00872F5B"/>
    <w:rsid w:val="00872FCB"/>
    <w:rsid w:val="008731FE"/>
    <w:rsid w:val="008732FB"/>
    <w:rsid w:val="00873529"/>
    <w:rsid w:val="00873609"/>
    <w:rsid w:val="0087371D"/>
    <w:rsid w:val="008738E9"/>
    <w:rsid w:val="00873A1D"/>
    <w:rsid w:val="00873C80"/>
    <w:rsid w:val="00873E13"/>
    <w:rsid w:val="0087482F"/>
    <w:rsid w:val="00874956"/>
    <w:rsid w:val="00874D49"/>
    <w:rsid w:val="00875107"/>
    <w:rsid w:val="00875291"/>
    <w:rsid w:val="008753F8"/>
    <w:rsid w:val="0087542D"/>
    <w:rsid w:val="008756B7"/>
    <w:rsid w:val="008758C3"/>
    <w:rsid w:val="00875ACE"/>
    <w:rsid w:val="00875C31"/>
    <w:rsid w:val="00875CB7"/>
    <w:rsid w:val="00875FCF"/>
    <w:rsid w:val="0087603A"/>
    <w:rsid w:val="00876D76"/>
    <w:rsid w:val="00876F4C"/>
    <w:rsid w:val="0087724E"/>
    <w:rsid w:val="00877270"/>
    <w:rsid w:val="008773E3"/>
    <w:rsid w:val="008774C3"/>
    <w:rsid w:val="0087752D"/>
    <w:rsid w:val="008776B4"/>
    <w:rsid w:val="00877E15"/>
    <w:rsid w:val="00877F46"/>
    <w:rsid w:val="00880235"/>
    <w:rsid w:val="008804BD"/>
    <w:rsid w:val="0088051C"/>
    <w:rsid w:val="00880910"/>
    <w:rsid w:val="00880A46"/>
    <w:rsid w:val="00880B57"/>
    <w:rsid w:val="00880C08"/>
    <w:rsid w:val="00881338"/>
    <w:rsid w:val="0088139D"/>
    <w:rsid w:val="00881415"/>
    <w:rsid w:val="0088141C"/>
    <w:rsid w:val="00881674"/>
    <w:rsid w:val="008817A6"/>
    <w:rsid w:val="00881A80"/>
    <w:rsid w:val="00881AA1"/>
    <w:rsid w:val="00881CAA"/>
    <w:rsid w:val="00881D90"/>
    <w:rsid w:val="00882273"/>
    <w:rsid w:val="0088275D"/>
    <w:rsid w:val="00882997"/>
    <w:rsid w:val="00882BD0"/>
    <w:rsid w:val="00882CAB"/>
    <w:rsid w:val="00882E80"/>
    <w:rsid w:val="0088323D"/>
    <w:rsid w:val="00883565"/>
    <w:rsid w:val="00883588"/>
    <w:rsid w:val="00883863"/>
    <w:rsid w:val="00883BE0"/>
    <w:rsid w:val="00883DA5"/>
    <w:rsid w:val="0088409E"/>
    <w:rsid w:val="0088430F"/>
    <w:rsid w:val="00884479"/>
    <w:rsid w:val="0088461F"/>
    <w:rsid w:val="00884A55"/>
    <w:rsid w:val="00884B45"/>
    <w:rsid w:val="00885337"/>
    <w:rsid w:val="008855B6"/>
    <w:rsid w:val="0088581E"/>
    <w:rsid w:val="00885868"/>
    <w:rsid w:val="00885950"/>
    <w:rsid w:val="00885AAE"/>
    <w:rsid w:val="00885AC4"/>
    <w:rsid w:val="00885FCA"/>
    <w:rsid w:val="00885FCE"/>
    <w:rsid w:val="00885FD0"/>
    <w:rsid w:val="008861FD"/>
    <w:rsid w:val="008863B1"/>
    <w:rsid w:val="008868F8"/>
    <w:rsid w:val="00886F8C"/>
    <w:rsid w:val="008870DE"/>
    <w:rsid w:val="00887103"/>
    <w:rsid w:val="00887A94"/>
    <w:rsid w:val="00887DFF"/>
    <w:rsid w:val="00890302"/>
    <w:rsid w:val="008903D6"/>
    <w:rsid w:val="0089050D"/>
    <w:rsid w:val="0089095E"/>
    <w:rsid w:val="00890ADA"/>
    <w:rsid w:val="00890AF5"/>
    <w:rsid w:val="00890E18"/>
    <w:rsid w:val="00890ECB"/>
    <w:rsid w:val="00891005"/>
    <w:rsid w:val="00891230"/>
    <w:rsid w:val="00891421"/>
    <w:rsid w:val="00891514"/>
    <w:rsid w:val="008919B8"/>
    <w:rsid w:val="00891B86"/>
    <w:rsid w:val="00891C83"/>
    <w:rsid w:val="00891D0F"/>
    <w:rsid w:val="00891D68"/>
    <w:rsid w:val="00892692"/>
    <w:rsid w:val="00892B1B"/>
    <w:rsid w:val="00892BD2"/>
    <w:rsid w:val="00892D0C"/>
    <w:rsid w:val="00892F26"/>
    <w:rsid w:val="008930EE"/>
    <w:rsid w:val="00893488"/>
    <w:rsid w:val="00893625"/>
    <w:rsid w:val="008936A4"/>
    <w:rsid w:val="008936CC"/>
    <w:rsid w:val="008939FC"/>
    <w:rsid w:val="00893C08"/>
    <w:rsid w:val="00893D37"/>
    <w:rsid w:val="008941DD"/>
    <w:rsid w:val="008945E3"/>
    <w:rsid w:val="00894A9D"/>
    <w:rsid w:val="00894AC8"/>
    <w:rsid w:val="00894B1C"/>
    <w:rsid w:val="0089510A"/>
    <w:rsid w:val="0089517C"/>
    <w:rsid w:val="00895249"/>
    <w:rsid w:val="0089573A"/>
    <w:rsid w:val="008959A0"/>
    <w:rsid w:val="00895A54"/>
    <w:rsid w:val="008961B2"/>
    <w:rsid w:val="00896295"/>
    <w:rsid w:val="00896998"/>
    <w:rsid w:val="008969AC"/>
    <w:rsid w:val="00896DF2"/>
    <w:rsid w:val="00896E79"/>
    <w:rsid w:val="0089722E"/>
    <w:rsid w:val="008973EC"/>
    <w:rsid w:val="008977D4"/>
    <w:rsid w:val="008977FD"/>
    <w:rsid w:val="00897E1B"/>
    <w:rsid w:val="008A0315"/>
    <w:rsid w:val="008A0434"/>
    <w:rsid w:val="008A06B9"/>
    <w:rsid w:val="008A1483"/>
    <w:rsid w:val="008A14CC"/>
    <w:rsid w:val="008A1753"/>
    <w:rsid w:val="008A18A5"/>
    <w:rsid w:val="008A1915"/>
    <w:rsid w:val="008A1A69"/>
    <w:rsid w:val="008A1C9E"/>
    <w:rsid w:val="008A201F"/>
    <w:rsid w:val="008A2095"/>
    <w:rsid w:val="008A27C8"/>
    <w:rsid w:val="008A29D6"/>
    <w:rsid w:val="008A30C7"/>
    <w:rsid w:val="008A316C"/>
    <w:rsid w:val="008A3284"/>
    <w:rsid w:val="008A38AF"/>
    <w:rsid w:val="008A392B"/>
    <w:rsid w:val="008A400A"/>
    <w:rsid w:val="008A43FF"/>
    <w:rsid w:val="008A45D3"/>
    <w:rsid w:val="008A4890"/>
    <w:rsid w:val="008A4954"/>
    <w:rsid w:val="008A49C4"/>
    <w:rsid w:val="008A4BF8"/>
    <w:rsid w:val="008A502E"/>
    <w:rsid w:val="008A5588"/>
    <w:rsid w:val="008A5830"/>
    <w:rsid w:val="008A593B"/>
    <w:rsid w:val="008A59CB"/>
    <w:rsid w:val="008A6658"/>
    <w:rsid w:val="008A679B"/>
    <w:rsid w:val="008A6CB1"/>
    <w:rsid w:val="008A6D36"/>
    <w:rsid w:val="008A705F"/>
    <w:rsid w:val="008A708B"/>
    <w:rsid w:val="008A70CC"/>
    <w:rsid w:val="008A760C"/>
    <w:rsid w:val="008A7713"/>
    <w:rsid w:val="008A7D91"/>
    <w:rsid w:val="008A7FC1"/>
    <w:rsid w:val="008B02A3"/>
    <w:rsid w:val="008B053A"/>
    <w:rsid w:val="008B06D4"/>
    <w:rsid w:val="008B0819"/>
    <w:rsid w:val="008B0FF7"/>
    <w:rsid w:val="008B11AF"/>
    <w:rsid w:val="008B1362"/>
    <w:rsid w:val="008B1871"/>
    <w:rsid w:val="008B1A60"/>
    <w:rsid w:val="008B1B1D"/>
    <w:rsid w:val="008B1F72"/>
    <w:rsid w:val="008B22C6"/>
    <w:rsid w:val="008B2372"/>
    <w:rsid w:val="008B2407"/>
    <w:rsid w:val="008B279A"/>
    <w:rsid w:val="008B2A86"/>
    <w:rsid w:val="008B2C31"/>
    <w:rsid w:val="008B2DE6"/>
    <w:rsid w:val="008B2FF5"/>
    <w:rsid w:val="008B330A"/>
    <w:rsid w:val="008B3313"/>
    <w:rsid w:val="008B342B"/>
    <w:rsid w:val="008B391A"/>
    <w:rsid w:val="008B3A97"/>
    <w:rsid w:val="008B3ED9"/>
    <w:rsid w:val="008B410C"/>
    <w:rsid w:val="008B453B"/>
    <w:rsid w:val="008B4575"/>
    <w:rsid w:val="008B4677"/>
    <w:rsid w:val="008B4A18"/>
    <w:rsid w:val="008B5066"/>
    <w:rsid w:val="008B562A"/>
    <w:rsid w:val="008B5837"/>
    <w:rsid w:val="008B5D76"/>
    <w:rsid w:val="008B5F78"/>
    <w:rsid w:val="008B622A"/>
    <w:rsid w:val="008B638C"/>
    <w:rsid w:val="008B649D"/>
    <w:rsid w:val="008B6D07"/>
    <w:rsid w:val="008B6F78"/>
    <w:rsid w:val="008B700E"/>
    <w:rsid w:val="008B748E"/>
    <w:rsid w:val="008B758A"/>
    <w:rsid w:val="008B75F2"/>
    <w:rsid w:val="008B773D"/>
    <w:rsid w:val="008B79FB"/>
    <w:rsid w:val="008B7A28"/>
    <w:rsid w:val="008B7AA4"/>
    <w:rsid w:val="008B7D3D"/>
    <w:rsid w:val="008C000D"/>
    <w:rsid w:val="008C007F"/>
    <w:rsid w:val="008C00B9"/>
    <w:rsid w:val="008C01E4"/>
    <w:rsid w:val="008C0982"/>
    <w:rsid w:val="008C0E33"/>
    <w:rsid w:val="008C0EA0"/>
    <w:rsid w:val="008C0F29"/>
    <w:rsid w:val="008C1161"/>
    <w:rsid w:val="008C15D5"/>
    <w:rsid w:val="008C1678"/>
    <w:rsid w:val="008C16DC"/>
    <w:rsid w:val="008C1811"/>
    <w:rsid w:val="008C1898"/>
    <w:rsid w:val="008C1E33"/>
    <w:rsid w:val="008C258C"/>
    <w:rsid w:val="008C2AE0"/>
    <w:rsid w:val="008C2F79"/>
    <w:rsid w:val="008C3082"/>
    <w:rsid w:val="008C3208"/>
    <w:rsid w:val="008C3678"/>
    <w:rsid w:val="008C39FE"/>
    <w:rsid w:val="008C3A85"/>
    <w:rsid w:val="008C3E69"/>
    <w:rsid w:val="008C3F02"/>
    <w:rsid w:val="008C4438"/>
    <w:rsid w:val="008C4516"/>
    <w:rsid w:val="008C45A1"/>
    <w:rsid w:val="008C45F8"/>
    <w:rsid w:val="008C4995"/>
    <w:rsid w:val="008C4A96"/>
    <w:rsid w:val="008C4B51"/>
    <w:rsid w:val="008C4D90"/>
    <w:rsid w:val="008C4DDD"/>
    <w:rsid w:val="008C5010"/>
    <w:rsid w:val="008C50D6"/>
    <w:rsid w:val="008C592D"/>
    <w:rsid w:val="008C596C"/>
    <w:rsid w:val="008C5974"/>
    <w:rsid w:val="008C5985"/>
    <w:rsid w:val="008C59A0"/>
    <w:rsid w:val="008C5A4F"/>
    <w:rsid w:val="008C5C09"/>
    <w:rsid w:val="008C5EE4"/>
    <w:rsid w:val="008C5F13"/>
    <w:rsid w:val="008C6285"/>
    <w:rsid w:val="008C66F6"/>
    <w:rsid w:val="008C6AD7"/>
    <w:rsid w:val="008C6BBC"/>
    <w:rsid w:val="008C6E72"/>
    <w:rsid w:val="008C7056"/>
    <w:rsid w:val="008C73E2"/>
    <w:rsid w:val="008C747D"/>
    <w:rsid w:val="008C75D0"/>
    <w:rsid w:val="008C75F7"/>
    <w:rsid w:val="008C764C"/>
    <w:rsid w:val="008C7709"/>
    <w:rsid w:val="008C7E48"/>
    <w:rsid w:val="008C7F9E"/>
    <w:rsid w:val="008D0597"/>
    <w:rsid w:val="008D0680"/>
    <w:rsid w:val="008D07F3"/>
    <w:rsid w:val="008D0822"/>
    <w:rsid w:val="008D087D"/>
    <w:rsid w:val="008D09D8"/>
    <w:rsid w:val="008D0FCC"/>
    <w:rsid w:val="008D11DB"/>
    <w:rsid w:val="008D14BC"/>
    <w:rsid w:val="008D18C7"/>
    <w:rsid w:val="008D18E3"/>
    <w:rsid w:val="008D19B8"/>
    <w:rsid w:val="008D1EC6"/>
    <w:rsid w:val="008D20A6"/>
    <w:rsid w:val="008D214D"/>
    <w:rsid w:val="008D2723"/>
    <w:rsid w:val="008D27F1"/>
    <w:rsid w:val="008D28C8"/>
    <w:rsid w:val="008D2C32"/>
    <w:rsid w:val="008D2DB8"/>
    <w:rsid w:val="008D2DC6"/>
    <w:rsid w:val="008D2FF5"/>
    <w:rsid w:val="008D303F"/>
    <w:rsid w:val="008D305E"/>
    <w:rsid w:val="008D368C"/>
    <w:rsid w:val="008D38BF"/>
    <w:rsid w:val="008D3CA8"/>
    <w:rsid w:val="008D3E98"/>
    <w:rsid w:val="008D404F"/>
    <w:rsid w:val="008D4092"/>
    <w:rsid w:val="008D40FC"/>
    <w:rsid w:val="008D4314"/>
    <w:rsid w:val="008D4582"/>
    <w:rsid w:val="008D46C2"/>
    <w:rsid w:val="008D4B6D"/>
    <w:rsid w:val="008D50F4"/>
    <w:rsid w:val="008D5822"/>
    <w:rsid w:val="008D5835"/>
    <w:rsid w:val="008D5B2D"/>
    <w:rsid w:val="008D5B55"/>
    <w:rsid w:val="008D63D6"/>
    <w:rsid w:val="008D650B"/>
    <w:rsid w:val="008D65DA"/>
    <w:rsid w:val="008D66E1"/>
    <w:rsid w:val="008D6836"/>
    <w:rsid w:val="008D6890"/>
    <w:rsid w:val="008D68C8"/>
    <w:rsid w:val="008D69D5"/>
    <w:rsid w:val="008D6C7E"/>
    <w:rsid w:val="008D72BA"/>
    <w:rsid w:val="008D75F4"/>
    <w:rsid w:val="008D7944"/>
    <w:rsid w:val="008D7E6A"/>
    <w:rsid w:val="008D7F65"/>
    <w:rsid w:val="008E0164"/>
    <w:rsid w:val="008E0C1C"/>
    <w:rsid w:val="008E0F3D"/>
    <w:rsid w:val="008E1290"/>
    <w:rsid w:val="008E12C4"/>
    <w:rsid w:val="008E15F3"/>
    <w:rsid w:val="008E19B3"/>
    <w:rsid w:val="008E1B12"/>
    <w:rsid w:val="008E1C7B"/>
    <w:rsid w:val="008E1D6C"/>
    <w:rsid w:val="008E1E5A"/>
    <w:rsid w:val="008E1EF0"/>
    <w:rsid w:val="008E2178"/>
    <w:rsid w:val="008E21AA"/>
    <w:rsid w:val="008E26DF"/>
    <w:rsid w:val="008E29BE"/>
    <w:rsid w:val="008E2B24"/>
    <w:rsid w:val="008E2C60"/>
    <w:rsid w:val="008E3130"/>
    <w:rsid w:val="008E3423"/>
    <w:rsid w:val="008E34AF"/>
    <w:rsid w:val="008E36FC"/>
    <w:rsid w:val="008E405C"/>
    <w:rsid w:val="008E4A3C"/>
    <w:rsid w:val="008E4BDF"/>
    <w:rsid w:val="008E50B9"/>
    <w:rsid w:val="008E5427"/>
    <w:rsid w:val="008E5677"/>
    <w:rsid w:val="008E579D"/>
    <w:rsid w:val="008E6504"/>
    <w:rsid w:val="008E6764"/>
    <w:rsid w:val="008E6797"/>
    <w:rsid w:val="008E6863"/>
    <w:rsid w:val="008E7468"/>
    <w:rsid w:val="008E74B7"/>
    <w:rsid w:val="008E7743"/>
    <w:rsid w:val="008E79B5"/>
    <w:rsid w:val="008E7A23"/>
    <w:rsid w:val="008E7F65"/>
    <w:rsid w:val="008F022E"/>
    <w:rsid w:val="008F0409"/>
    <w:rsid w:val="008F0477"/>
    <w:rsid w:val="008F0518"/>
    <w:rsid w:val="008F0706"/>
    <w:rsid w:val="008F0B82"/>
    <w:rsid w:val="008F0F12"/>
    <w:rsid w:val="008F0F35"/>
    <w:rsid w:val="008F1023"/>
    <w:rsid w:val="008F11A1"/>
    <w:rsid w:val="008F133A"/>
    <w:rsid w:val="008F135D"/>
    <w:rsid w:val="008F1497"/>
    <w:rsid w:val="008F1669"/>
    <w:rsid w:val="008F178D"/>
    <w:rsid w:val="008F1BD7"/>
    <w:rsid w:val="008F1DC8"/>
    <w:rsid w:val="008F1ECC"/>
    <w:rsid w:val="008F204D"/>
    <w:rsid w:val="008F2352"/>
    <w:rsid w:val="008F2386"/>
    <w:rsid w:val="008F26B0"/>
    <w:rsid w:val="008F2732"/>
    <w:rsid w:val="008F291A"/>
    <w:rsid w:val="008F3555"/>
    <w:rsid w:val="008F3585"/>
    <w:rsid w:val="008F35B1"/>
    <w:rsid w:val="008F3764"/>
    <w:rsid w:val="008F3E26"/>
    <w:rsid w:val="008F3EDF"/>
    <w:rsid w:val="008F3F83"/>
    <w:rsid w:val="008F4152"/>
    <w:rsid w:val="008F4744"/>
    <w:rsid w:val="008F48B4"/>
    <w:rsid w:val="008F491E"/>
    <w:rsid w:val="008F4AEE"/>
    <w:rsid w:val="008F4BAA"/>
    <w:rsid w:val="008F4C09"/>
    <w:rsid w:val="008F5049"/>
    <w:rsid w:val="008F53FD"/>
    <w:rsid w:val="008F54B0"/>
    <w:rsid w:val="008F56CB"/>
    <w:rsid w:val="008F57FF"/>
    <w:rsid w:val="008F59AA"/>
    <w:rsid w:val="008F5B44"/>
    <w:rsid w:val="008F5F30"/>
    <w:rsid w:val="008F616E"/>
    <w:rsid w:val="008F61DF"/>
    <w:rsid w:val="008F629C"/>
    <w:rsid w:val="008F650C"/>
    <w:rsid w:val="008F679E"/>
    <w:rsid w:val="008F6841"/>
    <w:rsid w:val="008F6ABF"/>
    <w:rsid w:val="008F6C49"/>
    <w:rsid w:val="008F6DA7"/>
    <w:rsid w:val="008F6EA6"/>
    <w:rsid w:val="008F6EAF"/>
    <w:rsid w:val="008F705B"/>
    <w:rsid w:val="008F70A7"/>
    <w:rsid w:val="008F779C"/>
    <w:rsid w:val="008F77F5"/>
    <w:rsid w:val="008F7E66"/>
    <w:rsid w:val="008F7FD9"/>
    <w:rsid w:val="009001CB"/>
    <w:rsid w:val="00900347"/>
    <w:rsid w:val="009003E9"/>
    <w:rsid w:val="009004B3"/>
    <w:rsid w:val="00900700"/>
    <w:rsid w:val="009008D3"/>
    <w:rsid w:val="00900C3A"/>
    <w:rsid w:val="009012E4"/>
    <w:rsid w:val="0090140F"/>
    <w:rsid w:val="00901832"/>
    <w:rsid w:val="009018AA"/>
    <w:rsid w:val="009019B7"/>
    <w:rsid w:val="00901B8E"/>
    <w:rsid w:val="00901CCE"/>
    <w:rsid w:val="009020B6"/>
    <w:rsid w:val="009022E6"/>
    <w:rsid w:val="0090245A"/>
    <w:rsid w:val="009024C5"/>
    <w:rsid w:val="00902837"/>
    <w:rsid w:val="00902926"/>
    <w:rsid w:val="00902E2F"/>
    <w:rsid w:val="00903230"/>
    <w:rsid w:val="009033EC"/>
    <w:rsid w:val="00903407"/>
    <w:rsid w:val="0090344C"/>
    <w:rsid w:val="009037CC"/>
    <w:rsid w:val="00903CE4"/>
    <w:rsid w:val="0090436D"/>
    <w:rsid w:val="009044F1"/>
    <w:rsid w:val="0090451B"/>
    <w:rsid w:val="009047D5"/>
    <w:rsid w:val="00904D58"/>
    <w:rsid w:val="00904D7B"/>
    <w:rsid w:val="00904D7D"/>
    <w:rsid w:val="009065F7"/>
    <w:rsid w:val="00906E64"/>
    <w:rsid w:val="00906E69"/>
    <w:rsid w:val="00906EEF"/>
    <w:rsid w:val="00906FC1"/>
    <w:rsid w:val="0090711F"/>
    <w:rsid w:val="009075B1"/>
    <w:rsid w:val="00907BDF"/>
    <w:rsid w:val="00907CE2"/>
    <w:rsid w:val="00907E10"/>
    <w:rsid w:val="00907F25"/>
    <w:rsid w:val="0091001B"/>
    <w:rsid w:val="009101D7"/>
    <w:rsid w:val="009102FE"/>
    <w:rsid w:val="00910362"/>
    <w:rsid w:val="00910690"/>
    <w:rsid w:val="0091080D"/>
    <w:rsid w:val="0091082A"/>
    <w:rsid w:val="009108ED"/>
    <w:rsid w:val="00910A1A"/>
    <w:rsid w:val="00910A6E"/>
    <w:rsid w:val="00910A8F"/>
    <w:rsid w:val="00910B62"/>
    <w:rsid w:val="00910CCD"/>
    <w:rsid w:val="00910D60"/>
    <w:rsid w:val="00910F55"/>
    <w:rsid w:val="00910FBB"/>
    <w:rsid w:val="009110E1"/>
    <w:rsid w:val="009111A7"/>
    <w:rsid w:val="009113D2"/>
    <w:rsid w:val="0091191E"/>
    <w:rsid w:val="0091195B"/>
    <w:rsid w:val="00911C4B"/>
    <w:rsid w:val="00911CBA"/>
    <w:rsid w:val="0091208B"/>
    <w:rsid w:val="0091271D"/>
    <w:rsid w:val="00912A45"/>
    <w:rsid w:val="00912B3E"/>
    <w:rsid w:val="00912BA0"/>
    <w:rsid w:val="00912BFA"/>
    <w:rsid w:val="009130CF"/>
    <w:rsid w:val="009132F0"/>
    <w:rsid w:val="009133AC"/>
    <w:rsid w:val="0091350B"/>
    <w:rsid w:val="009135AD"/>
    <w:rsid w:val="009138CD"/>
    <w:rsid w:val="00913B9E"/>
    <w:rsid w:val="00913CFA"/>
    <w:rsid w:val="00913FAA"/>
    <w:rsid w:val="00914074"/>
    <w:rsid w:val="0091411D"/>
    <w:rsid w:val="00914338"/>
    <w:rsid w:val="009146C7"/>
    <w:rsid w:val="00914F39"/>
    <w:rsid w:val="009150C9"/>
    <w:rsid w:val="00915409"/>
    <w:rsid w:val="009155D2"/>
    <w:rsid w:val="00915B20"/>
    <w:rsid w:val="00915BA3"/>
    <w:rsid w:val="00915E58"/>
    <w:rsid w:val="009161C4"/>
    <w:rsid w:val="00916259"/>
    <w:rsid w:val="00916592"/>
    <w:rsid w:val="0091685C"/>
    <w:rsid w:val="00916B38"/>
    <w:rsid w:val="00916CBC"/>
    <w:rsid w:val="00916E49"/>
    <w:rsid w:val="00916E65"/>
    <w:rsid w:val="0091714C"/>
    <w:rsid w:val="009176CE"/>
    <w:rsid w:val="0091785D"/>
    <w:rsid w:val="009179CC"/>
    <w:rsid w:val="00917D06"/>
    <w:rsid w:val="00920166"/>
    <w:rsid w:val="0092028F"/>
    <w:rsid w:val="00920A18"/>
    <w:rsid w:val="00920AB4"/>
    <w:rsid w:val="00920B3B"/>
    <w:rsid w:val="00920EBE"/>
    <w:rsid w:val="009211AD"/>
    <w:rsid w:val="009216E9"/>
    <w:rsid w:val="00921915"/>
    <w:rsid w:val="009219D7"/>
    <w:rsid w:val="00921A60"/>
    <w:rsid w:val="00921C8D"/>
    <w:rsid w:val="00921E61"/>
    <w:rsid w:val="0092276E"/>
    <w:rsid w:val="00922998"/>
    <w:rsid w:val="00922A41"/>
    <w:rsid w:val="00922D75"/>
    <w:rsid w:val="00922E8F"/>
    <w:rsid w:val="00923034"/>
    <w:rsid w:val="00923120"/>
    <w:rsid w:val="00923491"/>
    <w:rsid w:val="00923582"/>
    <w:rsid w:val="00923708"/>
    <w:rsid w:val="009237D8"/>
    <w:rsid w:val="00923859"/>
    <w:rsid w:val="00923A33"/>
    <w:rsid w:val="00923D0C"/>
    <w:rsid w:val="00923F4A"/>
    <w:rsid w:val="009243D8"/>
    <w:rsid w:val="0092444C"/>
    <w:rsid w:val="0092454F"/>
    <w:rsid w:val="0092457C"/>
    <w:rsid w:val="00924626"/>
    <w:rsid w:val="00924AD9"/>
    <w:rsid w:val="00924D24"/>
    <w:rsid w:val="00924DA1"/>
    <w:rsid w:val="00924EF1"/>
    <w:rsid w:val="0092564F"/>
    <w:rsid w:val="00925732"/>
    <w:rsid w:val="00925840"/>
    <w:rsid w:val="009258D8"/>
    <w:rsid w:val="00925AC6"/>
    <w:rsid w:val="00925AEA"/>
    <w:rsid w:val="00925C3E"/>
    <w:rsid w:val="00925EB6"/>
    <w:rsid w:val="0092600F"/>
    <w:rsid w:val="009265D9"/>
    <w:rsid w:val="0092662D"/>
    <w:rsid w:val="009266C7"/>
    <w:rsid w:val="009269DC"/>
    <w:rsid w:val="00927097"/>
    <w:rsid w:val="009270A6"/>
    <w:rsid w:val="0092749D"/>
    <w:rsid w:val="009274F0"/>
    <w:rsid w:val="0092771F"/>
    <w:rsid w:val="00927D36"/>
    <w:rsid w:val="00930492"/>
    <w:rsid w:val="0093059D"/>
    <w:rsid w:val="009305FF"/>
    <w:rsid w:val="0093067C"/>
    <w:rsid w:val="0093091C"/>
    <w:rsid w:val="00930FDF"/>
    <w:rsid w:val="0093108A"/>
    <w:rsid w:val="009312FA"/>
    <w:rsid w:val="00931367"/>
    <w:rsid w:val="0093147A"/>
    <w:rsid w:val="00931575"/>
    <w:rsid w:val="009315BB"/>
    <w:rsid w:val="00931667"/>
    <w:rsid w:val="00931855"/>
    <w:rsid w:val="00931D84"/>
    <w:rsid w:val="00931E47"/>
    <w:rsid w:val="00931EC6"/>
    <w:rsid w:val="00931F55"/>
    <w:rsid w:val="009322C5"/>
    <w:rsid w:val="00932311"/>
    <w:rsid w:val="00932362"/>
    <w:rsid w:val="009327F2"/>
    <w:rsid w:val="00932886"/>
    <w:rsid w:val="00932AF5"/>
    <w:rsid w:val="00932C56"/>
    <w:rsid w:val="00932C8A"/>
    <w:rsid w:val="00932D5E"/>
    <w:rsid w:val="00932D92"/>
    <w:rsid w:val="00932E2A"/>
    <w:rsid w:val="00933148"/>
    <w:rsid w:val="00933B26"/>
    <w:rsid w:val="00933D89"/>
    <w:rsid w:val="00933DC9"/>
    <w:rsid w:val="00933F83"/>
    <w:rsid w:val="00934154"/>
    <w:rsid w:val="0093470E"/>
    <w:rsid w:val="009348C8"/>
    <w:rsid w:val="009349C0"/>
    <w:rsid w:val="00934B11"/>
    <w:rsid w:val="009353AE"/>
    <w:rsid w:val="0093542D"/>
    <w:rsid w:val="0093563E"/>
    <w:rsid w:val="00935A94"/>
    <w:rsid w:val="00935B7D"/>
    <w:rsid w:val="00935C54"/>
    <w:rsid w:val="00936057"/>
    <w:rsid w:val="0093614D"/>
    <w:rsid w:val="009362A9"/>
    <w:rsid w:val="0093644A"/>
    <w:rsid w:val="0093662E"/>
    <w:rsid w:val="00936B90"/>
    <w:rsid w:val="00936D2B"/>
    <w:rsid w:val="00936ED7"/>
    <w:rsid w:val="0093728B"/>
    <w:rsid w:val="00937469"/>
    <w:rsid w:val="00937A15"/>
    <w:rsid w:val="00937FDA"/>
    <w:rsid w:val="009404EF"/>
    <w:rsid w:val="009408F5"/>
    <w:rsid w:val="00940A98"/>
    <w:rsid w:val="00940C62"/>
    <w:rsid w:val="00940CE7"/>
    <w:rsid w:val="00940DC1"/>
    <w:rsid w:val="00940F9E"/>
    <w:rsid w:val="009412CB"/>
    <w:rsid w:val="00941518"/>
    <w:rsid w:val="009415A5"/>
    <w:rsid w:val="009417E6"/>
    <w:rsid w:val="009419AB"/>
    <w:rsid w:val="00941B65"/>
    <w:rsid w:val="00941E1D"/>
    <w:rsid w:val="00941E86"/>
    <w:rsid w:val="00941E96"/>
    <w:rsid w:val="00941FA0"/>
    <w:rsid w:val="00941FEE"/>
    <w:rsid w:val="009423BE"/>
    <w:rsid w:val="00942494"/>
    <w:rsid w:val="00942968"/>
    <w:rsid w:val="00942E52"/>
    <w:rsid w:val="00942EA7"/>
    <w:rsid w:val="00942F4C"/>
    <w:rsid w:val="00943255"/>
    <w:rsid w:val="0094352A"/>
    <w:rsid w:val="009436F3"/>
    <w:rsid w:val="00943714"/>
    <w:rsid w:val="00943A16"/>
    <w:rsid w:val="00943B1F"/>
    <w:rsid w:val="00943C00"/>
    <w:rsid w:val="00943E05"/>
    <w:rsid w:val="00943F66"/>
    <w:rsid w:val="00944534"/>
    <w:rsid w:val="009445CC"/>
    <w:rsid w:val="00944D9E"/>
    <w:rsid w:val="00944DCF"/>
    <w:rsid w:val="00944FF2"/>
    <w:rsid w:val="009451A4"/>
    <w:rsid w:val="00945271"/>
    <w:rsid w:val="009453D8"/>
    <w:rsid w:val="00945545"/>
    <w:rsid w:val="009455E4"/>
    <w:rsid w:val="009456E7"/>
    <w:rsid w:val="00945701"/>
    <w:rsid w:val="0094583D"/>
    <w:rsid w:val="009458B9"/>
    <w:rsid w:val="00945D6F"/>
    <w:rsid w:val="009460E5"/>
    <w:rsid w:val="009460E6"/>
    <w:rsid w:val="009462F2"/>
    <w:rsid w:val="00946972"/>
    <w:rsid w:val="00946A26"/>
    <w:rsid w:val="00946B0C"/>
    <w:rsid w:val="00946F82"/>
    <w:rsid w:val="00947130"/>
    <w:rsid w:val="0094746A"/>
    <w:rsid w:val="0094754C"/>
    <w:rsid w:val="0094764E"/>
    <w:rsid w:val="009476A9"/>
    <w:rsid w:val="00947CAC"/>
    <w:rsid w:val="00947CD5"/>
    <w:rsid w:val="00947E4B"/>
    <w:rsid w:val="009503A9"/>
    <w:rsid w:val="009505AC"/>
    <w:rsid w:val="00950670"/>
    <w:rsid w:val="0095095D"/>
    <w:rsid w:val="009509EB"/>
    <w:rsid w:val="00950AD0"/>
    <w:rsid w:val="00950F42"/>
    <w:rsid w:val="00950F4D"/>
    <w:rsid w:val="00950FF7"/>
    <w:rsid w:val="0095116F"/>
    <w:rsid w:val="009513E1"/>
    <w:rsid w:val="0095158E"/>
    <w:rsid w:val="00951BA7"/>
    <w:rsid w:val="00951E24"/>
    <w:rsid w:val="00951E89"/>
    <w:rsid w:val="009520FF"/>
    <w:rsid w:val="00952292"/>
    <w:rsid w:val="00952421"/>
    <w:rsid w:val="00952A7C"/>
    <w:rsid w:val="00952AFF"/>
    <w:rsid w:val="00952B39"/>
    <w:rsid w:val="00952DC2"/>
    <w:rsid w:val="00953059"/>
    <w:rsid w:val="00953256"/>
    <w:rsid w:val="009537AA"/>
    <w:rsid w:val="009538BC"/>
    <w:rsid w:val="009539E5"/>
    <w:rsid w:val="00953A6E"/>
    <w:rsid w:val="00953DAB"/>
    <w:rsid w:val="00953EFC"/>
    <w:rsid w:val="00953FA7"/>
    <w:rsid w:val="0095418B"/>
    <w:rsid w:val="009544A9"/>
    <w:rsid w:val="0095451B"/>
    <w:rsid w:val="0095466B"/>
    <w:rsid w:val="0095474B"/>
    <w:rsid w:val="00954814"/>
    <w:rsid w:val="00954C9D"/>
    <w:rsid w:val="00954EDD"/>
    <w:rsid w:val="00954F25"/>
    <w:rsid w:val="00954FA2"/>
    <w:rsid w:val="00955979"/>
    <w:rsid w:val="00955B3A"/>
    <w:rsid w:val="009563FC"/>
    <w:rsid w:val="009563FF"/>
    <w:rsid w:val="00956403"/>
    <w:rsid w:val="00956427"/>
    <w:rsid w:val="009567AB"/>
    <w:rsid w:val="00956CBC"/>
    <w:rsid w:val="0095733E"/>
    <w:rsid w:val="00957430"/>
    <w:rsid w:val="00957599"/>
    <w:rsid w:val="00957B78"/>
    <w:rsid w:val="00957B7C"/>
    <w:rsid w:val="00957BD9"/>
    <w:rsid w:val="00957FBC"/>
    <w:rsid w:val="00960189"/>
    <w:rsid w:val="00960331"/>
    <w:rsid w:val="009606C0"/>
    <w:rsid w:val="00960F56"/>
    <w:rsid w:val="0096120A"/>
    <w:rsid w:val="00961214"/>
    <w:rsid w:val="009612CC"/>
    <w:rsid w:val="0096159A"/>
    <w:rsid w:val="00961811"/>
    <w:rsid w:val="009619A1"/>
    <w:rsid w:val="00961DFE"/>
    <w:rsid w:val="00961E54"/>
    <w:rsid w:val="00961F44"/>
    <w:rsid w:val="00962388"/>
    <w:rsid w:val="009624E9"/>
    <w:rsid w:val="00962566"/>
    <w:rsid w:val="00962C18"/>
    <w:rsid w:val="00963309"/>
    <w:rsid w:val="0096333B"/>
    <w:rsid w:val="00963397"/>
    <w:rsid w:val="009633F5"/>
    <w:rsid w:val="00963470"/>
    <w:rsid w:val="009634D8"/>
    <w:rsid w:val="00963655"/>
    <w:rsid w:val="0096377A"/>
    <w:rsid w:val="009637A1"/>
    <w:rsid w:val="00963826"/>
    <w:rsid w:val="00963928"/>
    <w:rsid w:val="0096394D"/>
    <w:rsid w:val="009640CD"/>
    <w:rsid w:val="009640CE"/>
    <w:rsid w:val="00964899"/>
    <w:rsid w:val="00964901"/>
    <w:rsid w:val="00964D6C"/>
    <w:rsid w:val="00964EFB"/>
    <w:rsid w:val="00964F47"/>
    <w:rsid w:val="00965093"/>
    <w:rsid w:val="0096521D"/>
    <w:rsid w:val="00965331"/>
    <w:rsid w:val="009655DB"/>
    <w:rsid w:val="00965ED0"/>
    <w:rsid w:val="00965F0C"/>
    <w:rsid w:val="00966397"/>
    <w:rsid w:val="0096646F"/>
    <w:rsid w:val="009665B1"/>
    <w:rsid w:val="0096664C"/>
    <w:rsid w:val="009666C8"/>
    <w:rsid w:val="0096693E"/>
    <w:rsid w:val="00966A8B"/>
    <w:rsid w:val="00966BBE"/>
    <w:rsid w:val="00966D44"/>
    <w:rsid w:val="009670D7"/>
    <w:rsid w:val="0096773E"/>
    <w:rsid w:val="009677D2"/>
    <w:rsid w:val="009679B5"/>
    <w:rsid w:val="00967D1F"/>
    <w:rsid w:val="00967E65"/>
    <w:rsid w:val="00967E86"/>
    <w:rsid w:val="00967F48"/>
    <w:rsid w:val="00967FD6"/>
    <w:rsid w:val="00970553"/>
    <w:rsid w:val="00970B0D"/>
    <w:rsid w:val="00970E24"/>
    <w:rsid w:val="00971165"/>
    <w:rsid w:val="0097139E"/>
    <w:rsid w:val="00971802"/>
    <w:rsid w:val="00971920"/>
    <w:rsid w:val="00971E44"/>
    <w:rsid w:val="00971F82"/>
    <w:rsid w:val="00972008"/>
    <w:rsid w:val="009723ED"/>
    <w:rsid w:val="00972568"/>
    <w:rsid w:val="009726ED"/>
    <w:rsid w:val="00972AE1"/>
    <w:rsid w:val="00972FB6"/>
    <w:rsid w:val="00973160"/>
    <w:rsid w:val="009731DC"/>
    <w:rsid w:val="0097328F"/>
    <w:rsid w:val="00973736"/>
    <w:rsid w:val="00974022"/>
    <w:rsid w:val="009743BB"/>
    <w:rsid w:val="009743EA"/>
    <w:rsid w:val="0097455F"/>
    <w:rsid w:val="0097491E"/>
    <w:rsid w:val="00974E50"/>
    <w:rsid w:val="00974EFF"/>
    <w:rsid w:val="0097522E"/>
    <w:rsid w:val="00975492"/>
    <w:rsid w:val="00975658"/>
    <w:rsid w:val="009756C7"/>
    <w:rsid w:val="00975AA4"/>
    <w:rsid w:val="00975D27"/>
    <w:rsid w:val="00975EF8"/>
    <w:rsid w:val="00976112"/>
    <w:rsid w:val="0097615F"/>
    <w:rsid w:val="0097633D"/>
    <w:rsid w:val="00976687"/>
    <w:rsid w:val="00976B1A"/>
    <w:rsid w:val="00976B45"/>
    <w:rsid w:val="00976C4F"/>
    <w:rsid w:val="00977107"/>
    <w:rsid w:val="0097715C"/>
    <w:rsid w:val="0097732E"/>
    <w:rsid w:val="009778FB"/>
    <w:rsid w:val="00977D50"/>
    <w:rsid w:val="00977F6E"/>
    <w:rsid w:val="0098053F"/>
    <w:rsid w:val="009808EA"/>
    <w:rsid w:val="00980BA1"/>
    <w:rsid w:val="00981002"/>
    <w:rsid w:val="00981205"/>
    <w:rsid w:val="0098179C"/>
    <w:rsid w:val="0098198F"/>
    <w:rsid w:val="00981E29"/>
    <w:rsid w:val="00982268"/>
    <w:rsid w:val="00982492"/>
    <w:rsid w:val="009828AF"/>
    <w:rsid w:val="00982AE7"/>
    <w:rsid w:val="00982B79"/>
    <w:rsid w:val="00982FA2"/>
    <w:rsid w:val="00982FDA"/>
    <w:rsid w:val="00983006"/>
    <w:rsid w:val="009831D0"/>
    <w:rsid w:val="0098329A"/>
    <w:rsid w:val="009834BC"/>
    <w:rsid w:val="00983D74"/>
    <w:rsid w:val="0098443E"/>
    <w:rsid w:val="00984818"/>
    <w:rsid w:val="009849FB"/>
    <w:rsid w:val="00984E79"/>
    <w:rsid w:val="009850DC"/>
    <w:rsid w:val="00985269"/>
    <w:rsid w:val="0098527C"/>
    <w:rsid w:val="009854CF"/>
    <w:rsid w:val="00985A4C"/>
    <w:rsid w:val="00985C98"/>
    <w:rsid w:val="00985D81"/>
    <w:rsid w:val="00986434"/>
    <w:rsid w:val="00986712"/>
    <w:rsid w:val="00986915"/>
    <w:rsid w:val="00986CC3"/>
    <w:rsid w:val="00986F77"/>
    <w:rsid w:val="00987234"/>
    <w:rsid w:val="00987495"/>
    <w:rsid w:val="009874A6"/>
    <w:rsid w:val="0098768D"/>
    <w:rsid w:val="009877D0"/>
    <w:rsid w:val="009877D4"/>
    <w:rsid w:val="00987EBA"/>
    <w:rsid w:val="00990543"/>
    <w:rsid w:val="009907EC"/>
    <w:rsid w:val="0099089B"/>
    <w:rsid w:val="009909F2"/>
    <w:rsid w:val="00990A00"/>
    <w:rsid w:val="00990CFA"/>
    <w:rsid w:val="0099118B"/>
    <w:rsid w:val="00991F42"/>
    <w:rsid w:val="00992082"/>
    <w:rsid w:val="00992B3B"/>
    <w:rsid w:val="00992D9E"/>
    <w:rsid w:val="009933EA"/>
    <w:rsid w:val="00993685"/>
    <w:rsid w:val="00993C7F"/>
    <w:rsid w:val="00993CDE"/>
    <w:rsid w:val="00993CDF"/>
    <w:rsid w:val="00993D49"/>
    <w:rsid w:val="00993E67"/>
    <w:rsid w:val="0099408F"/>
    <w:rsid w:val="009943B1"/>
    <w:rsid w:val="009944BC"/>
    <w:rsid w:val="00994B6F"/>
    <w:rsid w:val="00994DC1"/>
    <w:rsid w:val="00994E28"/>
    <w:rsid w:val="00994EAD"/>
    <w:rsid w:val="00995060"/>
    <w:rsid w:val="0099539D"/>
    <w:rsid w:val="009953D8"/>
    <w:rsid w:val="009957E5"/>
    <w:rsid w:val="00995AF1"/>
    <w:rsid w:val="00995C21"/>
    <w:rsid w:val="00995ED4"/>
    <w:rsid w:val="00996118"/>
    <w:rsid w:val="009967DE"/>
    <w:rsid w:val="009967FD"/>
    <w:rsid w:val="00996807"/>
    <w:rsid w:val="009969F8"/>
    <w:rsid w:val="00996B88"/>
    <w:rsid w:val="00996CEB"/>
    <w:rsid w:val="00996F5E"/>
    <w:rsid w:val="00996FA5"/>
    <w:rsid w:val="00997258"/>
    <w:rsid w:val="0099725A"/>
    <w:rsid w:val="009974D6"/>
    <w:rsid w:val="009976F6"/>
    <w:rsid w:val="009977F8"/>
    <w:rsid w:val="00997951"/>
    <w:rsid w:val="00997A08"/>
    <w:rsid w:val="00997B29"/>
    <w:rsid w:val="00997C32"/>
    <w:rsid w:val="009A0360"/>
    <w:rsid w:val="009A040A"/>
    <w:rsid w:val="009A0842"/>
    <w:rsid w:val="009A0846"/>
    <w:rsid w:val="009A0D2D"/>
    <w:rsid w:val="009A0D40"/>
    <w:rsid w:val="009A0D4C"/>
    <w:rsid w:val="009A0D85"/>
    <w:rsid w:val="009A0E53"/>
    <w:rsid w:val="009A1246"/>
    <w:rsid w:val="009A13A5"/>
    <w:rsid w:val="009A157B"/>
    <w:rsid w:val="009A1864"/>
    <w:rsid w:val="009A19B7"/>
    <w:rsid w:val="009A1A8E"/>
    <w:rsid w:val="009A1E53"/>
    <w:rsid w:val="009A1F4D"/>
    <w:rsid w:val="009A2286"/>
    <w:rsid w:val="009A249C"/>
    <w:rsid w:val="009A2525"/>
    <w:rsid w:val="009A2548"/>
    <w:rsid w:val="009A2664"/>
    <w:rsid w:val="009A2C32"/>
    <w:rsid w:val="009A2F6B"/>
    <w:rsid w:val="009A30B6"/>
    <w:rsid w:val="009A3151"/>
    <w:rsid w:val="009A37CC"/>
    <w:rsid w:val="009A3BBF"/>
    <w:rsid w:val="009A3C88"/>
    <w:rsid w:val="009A3C93"/>
    <w:rsid w:val="009A3CEF"/>
    <w:rsid w:val="009A3FCE"/>
    <w:rsid w:val="009A3FDB"/>
    <w:rsid w:val="009A42A7"/>
    <w:rsid w:val="009A45E1"/>
    <w:rsid w:val="009A4771"/>
    <w:rsid w:val="009A4CDF"/>
    <w:rsid w:val="009A4F6A"/>
    <w:rsid w:val="009A5276"/>
    <w:rsid w:val="009A5306"/>
    <w:rsid w:val="009A58EB"/>
    <w:rsid w:val="009A590C"/>
    <w:rsid w:val="009A5991"/>
    <w:rsid w:val="009A6123"/>
    <w:rsid w:val="009A63C1"/>
    <w:rsid w:val="009A63CE"/>
    <w:rsid w:val="009A64FE"/>
    <w:rsid w:val="009A6757"/>
    <w:rsid w:val="009A7230"/>
    <w:rsid w:val="009A7732"/>
    <w:rsid w:val="009A7800"/>
    <w:rsid w:val="009A78C7"/>
    <w:rsid w:val="009A78E5"/>
    <w:rsid w:val="009A78E9"/>
    <w:rsid w:val="009A7B41"/>
    <w:rsid w:val="009A7C35"/>
    <w:rsid w:val="009A7D51"/>
    <w:rsid w:val="009B020D"/>
    <w:rsid w:val="009B04A2"/>
    <w:rsid w:val="009B04A7"/>
    <w:rsid w:val="009B04E5"/>
    <w:rsid w:val="009B05DB"/>
    <w:rsid w:val="009B074D"/>
    <w:rsid w:val="009B0976"/>
    <w:rsid w:val="009B09E0"/>
    <w:rsid w:val="009B0B00"/>
    <w:rsid w:val="009B0BC9"/>
    <w:rsid w:val="009B0D84"/>
    <w:rsid w:val="009B0E6A"/>
    <w:rsid w:val="009B0EAA"/>
    <w:rsid w:val="009B1116"/>
    <w:rsid w:val="009B1194"/>
    <w:rsid w:val="009B11F9"/>
    <w:rsid w:val="009B136A"/>
    <w:rsid w:val="009B1418"/>
    <w:rsid w:val="009B14E4"/>
    <w:rsid w:val="009B158A"/>
    <w:rsid w:val="009B1629"/>
    <w:rsid w:val="009B166E"/>
    <w:rsid w:val="009B197F"/>
    <w:rsid w:val="009B2BBD"/>
    <w:rsid w:val="009B2BDF"/>
    <w:rsid w:val="009B2C5A"/>
    <w:rsid w:val="009B2C73"/>
    <w:rsid w:val="009B309C"/>
    <w:rsid w:val="009B3389"/>
    <w:rsid w:val="009B361A"/>
    <w:rsid w:val="009B3DE1"/>
    <w:rsid w:val="009B3E22"/>
    <w:rsid w:val="009B3E53"/>
    <w:rsid w:val="009B44B8"/>
    <w:rsid w:val="009B4638"/>
    <w:rsid w:val="009B4A71"/>
    <w:rsid w:val="009B4AD4"/>
    <w:rsid w:val="009B4C84"/>
    <w:rsid w:val="009B4E1A"/>
    <w:rsid w:val="009B4F4D"/>
    <w:rsid w:val="009B4FC6"/>
    <w:rsid w:val="009B50EC"/>
    <w:rsid w:val="009B5CB8"/>
    <w:rsid w:val="009B5DD2"/>
    <w:rsid w:val="009B5EFF"/>
    <w:rsid w:val="009B5F43"/>
    <w:rsid w:val="009B63B1"/>
    <w:rsid w:val="009B6814"/>
    <w:rsid w:val="009B69C2"/>
    <w:rsid w:val="009B69FD"/>
    <w:rsid w:val="009B6DE9"/>
    <w:rsid w:val="009B6E68"/>
    <w:rsid w:val="009B711E"/>
    <w:rsid w:val="009B7125"/>
    <w:rsid w:val="009B78A8"/>
    <w:rsid w:val="009B7DCB"/>
    <w:rsid w:val="009B7EEB"/>
    <w:rsid w:val="009C0182"/>
    <w:rsid w:val="009C02EA"/>
    <w:rsid w:val="009C0738"/>
    <w:rsid w:val="009C0FC8"/>
    <w:rsid w:val="009C123F"/>
    <w:rsid w:val="009C14EF"/>
    <w:rsid w:val="009C19FC"/>
    <w:rsid w:val="009C1C67"/>
    <w:rsid w:val="009C1F1E"/>
    <w:rsid w:val="009C1F85"/>
    <w:rsid w:val="009C2175"/>
    <w:rsid w:val="009C2E00"/>
    <w:rsid w:val="009C37CB"/>
    <w:rsid w:val="009C3806"/>
    <w:rsid w:val="009C3C3D"/>
    <w:rsid w:val="009C3E56"/>
    <w:rsid w:val="009C4495"/>
    <w:rsid w:val="009C4E3A"/>
    <w:rsid w:val="009C5332"/>
    <w:rsid w:val="009C53F5"/>
    <w:rsid w:val="009C54D3"/>
    <w:rsid w:val="009C5C90"/>
    <w:rsid w:val="009C5EEA"/>
    <w:rsid w:val="009C6061"/>
    <w:rsid w:val="009C6372"/>
    <w:rsid w:val="009C6787"/>
    <w:rsid w:val="009C681E"/>
    <w:rsid w:val="009C68D4"/>
    <w:rsid w:val="009C690E"/>
    <w:rsid w:val="009C696F"/>
    <w:rsid w:val="009C69E6"/>
    <w:rsid w:val="009C6B31"/>
    <w:rsid w:val="009C6BA4"/>
    <w:rsid w:val="009C6C39"/>
    <w:rsid w:val="009C6C7E"/>
    <w:rsid w:val="009C6D7D"/>
    <w:rsid w:val="009C6D82"/>
    <w:rsid w:val="009C6F40"/>
    <w:rsid w:val="009C729C"/>
    <w:rsid w:val="009C732A"/>
    <w:rsid w:val="009C7651"/>
    <w:rsid w:val="009C7664"/>
    <w:rsid w:val="009C7ABC"/>
    <w:rsid w:val="009C7AE0"/>
    <w:rsid w:val="009C7D19"/>
    <w:rsid w:val="009C7D24"/>
    <w:rsid w:val="009C7ECF"/>
    <w:rsid w:val="009C7F72"/>
    <w:rsid w:val="009D039A"/>
    <w:rsid w:val="009D053D"/>
    <w:rsid w:val="009D05FD"/>
    <w:rsid w:val="009D08BE"/>
    <w:rsid w:val="009D09FC"/>
    <w:rsid w:val="009D0A16"/>
    <w:rsid w:val="009D0FF7"/>
    <w:rsid w:val="009D11B6"/>
    <w:rsid w:val="009D12C0"/>
    <w:rsid w:val="009D1657"/>
    <w:rsid w:val="009D1681"/>
    <w:rsid w:val="009D1724"/>
    <w:rsid w:val="009D1811"/>
    <w:rsid w:val="009D18AA"/>
    <w:rsid w:val="009D1956"/>
    <w:rsid w:val="009D1A8A"/>
    <w:rsid w:val="009D1D98"/>
    <w:rsid w:val="009D277E"/>
    <w:rsid w:val="009D2787"/>
    <w:rsid w:val="009D2F96"/>
    <w:rsid w:val="009D300C"/>
    <w:rsid w:val="009D329B"/>
    <w:rsid w:val="009D3627"/>
    <w:rsid w:val="009D36AA"/>
    <w:rsid w:val="009D3869"/>
    <w:rsid w:val="009D39B7"/>
    <w:rsid w:val="009D3AF6"/>
    <w:rsid w:val="009D3C10"/>
    <w:rsid w:val="009D456C"/>
    <w:rsid w:val="009D469E"/>
    <w:rsid w:val="009D46E8"/>
    <w:rsid w:val="009D471B"/>
    <w:rsid w:val="009D490F"/>
    <w:rsid w:val="009D493A"/>
    <w:rsid w:val="009D4D0A"/>
    <w:rsid w:val="009D4FFB"/>
    <w:rsid w:val="009D5191"/>
    <w:rsid w:val="009D534D"/>
    <w:rsid w:val="009D56C5"/>
    <w:rsid w:val="009D57CB"/>
    <w:rsid w:val="009D5FB6"/>
    <w:rsid w:val="009D6116"/>
    <w:rsid w:val="009D6567"/>
    <w:rsid w:val="009D65C2"/>
    <w:rsid w:val="009D66A4"/>
    <w:rsid w:val="009D6875"/>
    <w:rsid w:val="009D6DE3"/>
    <w:rsid w:val="009D6EFA"/>
    <w:rsid w:val="009D6FE1"/>
    <w:rsid w:val="009D736E"/>
    <w:rsid w:val="009D7392"/>
    <w:rsid w:val="009D73B8"/>
    <w:rsid w:val="009D75DE"/>
    <w:rsid w:val="009D7636"/>
    <w:rsid w:val="009D7699"/>
    <w:rsid w:val="009D76E7"/>
    <w:rsid w:val="009D7879"/>
    <w:rsid w:val="009D79CE"/>
    <w:rsid w:val="009D7BC8"/>
    <w:rsid w:val="009D7BE8"/>
    <w:rsid w:val="009D7CC8"/>
    <w:rsid w:val="009E0BC0"/>
    <w:rsid w:val="009E0C5F"/>
    <w:rsid w:val="009E0FA6"/>
    <w:rsid w:val="009E0FEC"/>
    <w:rsid w:val="009E1236"/>
    <w:rsid w:val="009E12AD"/>
    <w:rsid w:val="009E12CD"/>
    <w:rsid w:val="009E1793"/>
    <w:rsid w:val="009E1919"/>
    <w:rsid w:val="009E1B20"/>
    <w:rsid w:val="009E1B70"/>
    <w:rsid w:val="009E1D88"/>
    <w:rsid w:val="009E2ADB"/>
    <w:rsid w:val="009E2BE1"/>
    <w:rsid w:val="009E2C19"/>
    <w:rsid w:val="009E2D8F"/>
    <w:rsid w:val="009E2DCB"/>
    <w:rsid w:val="009E2EA9"/>
    <w:rsid w:val="009E3213"/>
    <w:rsid w:val="009E335B"/>
    <w:rsid w:val="009E34B8"/>
    <w:rsid w:val="009E34BE"/>
    <w:rsid w:val="009E380B"/>
    <w:rsid w:val="009E3A6E"/>
    <w:rsid w:val="009E3C02"/>
    <w:rsid w:val="009E40F7"/>
    <w:rsid w:val="009E417B"/>
    <w:rsid w:val="009E43F9"/>
    <w:rsid w:val="009E4594"/>
    <w:rsid w:val="009E465F"/>
    <w:rsid w:val="009E4B90"/>
    <w:rsid w:val="009E4EB8"/>
    <w:rsid w:val="009E50D4"/>
    <w:rsid w:val="009E5A0F"/>
    <w:rsid w:val="009E5A77"/>
    <w:rsid w:val="009E5B56"/>
    <w:rsid w:val="009E601F"/>
    <w:rsid w:val="009E612D"/>
    <w:rsid w:val="009E619B"/>
    <w:rsid w:val="009E6254"/>
    <w:rsid w:val="009E6785"/>
    <w:rsid w:val="009E69A4"/>
    <w:rsid w:val="009E6AEB"/>
    <w:rsid w:val="009E6B1E"/>
    <w:rsid w:val="009E6D77"/>
    <w:rsid w:val="009E74D9"/>
    <w:rsid w:val="009E75A0"/>
    <w:rsid w:val="009E7770"/>
    <w:rsid w:val="009E7879"/>
    <w:rsid w:val="009E78E0"/>
    <w:rsid w:val="009E7977"/>
    <w:rsid w:val="009E799C"/>
    <w:rsid w:val="009E7AB8"/>
    <w:rsid w:val="009F002D"/>
    <w:rsid w:val="009F04AC"/>
    <w:rsid w:val="009F0551"/>
    <w:rsid w:val="009F0565"/>
    <w:rsid w:val="009F0601"/>
    <w:rsid w:val="009F0775"/>
    <w:rsid w:val="009F0D6A"/>
    <w:rsid w:val="009F18D2"/>
    <w:rsid w:val="009F1D3F"/>
    <w:rsid w:val="009F20AE"/>
    <w:rsid w:val="009F2161"/>
    <w:rsid w:val="009F2221"/>
    <w:rsid w:val="009F25D8"/>
    <w:rsid w:val="009F276F"/>
    <w:rsid w:val="009F27B2"/>
    <w:rsid w:val="009F2FB9"/>
    <w:rsid w:val="009F2FCC"/>
    <w:rsid w:val="009F317D"/>
    <w:rsid w:val="009F3247"/>
    <w:rsid w:val="009F3759"/>
    <w:rsid w:val="009F38A3"/>
    <w:rsid w:val="009F3A45"/>
    <w:rsid w:val="009F3BD5"/>
    <w:rsid w:val="009F3C30"/>
    <w:rsid w:val="009F452F"/>
    <w:rsid w:val="009F4A1A"/>
    <w:rsid w:val="009F4E7D"/>
    <w:rsid w:val="009F5347"/>
    <w:rsid w:val="009F546B"/>
    <w:rsid w:val="009F5A1D"/>
    <w:rsid w:val="009F5E0D"/>
    <w:rsid w:val="009F6061"/>
    <w:rsid w:val="009F63E4"/>
    <w:rsid w:val="009F64BA"/>
    <w:rsid w:val="009F6614"/>
    <w:rsid w:val="009F66AD"/>
    <w:rsid w:val="009F691A"/>
    <w:rsid w:val="009F6A8C"/>
    <w:rsid w:val="009F6D84"/>
    <w:rsid w:val="009F6DDB"/>
    <w:rsid w:val="009F7159"/>
    <w:rsid w:val="009F731B"/>
    <w:rsid w:val="009F7397"/>
    <w:rsid w:val="009F763A"/>
    <w:rsid w:val="009F7717"/>
    <w:rsid w:val="009F77B8"/>
    <w:rsid w:val="009F78BA"/>
    <w:rsid w:val="009F7991"/>
    <w:rsid w:val="009F79C8"/>
    <w:rsid w:val="009F7C27"/>
    <w:rsid w:val="009F7CF5"/>
    <w:rsid w:val="009F7D3E"/>
    <w:rsid w:val="00A0034B"/>
    <w:rsid w:val="00A0037D"/>
    <w:rsid w:val="00A003BC"/>
    <w:rsid w:val="00A00439"/>
    <w:rsid w:val="00A005D7"/>
    <w:rsid w:val="00A006C6"/>
    <w:rsid w:val="00A007B1"/>
    <w:rsid w:val="00A0085C"/>
    <w:rsid w:val="00A00A8C"/>
    <w:rsid w:val="00A00DF8"/>
    <w:rsid w:val="00A00E86"/>
    <w:rsid w:val="00A01688"/>
    <w:rsid w:val="00A0187C"/>
    <w:rsid w:val="00A019CB"/>
    <w:rsid w:val="00A01AD5"/>
    <w:rsid w:val="00A01AFD"/>
    <w:rsid w:val="00A01B56"/>
    <w:rsid w:val="00A01D87"/>
    <w:rsid w:val="00A01E83"/>
    <w:rsid w:val="00A0212F"/>
    <w:rsid w:val="00A022BF"/>
    <w:rsid w:val="00A02626"/>
    <w:rsid w:val="00A0293D"/>
    <w:rsid w:val="00A0315B"/>
    <w:rsid w:val="00A0324C"/>
    <w:rsid w:val="00A03362"/>
    <w:rsid w:val="00A03772"/>
    <w:rsid w:val="00A03A1E"/>
    <w:rsid w:val="00A03AFB"/>
    <w:rsid w:val="00A04266"/>
    <w:rsid w:val="00A04271"/>
    <w:rsid w:val="00A0480E"/>
    <w:rsid w:val="00A048A9"/>
    <w:rsid w:val="00A049DB"/>
    <w:rsid w:val="00A04AA4"/>
    <w:rsid w:val="00A04B96"/>
    <w:rsid w:val="00A04C4D"/>
    <w:rsid w:val="00A04D52"/>
    <w:rsid w:val="00A04EC6"/>
    <w:rsid w:val="00A054B9"/>
    <w:rsid w:val="00A055D4"/>
    <w:rsid w:val="00A057FC"/>
    <w:rsid w:val="00A05DF6"/>
    <w:rsid w:val="00A05EBA"/>
    <w:rsid w:val="00A06044"/>
    <w:rsid w:val="00A06158"/>
    <w:rsid w:val="00A06256"/>
    <w:rsid w:val="00A06525"/>
    <w:rsid w:val="00A0693A"/>
    <w:rsid w:val="00A07526"/>
    <w:rsid w:val="00A07871"/>
    <w:rsid w:val="00A07C67"/>
    <w:rsid w:val="00A07DD3"/>
    <w:rsid w:val="00A1025B"/>
    <w:rsid w:val="00A103C8"/>
    <w:rsid w:val="00A105B4"/>
    <w:rsid w:val="00A1069C"/>
    <w:rsid w:val="00A1082C"/>
    <w:rsid w:val="00A10BAE"/>
    <w:rsid w:val="00A110B3"/>
    <w:rsid w:val="00A1115D"/>
    <w:rsid w:val="00A11906"/>
    <w:rsid w:val="00A11B3E"/>
    <w:rsid w:val="00A12244"/>
    <w:rsid w:val="00A12841"/>
    <w:rsid w:val="00A1299D"/>
    <w:rsid w:val="00A12F79"/>
    <w:rsid w:val="00A13325"/>
    <w:rsid w:val="00A13846"/>
    <w:rsid w:val="00A138EA"/>
    <w:rsid w:val="00A13BD4"/>
    <w:rsid w:val="00A13D92"/>
    <w:rsid w:val="00A1413E"/>
    <w:rsid w:val="00A14259"/>
    <w:rsid w:val="00A142D2"/>
    <w:rsid w:val="00A1434A"/>
    <w:rsid w:val="00A147F1"/>
    <w:rsid w:val="00A14942"/>
    <w:rsid w:val="00A14BF4"/>
    <w:rsid w:val="00A14C19"/>
    <w:rsid w:val="00A14DFB"/>
    <w:rsid w:val="00A14E91"/>
    <w:rsid w:val="00A150F1"/>
    <w:rsid w:val="00A152D4"/>
    <w:rsid w:val="00A153F8"/>
    <w:rsid w:val="00A15B78"/>
    <w:rsid w:val="00A161D6"/>
    <w:rsid w:val="00A162F0"/>
    <w:rsid w:val="00A166E9"/>
    <w:rsid w:val="00A16902"/>
    <w:rsid w:val="00A16C8D"/>
    <w:rsid w:val="00A1736A"/>
    <w:rsid w:val="00A173C2"/>
    <w:rsid w:val="00A174D1"/>
    <w:rsid w:val="00A175BB"/>
    <w:rsid w:val="00A17658"/>
    <w:rsid w:val="00A176F1"/>
    <w:rsid w:val="00A17FA0"/>
    <w:rsid w:val="00A201C8"/>
    <w:rsid w:val="00A2039C"/>
    <w:rsid w:val="00A2047A"/>
    <w:rsid w:val="00A20C82"/>
    <w:rsid w:val="00A21435"/>
    <w:rsid w:val="00A214E1"/>
    <w:rsid w:val="00A215B3"/>
    <w:rsid w:val="00A216F9"/>
    <w:rsid w:val="00A216FC"/>
    <w:rsid w:val="00A219DE"/>
    <w:rsid w:val="00A21CBC"/>
    <w:rsid w:val="00A21DBD"/>
    <w:rsid w:val="00A22119"/>
    <w:rsid w:val="00A22127"/>
    <w:rsid w:val="00A22874"/>
    <w:rsid w:val="00A22989"/>
    <w:rsid w:val="00A22E0F"/>
    <w:rsid w:val="00A235E9"/>
    <w:rsid w:val="00A23AD4"/>
    <w:rsid w:val="00A23CDF"/>
    <w:rsid w:val="00A23F3C"/>
    <w:rsid w:val="00A240D9"/>
    <w:rsid w:val="00A2421B"/>
    <w:rsid w:val="00A243CC"/>
    <w:rsid w:val="00A245B9"/>
    <w:rsid w:val="00A245D5"/>
    <w:rsid w:val="00A246E9"/>
    <w:rsid w:val="00A248F8"/>
    <w:rsid w:val="00A24BFB"/>
    <w:rsid w:val="00A24D8A"/>
    <w:rsid w:val="00A24E6C"/>
    <w:rsid w:val="00A24E87"/>
    <w:rsid w:val="00A24F98"/>
    <w:rsid w:val="00A24FE8"/>
    <w:rsid w:val="00A24FF6"/>
    <w:rsid w:val="00A2508D"/>
    <w:rsid w:val="00A2557E"/>
    <w:rsid w:val="00A255EE"/>
    <w:rsid w:val="00A257AA"/>
    <w:rsid w:val="00A257CA"/>
    <w:rsid w:val="00A25BD0"/>
    <w:rsid w:val="00A25DA2"/>
    <w:rsid w:val="00A2616B"/>
    <w:rsid w:val="00A2625F"/>
    <w:rsid w:val="00A2639D"/>
    <w:rsid w:val="00A265FD"/>
    <w:rsid w:val="00A268BB"/>
    <w:rsid w:val="00A2693A"/>
    <w:rsid w:val="00A269CA"/>
    <w:rsid w:val="00A26B0D"/>
    <w:rsid w:val="00A26F21"/>
    <w:rsid w:val="00A27150"/>
    <w:rsid w:val="00A271DE"/>
    <w:rsid w:val="00A273D1"/>
    <w:rsid w:val="00A27497"/>
    <w:rsid w:val="00A27604"/>
    <w:rsid w:val="00A27612"/>
    <w:rsid w:val="00A279B7"/>
    <w:rsid w:val="00A279D7"/>
    <w:rsid w:val="00A27BAA"/>
    <w:rsid w:val="00A27C18"/>
    <w:rsid w:val="00A30258"/>
    <w:rsid w:val="00A30849"/>
    <w:rsid w:val="00A30B04"/>
    <w:rsid w:val="00A31177"/>
    <w:rsid w:val="00A31274"/>
    <w:rsid w:val="00A3174D"/>
    <w:rsid w:val="00A3182F"/>
    <w:rsid w:val="00A31AD4"/>
    <w:rsid w:val="00A31CAB"/>
    <w:rsid w:val="00A3227A"/>
    <w:rsid w:val="00A327DF"/>
    <w:rsid w:val="00A32B51"/>
    <w:rsid w:val="00A32B5C"/>
    <w:rsid w:val="00A32BF4"/>
    <w:rsid w:val="00A32DE2"/>
    <w:rsid w:val="00A32E01"/>
    <w:rsid w:val="00A32FC5"/>
    <w:rsid w:val="00A33007"/>
    <w:rsid w:val="00A33999"/>
    <w:rsid w:val="00A33E8D"/>
    <w:rsid w:val="00A3426A"/>
    <w:rsid w:val="00A34414"/>
    <w:rsid w:val="00A344CA"/>
    <w:rsid w:val="00A34B46"/>
    <w:rsid w:val="00A34B62"/>
    <w:rsid w:val="00A3543C"/>
    <w:rsid w:val="00A356F1"/>
    <w:rsid w:val="00A35906"/>
    <w:rsid w:val="00A3594B"/>
    <w:rsid w:val="00A35968"/>
    <w:rsid w:val="00A35B07"/>
    <w:rsid w:val="00A35D5A"/>
    <w:rsid w:val="00A35F64"/>
    <w:rsid w:val="00A36217"/>
    <w:rsid w:val="00A3637A"/>
    <w:rsid w:val="00A36894"/>
    <w:rsid w:val="00A36943"/>
    <w:rsid w:val="00A370DC"/>
    <w:rsid w:val="00A37152"/>
    <w:rsid w:val="00A3722F"/>
    <w:rsid w:val="00A37244"/>
    <w:rsid w:val="00A37483"/>
    <w:rsid w:val="00A376CD"/>
    <w:rsid w:val="00A37C7C"/>
    <w:rsid w:val="00A37D77"/>
    <w:rsid w:val="00A40001"/>
    <w:rsid w:val="00A40043"/>
    <w:rsid w:val="00A404BC"/>
    <w:rsid w:val="00A40637"/>
    <w:rsid w:val="00A4071D"/>
    <w:rsid w:val="00A40D75"/>
    <w:rsid w:val="00A40DD2"/>
    <w:rsid w:val="00A40DD7"/>
    <w:rsid w:val="00A40FE1"/>
    <w:rsid w:val="00A410D8"/>
    <w:rsid w:val="00A415E7"/>
    <w:rsid w:val="00A4178C"/>
    <w:rsid w:val="00A418AB"/>
    <w:rsid w:val="00A41922"/>
    <w:rsid w:val="00A424E5"/>
    <w:rsid w:val="00A42B20"/>
    <w:rsid w:val="00A42CB7"/>
    <w:rsid w:val="00A42DB1"/>
    <w:rsid w:val="00A42EAA"/>
    <w:rsid w:val="00A4309B"/>
    <w:rsid w:val="00A4364C"/>
    <w:rsid w:val="00A436FB"/>
    <w:rsid w:val="00A43B23"/>
    <w:rsid w:val="00A43B34"/>
    <w:rsid w:val="00A43C99"/>
    <w:rsid w:val="00A43D30"/>
    <w:rsid w:val="00A43D43"/>
    <w:rsid w:val="00A43EF6"/>
    <w:rsid w:val="00A4413D"/>
    <w:rsid w:val="00A44325"/>
    <w:rsid w:val="00A44472"/>
    <w:rsid w:val="00A4449D"/>
    <w:rsid w:val="00A444E6"/>
    <w:rsid w:val="00A44682"/>
    <w:rsid w:val="00A44A24"/>
    <w:rsid w:val="00A44D2C"/>
    <w:rsid w:val="00A44E03"/>
    <w:rsid w:val="00A44FAC"/>
    <w:rsid w:val="00A45284"/>
    <w:rsid w:val="00A45706"/>
    <w:rsid w:val="00A45896"/>
    <w:rsid w:val="00A45C51"/>
    <w:rsid w:val="00A45DA8"/>
    <w:rsid w:val="00A45E52"/>
    <w:rsid w:val="00A460AD"/>
    <w:rsid w:val="00A46482"/>
    <w:rsid w:val="00A46996"/>
    <w:rsid w:val="00A46F26"/>
    <w:rsid w:val="00A4767A"/>
    <w:rsid w:val="00A476AF"/>
    <w:rsid w:val="00A476F9"/>
    <w:rsid w:val="00A477CA"/>
    <w:rsid w:val="00A478EF"/>
    <w:rsid w:val="00A47B76"/>
    <w:rsid w:val="00A47D84"/>
    <w:rsid w:val="00A50814"/>
    <w:rsid w:val="00A508CF"/>
    <w:rsid w:val="00A50A02"/>
    <w:rsid w:val="00A50CB9"/>
    <w:rsid w:val="00A50DA3"/>
    <w:rsid w:val="00A519BA"/>
    <w:rsid w:val="00A519C8"/>
    <w:rsid w:val="00A51ABB"/>
    <w:rsid w:val="00A51C18"/>
    <w:rsid w:val="00A51E0B"/>
    <w:rsid w:val="00A51E62"/>
    <w:rsid w:val="00A52222"/>
    <w:rsid w:val="00A5268A"/>
    <w:rsid w:val="00A52794"/>
    <w:rsid w:val="00A5280A"/>
    <w:rsid w:val="00A52AA5"/>
    <w:rsid w:val="00A52EE0"/>
    <w:rsid w:val="00A530C9"/>
    <w:rsid w:val="00A53129"/>
    <w:rsid w:val="00A535CD"/>
    <w:rsid w:val="00A53833"/>
    <w:rsid w:val="00A53957"/>
    <w:rsid w:val="00A53ABA"/>
    <w:rsid w:val="00A53B41"/>
    <w:rsid w:val="00A53B7B"/>
    <w:rsid w:val="00A53D23"/>
    <w:rsid w:val="00A53EDB"/>
    <w:rsid w:val="00A53FC0"/>
    <w:rsid w:val="00A54095"/>
    <w:rsid w:val="00A54167"/>
    <w:rsid w:val="00A54373"/>
    <w:rsid w:val="00A54520"/>
    <w:rsid w:val="00A54DA3"/>
    <w:rsid w:val="00A55031"/>
    <w:rsid w:val="00A55218"/>
    <w:rsid w:val="00A553E7"/>
    <w:rsid w:val="00A55467"/>
    <w:rsid w:val="00A55B57"/>
    <w:rsid w:val="00A55BD4"/>
    <w:rsid w:val="00A55C19"/>
    <w:rsid w:val="00A55CD8"/>
    <w:rsid w:val="00A55CFD"/>
    <w:rsid w:val="00A55D81"/>
    <w:rsid w:val="00A561F5"/>
    <w:rsid w:val="00A5639B"/>
    <w:rsid w:val="00A5670B"/>
    <w:rsid w:val="00A5675B"/>
    <w:rsid w:val="00A56A30"/>
    <w:rsid w:val="00A56B1A"/>
    <w:rsid w:val="00A56C14"/>
    <w:rsid w:val="00A56CF1"/>
    <w:rsid w:val="00A56D9E"/>
    <w:rsid w:val="00A56F2D"/>
    <w:rsid w:val="00A570B1"/>
    <w:rsid w:val="00A5719A"/>
    <w:rsid w:val="00A5733A"/>
    <w:rsid w:val="00A5733C"/>
    <w:rsid w:val="00A5735F"/>
    <w:rsid w:val="00A573FC"/>
    <w:rsid w:val="00A5791D"/>
    <w:rsid w:val="00A57F9F"/>
    <w:rsid w:val="00A6013A"/>
    <w:rsid w:val="00A60155"/>
    <w:rsid w:val="00A601E8"/>
    <w:rsid w:val="00A608FA"/>
    <w:rsid w:val="00A60A33"/>
    <w:rsid w:val="00A60EA0"/>
    <w:rsid w:val="00A60F59"/>
    <w:rsid w:val="00A615E0"/>
    <w:rsid w:val="00A61896"/>
    <w:rsid w:val="00A61B65"/>
    <w:rsid w:val="00A61BBC"/>
    <w:rsid w:val="00A61E1B"/>
    <w:rsid w:val="00A61F37"/>
    <w:rsid w:val="00A6214B"/>
    <w:rsid w:val="00A62169"/>
    <w:rsid w:val="00A62180"/>
    <w:rsid w:val="00A621EA"/>
    <w:rsid w:val="00A62686"/>
    <w:rsid w:val="00A62724"/>
    <w:rsid w:val="00A62847"/>
    <w:rsid w:val="00A62982"/>
    <w:rsid w:val="00A62B75"/>
    <w:rsid w:val="00A62B8D"/>
    <w:rsid w:val="00A62C6B"/>
    <w:rsid w:val="00A63104"/>
    <w:rsid w:val="00A631D2"/>
    <w:rsid w:val="00A634A2"/>
    <w:rsid w:val="00A63805"/>
    <w:rsid w:val="00A6381C"/>
    <w:rsid w:val="00A6385F"/>
    <w:rsid w:val="00A63EFB"/>
    <w:rsid w:val="00A6431F"/>
    <w:rsid w:val="00A643A9"/>
    <w:rsid w:val="00A644DE"/>
    <w:rsid w:val="00A64553"/>
    <w:rsid w:val="00A6457C"/>
    <w:rsid w:val="00A64712"/>
    <w:rsid w:val="00A647A2"/>
    <w:rsid w:val="00A64883"/>
    <w:rsid w:val="00A64FBE"/>
    <w:rsid w:val="00A650F2"/>
    <w:rsid w:val="00A65265"/>
    <w:rsid w:val="00A6575C"/>
    <w:rsid w:val="00A65CC2"/>
    <w:rsid w:val="00A65D41"/>
    <w:rsid w:val="00A6604E"/>
    <w:rsid w:val="00A660FA"/>
    <w:rsid w:val="00A66349"/>
    <w:rsid w:val="00A663E7"/>
    <w:rsid w:val="00A664CE"/>
    <w:rsid w:val="00A66D10"/>
    <w:rsid w:val="00A66E73"/>
    <w:rsid w:val="00A67834"/>
    <w:rsid w:val="00A67BD1"/>
    <w:rsid w:val="00A7034A"/>
    <w:rsid w:val="00A7052C"/>
    <w:rsid w:val="00A70579"/>
    <w:rsid w:val="00A708EE"/>
    <w:rsid w:val="00A710AB"/>
    <w:rsid w:val="00A71115"/>
    <w:rsid w:val="00A71133"/>
    <w:rsid w:val="00A711D0"/>
    <w:rsid w:val="00A7132E"/>
    <w:rsid w:val="00A7154E"/>
    <w:rsid w:val="00A7163E"/>
    <w:rsid w:val="00A71750"/>
    <w:rsid w:val="00A718D2"/>
    <w:rsid w:val="00A718F5"/>
    <w:rsid w:val="00A71BC6"/>
    <w:rsid w:val="00A71D79"/>
    <w:rsid w:val="00A7217A"/>
    <w:rsid w:val="00A723A0"/>
    <w:rsid w:val="00A729FC"/>
    <w:rsid w:val="00A72DB3"/>
    <w:rsid w:val="00A738E2"/>
    <w:rsid w:val="00A73C50"/>
    <w:rsid w:val="00A742CB"/>
    <w:rsid w:val="00A744CE"/>
    <w:rsid w:val="00A74791"/>
    <w:rsid w:val="00A74917"/>
    <w:rsid w:val="00A7531D"/>
    <w:rsid w:val="00A756D3"/>
    <w:rsid w:val="00A75791"/>
    <w:rsid w:val="00A75ADE"/>
    <w:rsid w:val="00A75F6E"/>
    <w:rsid w:val="00A762C1"/>
    <w:rsid w:val="00A762D9"/>
    <w:rsid w:val="00A768F6"/>
    <w:rsid w:val="00A76900"/>
    <w:rsid w:val="00A76CE9"/>
    <w:rsid w:val="00A77159"/>
    <w:rsid w:val="00A771A9"/>
    <w:rsid w:val="00A774FD"/>
    <w:rsid w:val="00A777AF"/>
    <w:rsid w:val="00A77A6C"/>
    <w:rsid w:val="00A77B30"/>
    <w:rsid w:val="00A77CC4"/>
    <w:rsid w:val="00A800E1"/>
    <w:rsid w:val="00A80525"/>
    <w:rsid w:val="00A80780"/>
    <w:rsid w:val="00A807EE"/>
    <w:rsid w:val="00A809C1"/>
    <w:rsid w:val="00A80B69"/>
    <w:rsid w:val="00A80C4B"/>
    <w:rsid w:val="00A80E9C"/>
    <w:rsid w:val="00A81031"/>
    <w:rsid w:val="00A811D3"/>
    <w:rsid w:val="00A8128B"/>
    <w:rsid w:val="00A815CC"/>
    <w:rsid w:val="00A816D7"/>
    <w:rsid w:val="00A81D79"/>
    <w:rsid w:val="00A81EC6"/>
    <w:rsid w:val="00A82015"/>
    <w:rsid w:val="00A82523"/>
    <w:rsid w:val="00A8291D"/>
    <w:rsid w:val="00A82B76"/>
    <w:rsid w:val="00A82D16"/>
    <w:rsid w:val="00A831B9"/>
    <w:rsid w:val="00A8320F"/>
    <w:rsid w:val="00A83736"/>
    <w:rsid w:val="00A839C1"/>
    <w:rsid w:val="00A83CFC"/>
    <w:rsid w:val="00A8440B"/>
    <w:rsid w:val="00A84BC5"/>
    <w:rsid w:val="00A85136"/>
    <w:rsid w:val="00A854C5"/>
    <w:rsid w:val="00A8596A"/>
    <w:rsid w:val="00A865E2"/>
    <w:rsid w:val="00A86B17"/>
    <w:rsid w:val="00A86E4D"/>
    <w:rsid w:val="00A86F5D"/>
    <w:rsid w:val="00A86F78"/>
    <w:rsid w:val="00A86FE6"/>
    <w:rsid w:val="00A87005"/>
    <w:rsid w:val="00A870A3"/>
    <w:rsid w:val="00A87CBE"/>
    <w:rsid w:val="00A87DAA"/>
    <w:rsid w:val="00A9044C"/>
    <w:rsid w:val="00A906B1"/>
    <w:rsid w:val="00A9076E"/>
    <w:rsid w:val="00A90923"/>
    <w:rsid w:val="00A9117D"/>
    <w:rsid w:val="00A912FC"/>
    <w:rsid w:val="00A919AB"/>
    <w:rsid w:val="00A91AD4"/>
    <w:rsid w:val="00A9208D"/>
    <w:rsid w:val="00A921CF"/>
    <w:rsid w:val="00A92882"/>
    <w:rsid w:val="00A928B0"/>
    <w:rsid w:val="00A92C26"/>
    <w:rsid w:val="00A92E7E"/>
    <w:rsid w:val="00A92ED9"/>
    <w:rsid w:val="00A9312B"/>
    <w:rsid w:val="00A9316D"/>
    <w:rsid w:val="00A931B7"/>
    <w:rsid w:val="00A933E0"/>
    <w:rsid w:val="00A935B3"/>
    <w:rsid w:val="00A936FC"/>
    <w:rsid w:val="00A93822"/>
    <w:rsid w:val="00A93D81"/>
    <w:rsid w:val="00A93E92"/>
    <w:rsid w:val="00A94198"/>
    <w:rsid w:val="00A9453E"/>
    <w:rsid w:val="00A94697"/>
    <w:rsid w:val="00A94706"/>
    <w:rsid w:val="00A94712"/>
    <w:rsid w:val="00A94885"/>
    <w:rsid w:val="00A94A34"/>
    <w:rsid w:val="00A94B73"/>
    <w:rsid w:val="00A94BF5"/>
    <w:rsid w:val="00A94E26"/>
    <w:rsid w:val="00A9546C"/>
    <w:rsid w:val="00A9585B"/>
    <w:rsid w:val="00A958BF"/>
    <w:rsid w:val="00A95A25"/>
    <w:rsid w:val="00A95A33"/>
    <w:rsid w:val="00A95C4B"/>
    <w:rsid w:val="00A95F09"/>
    <w:rsid w:val="00A95F40"/>
    <w:rsid w:val="00A964FF"/>
    <w:rsid w:val="00A9673F"/>
    <w:rsid w:val="00A967BF"/>
    <w:rsid w:val="00A96884"/>
    <w:rsid w:val="00A968DE"/>
    <w:rsid w:val="00A96BDC"/>
    <w:rsid w:val="00A96F5E"/>
    <w:rsid w:val="00A9715A"/>
    <w:rsid w:val="00A9719D"/>
    <w:rsid w:val="00A972BA"/>
    <w:rsid w:val="00A97851"/>
    <w:rsid w:val="00AA0150"/>
    <w:rsid w:val="00AA0431"/>
    <w:rsid w:val="00AA1482"/>
    <w:rsid w:val="00AA15ED"/>
    <w:rsid w:val="00AA1658"/>
    <w:rsid w:val="00AA169B"/>
    <w:rsid w:val="00AA1D7F"/>
    <w:rsid w:val="00AA1FB5"/>
    <w:rsid w:val="00AA22B6"/>
    <w:rsid w:val="00AA2C3A"/>
    <w:rsid w:val="00AA2C3B"/>
    <w:rsid w:val="00AA2D0E"/>
    <w:rsid w:val="00AA2D51"/>
    <w:rsid w:val="00AA2D9C"/>
    <w:rsid w:val="00AA306D"/>
    <w:rsid w:val="00AA3197"/>
    <w:rsid w:val="00AA34FC"/>
    <w:rsid w:val="00AA3614"/>
    <w:rsid w:val="00AA37FF"/>
    <w:rsid w:val="00AA38F8"/>
    <w:rsid w:val="00AA3F25"/>
    <w:rsid w:val="00AA3F5D"/>
    <w:rsid w:val="00AA4010"/>
    <w:rsid w:val="00AA43AE"/>
    <w:rsid w:val="00AA4681"/>
    <w:rsid w:val="00AA4F14"/>
    <w:rsid w:val="00AA4F48"/>
    <w:rsid w:val="00AA4F8E"/>
    <w:rsid w:val="00AA5154"/>
    <w:rsid w:val="00AA53BE"/>
    <w:rsid w:val="00AA5A2E"/>
    <w:rsid w:val="00AA5C8F"/>
    <w:rsid w:val="00AA5CD3"/>
    <w:rsid w:val="00AA5DA7"/>
    <w:rsid w:val="00AA5F88"/>
    <w:rsid w:val="00AA5FF0"/>
    <w:rsid w:val="00AA6063"/>
    <w:rsid w:val="00AA662E"/>
    <w:rsid w:val="00AA6742"/>
    <w:rsid w:val="00AA6AAD"/>
    <w:rsid w:val="00AA6BD8"/>
    <w:rsid w:val="00AA6E2A"/>
    <w:rsid w:val="00AA6F6B"/>
    <w:rsid w:val="00AA70B0"/>
    <w:rsid w:val="00AA70E2"/>
    <w:rsid w:val="00AA71C7"/>
    <w:rsid w:val="00AA73BC"/>
    <w:rsid w:val="00AA7C10"/>
    <w:rsid w:val="00AA7F39"/>
    <w:rsid w:val="00AB0093"/>
    <w:rsid w:val="00AB013C"/>
    <w:rsid w:val="00AB01B9"/>
    <w:rsid w:val="00AB070C"/>
    <w:rsid w:val="00AB0A5C"/>
    <w:rsid w:val="00AB0AA8"/>
    <w:rsid w:val="00AB0B29"/>
    <w:rsid w:val="00AB0F84"/>
    <w:rsid w:val="00AB1259"/>
    <w:rsid w:val="00AB14D8"/>
    <w:rsid w:val="00AB1670"/>
    <w:rsid w:val="00AB17DC"/>
    <w:rsid w:val="00AB18C9"/>
    <w:rsid w:val="00AB1A0F"/>
    <w:rsid w:val="00AB1B0C"/>
    <w:rsid w:val="00AB1BEB"/>
    <w:rsid w:val="00AB1BFC"/>
    <w:rsid w:val="00AB1E1B"/>
    <w:rsid w:val="00AB22A4"/>
    <w:rsid w:val="00AB22BA"/>
    <w:rsid w:val="00AB23DD"/>
    <w:rsid w:val="00AB2511"/>
    <w:rsid w:val="00AB2BBC"/>
    <w:rsid w:val="00AB2BFB"/>
    <w:rsid w:val="00AB2DA8"/>
    <w:rsid w:val="00AB2FC3"/>
    <w:rsid w:val="00AB3302"/>
    <w:rsid w:val="00AB3455"/>
    <w:rsid w:val="00AB3BBD"/>
    <w:rsid w:val="00AB3BDA"/>
    <w:rsid w:val="00AB3E2C"/>
    <w:rsid w:val="00AB3F38"/>
    <w:rsid w:val="00AB3F98"/>
    <w:rsid w:val="00AB4214"/>
    <w:rsid w:val="00AB463E"/>
    <w:rsid w:val="00AB4C18"/>
    <w:rsid w:val="00AB4C48"/>
    <w:rsid w:val="00AB4E70"/>
    <w:rsid w:val="00AB4F5C"/>
    <w:rsid w:val="00AB51DA"/>
    <w:rsid w:val="00AB54A1"/>
    <w:rsid w:val="00AB5A22"/>
    <w:rsid w:val="00AB5BDC"/>
    <w:rsid w:val="00AB5CB0"/>
    <w:rsid w:val="00AB5F1F"/>
    <w:rsid w:val="00AB6957"/>
    <w:rsid w:val="00AB6E13"/>
    <w:rsid w:val="00AB6F4F"/>
    <w:rsid w:val="00AB6F97"/>
    <w:rsid w:val="00AB6FAA"/>
    <w:rsid w:val="00AB7564"/>
    <w:rsid w:val="00AB7640"/>
    <w:rsid w:val="00AB7754"/>
    <w:rsid w:val="00AB7E56"/>
    <w:rsid w:val="00AB7E63"/>
    <w:rsid w:val="00AC069A"/>
    <w:rsid w:val="00AC0702"/>
    <w:rsid w:val="00AC0D7F"/>
    <w:rsid w:val="00AC0E4A"/>
    <w:rsid w:val="00AC195D"/>
    <w:rsid w:val="00AC1A2F"/>
    <w:rsid w:val="00AC1AC6"/>
    <w:rsid w:val="00AC1EA7"/>
    <w:rsid w:val="00AC1F88"/>
    <w:rsid w:val="00AC220C"/>
    <w:rsid w:val="00AC2AB8"/>
    <w:rsid w:val="00AC2AC7"/>
    <w:rsid w:val="00AC2DE8"/>
    <w:rsid w:val="00AC2DE9"/>
    <w:rsid w:val="00AC356D"/>
    <w:rsid w:val="00AC365C"/>
    <w:rsid w:val="00AC389C"/>
    <w:rsid w:val="00AC3D39"/>
    <w:rsid w:val="00AC4099"/>
    <w:rsid w:val="00AC40A0"/>
    <w:rsid w:val="00AC413C"/>
    <w:rsid w:val="00AC41EA"/>
    <w:rsid w:val="00AC43A7"/>
    <w:rsid w:val="00AC43F3"/>
    <w:rsid w:val="00AC4670"/>
    <w:rsid w:val="00AC4ADE"/>
    <w:rsid w:val="00AC4B37"/>
    <w:rsid w:val="00AC558B"/>
    <w:rsid w:val="00AC55CB"/>
    <w:rsid w:val="00AC5659"/>
    <w:rsid w:val="00AC57F0"/>
    <w:rsid w:val="00AC580B"/>
    <w:rsid w:val="00AC5F71"/>
    <w:rsid w:val="00AC602E"/>
    <w:rsid w:val="00AC6077"/>
    <w:rsid w:val="00AC6185"/>
    <w:rsid w:val="00AC61DA"/>
    <w:rsid w:val="00AC673C"/>
    <w:rsid w:val="00AC674B"/>
    <w:rsid w:val="00AC68F9"/>
    <w:rsid w:val="00AC6CC5"/>
    <w:rsid w:val="00AC6FC5"/>
    <w:rsid w:val="00AC7016"/>
    <w:rsid w:val="00AC772B"/>
    <w:rsid w:val="00AC77DE"/>
    <w:rsid w:val="00AC7929"/>
    <w:rsid w:val="00AC7977"/>
    <w:rsid w:val="00AC7982"/>
    <w:rsid w:val="00AC7A8C"/>
    <w:rsid w:val="00AC7D60"/>
    <w:rsid w:val="00AD004D"/>
    <w:rsid w:val="00AD054C"/>
    <w:rsid w:val="00AD068B"/>
    <w:rsid w:val="00AD06D9"/>
    <w:rsid w:val="00AD06FB"/>
    <w:rsid w:val="00AD0A6F"/>
    <w:rsid w:val="00AD0ADF"/>
    <w:rsid w:val="00AD0B3A"/>
    <w:rsid w:val="00AD0E07"/>
    <w:rsid w:val="00AD1133"/>
    <w:rsid w:val="00AD1C86"/>
    <w:rsid w:val="00AD2121"/>
    <w:rsid w:val="00AD2371"/>
    <w:rsid w:val="00AD23F0"/>
    <w:rsid w:val="00AD2446"/>
    <w:rsid w:val="00AD25E5"/>
    <w:rsid w:val="00AD27D5"/>
    <w:rsid w:val="00AD291F"/>
    <w:rsid w:val="00AD29D9"/>
    <w:rsid w:val="00AD2D85"/>
    <w:rsid w:val="00AD33D1"/>
    <w:rsid w:val="00AD3771"/>
    <w:rsid w:val="00AD39BD"/>
    <w:rsid w:val="00AD3CB5"/>
    <w:rsid w:val="00AD3D0B"/>
    <w:rsid w:val="00AD3F73"/>
    <w:rsid w:val="00AD40EB"/>
    <w:rsid w:val="00AD4420"/>
    <w:rsid w:val="00AD4518"/>
    <w:rsid w:val="00AD4587"/>
    <w:rsid w:val="00AD4608"/>
    <w:rsid w:val="00AD462E"/>
    <w:rsid w:val="00AD4FB7"/>
    <w:rsid w:val="00AD56EE"/>
    <w:rsid w:val="00AD5848"/>
    <w:rsid w:val="00AD5D21"/>
    <w:rsid w:val="00AD6055"/>
    <w:rsid w:val="00AD6153"/>
    <w:rsid w:val="00AD63AA"/>
    <w:rsid w:val="00AD6981"/>
    <w:rsid w:val="00AD6B33"/>
    <w:rsid w:val="00AD6B9A"/>
    <w:rsid w:val="00AD6C02"/>
    <w:rsid w:val="00AD6D34"/>
    <w:rsid w:val="00AD72C9"/>
    <w:rsid w:val="00AD73C6"/>
    <w:rsid w:val="00AD75A8"/>
    <w:rsid w:val="00AD75F0"/>
    <w:rsid w:val="00AD771C"/>
    <w:rsid w:val="00AD7811"/>
    <w:rsid w:val="00AD789C"/>
    <w:rsid w:val="00AD7ECF"/>
    <w:rsid w:val="00AE0112"/>
    <w:rsid w:val="00AE0141"/>
    <w:rsid w:val="00AE023C"/>
    <w:rsid w:val="00AE03F4"/>
    <w:rsid w:val="00AE08B8"/>
    <w:rsid w:val="00AE09B2"/>
    <w:rsid w:val="00AE0B77"/>
    <w:rsid w:val="00AE10B9"/>
    <w:rsid w:val="00AE1129"/>
    <w:rsid w:val="00AE12CD"/>
    <w:rsid w:val="00AE192F"/>
    <w:rsid w:val="00AE1F88"/>
    <w:rsid w:val="00AE23AD"/>
    <w:rsid w:val="00AE24E3"/>
    <w:rsid w:val="00AE2B81"/>
    <w:rsid w:val="00AE2CE0"/>
    <w:rsid w:val="00AE2E57"/>
    <w:rsid w:val="00AE3513"/>
    <w:rsid w:val="00AE3800"/>
    <w:rsid w:val="00AE3B0D"/>
    <w:rsid w:val="00AE3BD1"/>
    <w:rsid w:val="00AE4001"/>
    <w:rsid w:val="00AE41CC"/>
    <w:rsid w:val="00AE4274"/>
    <w:rsid w:val="00AE479C"/>
    <w:rsid w:val="00AE47AF"/>
    <w:rsid w:val="00AE495D"/>
    <w:rsid w:val="00AE4B0F"/>
    <w:rsid w:val="00AE4C1A"/>
    <w:rsid w:val="00AE5006"/>
    <w:rsid w:val="00AE55D5"/>
    <w:rsid w:val="00AE5991"/>
    <w:rsid w:val="00AE6291"/>
    <w:rsid w:val="00AE638E"/>
    <w:rsid w:val="00AE63BB"/>
    <w:rsid w:val="00AE67F7"/>
    <w:rsid w:val="00AE680F"/>
    <w:rsid w:val="00AE6823"/>
    <w:rsid w:val="00AE6872"/>
    <w:rsid w:val="00AE687B"/>
    <w:rsid w:val="00AE6B7B"/>
    <w:rsid w:val="00AE7236"/>
    <w:rsid w:val="00AE74C2"/>
    <w:rsid w:val="00AE76D6"/>
    <w:rsid w:val="00AE788B"/>
    <w:rsid w:val="00AE78F6"/>
    <w:rsid w:val="00AE7B0D"/>
    <w:rsid w:val="00AE7D2C"/>
    <w:rsid w:val="00AE7D6B"/>
    <w:rsid w:val="00AE7ED9"/>
    <w:rsid w:val="00AF02BF"/>
    <w:rsid w:val="00AF06CE"/>
    <w:rsid w:val="00AF0A80"/>
    <w:rsid w:val="00AF0B2A"/>
    <w:rsid w:val="00AF0EBE"/>
    <w:rsid w:val="00AF0FC3"/>
    <w:rsid w:val="00AF128D"/>
    <w:rsid w:val="00AF1327"/>
    <w:rsid w:val="00AF1343"/>
    <w:rsid w:val="00AF198F"/>
    <w:rsid w:val="00AF1A47"/>
    <w:rsid w:val="00AF1BEA"/>
    <w:rsid w:val="00AF1C67"/>
    <w:rsid w:val="00AF1FF8"/>
    <w:rsid w:val="00AF212B"/>
    <w:rsid w:val="00AF2241"/>
    <w:rsid w:val="00AF2357"/>
    <w:rsid w:val="00AF29F8"/>
    <w:rsid w:val="00AF2C06"/>
    <w:rsid w:val="00AF2D1D"/>
    <w:rsid w:val="00AF2EF2"/>
    <w:rsid w:val="00AF3279"/>
    <w:rsid w:val="00AF329C"/>
    <w:rsid w:val="00AF329E"/>
    <w:rsid w:val="00AF356A"/>
    <w:rsid w:val="00AF389A"/>
    <w:rsid w:val="00AF38A9"/>
    <w:rsid w:val="00AF3A12"/>
    <w:rsid w:val="00AF4034"/>
    <w:rsid w:val="00AF40FD"/>
    <w:rsid w:val="00AF41C3"/>
    <w:rsid w:val="00AF44E0"/>
    <w:rsid w:val="00AF452E"/>
    <w:rsid w:val="00AF464E"/>
    <w:rsid w:val="00AF4898"/>
    <w:rsid w:val="00AF48CB"/>
    <w:rsid w:val="00AF4ACA"/>
    <w:rsid w:val="00AF4B31"/>
    <w:rsid w:val="00AF4C8A"/>
    <w:rsid w:val="00AF507E"/>
    <w:rsid w:val="00AF50A6"/>
    <w:rsid w:val="00AF5170"/>
    <w:rsid w:val="00AF53B7"/>
    <w:rsid w:val="00AF563A"/>
    <w:rsid w:val="00AF5AD9"/>
    <w:rsid w:val="00AF5B5A"/>
    <w:rsid w:val="00AF5C39"/>
    <w:rsid w:val="00AF5E64"/>
    <w:rsid w:val="00AF6C47"/>
    <w:rsid w:val="00AF6D0C"/>
    <w:rsid w:val="00AF6E4C"/>
    <w:rsid w:val="00AF7561"/>
    <w:rsid w:val="00AF7738"/>
    <w:rsid w:val="00AF7988"/>
    <w:rsid w:val="00B00048"/>
    <w:rsid w:val="00B00176"/>
    <w:rsid w:val="00B005A8"/>
    <w:rsid w:val="00B00742"/>
    <w:rsid w:val="00B00AF4"/>
    <w:rsid w:val="00B00BD3"/>
    <w:rsid w:val="00B014D3"/>
    <w:rsid w:val="00B01948"/>
    <w:rsid w:val="00B019B8"/>
    <w:rsid w:val="00B01AFF"/>
    <w:rsid w:val="00B01B77"/>
    <w:rsid w:val="00B01E58"/>
    <w:rsid w:val="00B01E80"/>
    <w:rsid w:val="00B02126"/>
    <w:rsid w:val="00B0271C"/>
    <w:rsid w:val="00B0277F"/>
    <w:rsid w:val="00B02834"/>
    <w:rsid w:val="00B0291A"/>
    <w:rsid w:val="00B029E3"/>
    <w:rsid w:val="00B02F16"/>
    <w:rsid w:val="00B02F91"/>
    <w:rsid w:val="00B035C6"/>
    <w:rsid w:val="00B038AD"/>
    <w:rsid w:val="00B03D7D"/>
    <w:rsid w:val="00B03D8C"/>
    <w:rsid w:val="00B03F11"/>
    <w:rsid w:val="00B03F4B"/>
    <w:rsid w:val="00B04351"/>
    <w:rsid w:val="00B043DD"/>
    <w:rsid w:val="00B048F1"/>
    <w:rsid w:val="00B0499D"/>
    <w:rsid w:val="00B04BD8"/>
    <w:rsid w:val="00B04BF1"/>
    <w:rsid w:val="00B04CDE"/>
    <w:rsid w:val="00B04D9B"/>
    <w:rsid w:val="00B05256"/>
    <w:rsid w:val="00B05362"/>
    <w:rsid w:val="00B05541"/>
    <w:rsid w:val="00B056D9"/>
    <w:rsid w:val="00B05937"/>
    <w:rsid w:val="00B06213"/>
    <w:rsid w:val="00B06350"/>
    <w:rsid w:val="00B06404"/>
    <w:rsid w:val="00B065CC"/>
    <w:rsid w:val="00B06664"/>
    <w:rsid w:val="00B067F6"/>
    <w:rsid w:val="00B06D78"/>
    <w:rsid w:val="00B06ED4"/>
    <w:rsid w:val="00B07329"/>
    <w:rsid w:val="00B07575"/>
    <w:rsid w:val="00B077C3"/>
    <w:rsid w:val="00B0793F"/>
    <w:rsid w:val="00B07A21"/>
    <w:rsid w:val="00B07BDD"/>
    <w:rsid w:val="00B07C15"/>
    <w:rsid w:val="00B10054"/>
    <w:rsid w:val="00B100E7"/>
    <w:rsid w:val="00B100F3"/>
    <w:rsid w:val="00B108B5"/>
    <w:rsid w:val="00B10AE2"/>
    <w:rsid w:val="00B10B09"/>
    <w:rsid w:val="00B10BA2"/>
    <w:rsid w:val="00B10F8B"/>
    <w:rsid w:val="00B11168"/>
    <w:rsid w:val="00B112CE"/>
    <w:rsid w:val="00B113FE"/>
    <w:rsid w:val="00B1145A"/>
    <w:rsid w:val="00B11564"/>
    <w:rsid w:val="00B116D5"/>
    <w:rsid w:val="00B117A8"/>
    <w:rsid w:val="00B1182C"/>
    <w:rsid w:val="00B11C84"/>
    <w:rsid w:val="00B12393"/>
    <w:rsid w:val="00B126E3"/>
    <w:rsid w:val="00B12AE7"/>
    <w:rsid w:val="00B12C63"/>
    <w:rsid w:val="00B12EA3"/>
    <w:rsid w:val="00B12FB6"/>
    <w:rsid w:val="00B13096"/>
    <w:rsid w:val="00B133BF"/>
    <w:rsid w:val="00B136D8"/>
    <w:rsid w:val="00B1391D"/>
    <w:rsid w:val="00B139E4"/>
    <w:rsid w:val="00B13AFD"/>
    <w:rsid w:val="00B13B04"/>
    <w:rsid w:val="00B13BF5"/>
    <w:rsid w:val="00B1405A"/>
    <w:rsid w:val="00B14A64"/>
    <w:rsid w:val="00B14A90"/>
    <w:rsid w:val="00B14F06"/>
    <w:rsid w:val="00B1525C"/>
    <w:rsid w:val="00B15263"/>
    <w:rsid w:val="00B15459"/>
    <w:rsid w:val="00B15638"/>
    <w:rsid w:val="00B156BC"/>
    <w:rsid w:val="00B156EC"/>
    <w:rsid w:val="00B1575D"/>
    <w:rsid w:val="00B1598D"/>
    <w:rsid w:val="00B159BC"/>
    <w:rsid w:val="00B15A1B"/>
    <w:rsid w:val="00B15D6E"/>
    <w:rsid w:val="00B15F61"/>
    <w:rsid w:val="00B1624D"/>
    <w:rsid w:val="00B16485"/>
    <w:rsid w:val="00B1654E"/>
    <w:rsid w:val="00B16607"/>
    <w:rsid w:val="00B166FE"/>
    <w:rsid w:val="00B168D8"/>
    <w:rsid w:val="00B16C5E"/>
    <w:rsid w:val="00B16C9E"/>
    <w:rsid w:val="00B16D75"/>
    <w:rsid w:val="00B17011"/>
    <w:rsid w:val="00B17218"/>
    <w:rsid w:val="00B174B5"/>
    <w:rsid w:val="00B174E2"/>
    <w:rsid w:val="00B175AD"/>
    <w:rsid w:val="00B175BE"/>
    <w:rsid w:val="00B175D3"/>
    <w:rsid w:val="00B179A4"/>
    <w:rsid w:val="00B17A17"/>
    <w:rsid w:val="00B17C91"/>
    <w:rsid w:val="00B17F69"/>
    <w:rsid w:val="00B20197"/>
    <w:rsid w:val="00B2033B"/>
    <w:rsid w:val="00B203E5"/>
    <w:rsid w:val="00B2047C"/>
    <w:rsid w:val="00B20936"/>
    <w:rsid w:val="00B209F8"/>
    <w:rsid w:val="00B20A82"/>
    <w:rsid w:val="00B20EB5"/>
    <w:rsid w:val="00B20FEF"/>
    <w:rsid w:val="00B214B2"/>
    <w:rsid w:val="00B21BEE"/>
    <w:rsid w:val="00B220F7"/>
    <w:rsid w:val="00B22118"/>
    <w:rsid w:val="00B222D6"/>
    <w:rsid w:val="00B223FF"/>
    <w:rsid w:val="00B224DA"/>
    <w:rsid w:val="00B224DD"/>
    <w:rsid w:val="00B22A34"/>
    <w:rsid w:val="00B22C86"/>
    <w:rsid w:val="00B22DEE"/>
    <w:rsid w:val="00B22DF4"/>
    <w:rsid w:val="00B23061"/>
    <w:rsid w:val="00B230A8"/>
    <w:rsid w:val="00B23167"/>
    <w:rsid w:val="00B231D8"/>
    <w:rsid w:val="00B23304"/>
    <w:rsid w:val="00B23424"/>
    <w:rsid w:val="00B23539"/>
    <w:rsid w:val="00B2364B"/>
    <w:rsid w:val="00B236B3"/>
    <w:rsid w:val="00B236D5"/>
    <w:rsid w:val="00B2398D"/>
    <w:rsid w:val="00B244F3"/>
    <w:rsid w:val="00B2464F"/>
    <w:rsid w:val="00B247DA"/>
    <w:rsid w:val="00B247F8"/>
    <w:rsid w:val="00B24902"/>
    <w:rsid w:val="00B249A5"/>
    <w:rsid w:val="00B24B46"/>
    <w:rsid w:val="00B24C14"/>
    <w:rsid w:val="00B24C4B"/>
    <w:rsid w:val="00B24CF6"/>
    <w:rsid w:val="00B24DA9"/>
    <w:rsid w:val="00B25034"/>
    <w:rsid w:val="00B25571"/>
    <w:rsid w:val="00B25659"/>
    <w:rsid w:val="00B25C72"/>
    <w:rsid w:val="00B25EA9"/>
    <w:rsid w:val="00B2632F"/>
    <w:rsid w:val="00B2654C"/>
    <w:rsid w:val="00B265C3"/>
    <w:rsid w:val="00B26655"/>
    <w:rsid w:val="00B267DD"/>
    <w:rsid w:val="00B26AD1"/>
    <w:rsid w:val="00B270F7"/>
    <w:rsid w:val="00B273EB"/>
    <w:rsid w:val="00B2773D"/>
    <w:rsid w:val="00B27CB8"/>
    <w:rsid w:val="00B27D92"/>
    <w:rsid w:val="00B30084"/>
    <w:rsid w:val="00B300AC"/>
    <w:rsid w:val="00B3031E"/>
    <w:rsid w:val="00B303D3"/>
    <w:rsid w:val="00B30660"/>
    <w:rsid w:val="00B3072F"/>
    <w:rsid w:val="00B30AC4"/>
    <w:rsid w:val="00B30C3D"/>
    <w:rsid w:val="00B30D3C"/>
    <w:rsid w:val="00B30D89"/>
    <w:rsid w:val="00B30F57"/>
    <w:rsid w:val="00B311BF"/>
    <w:rsid w:val="00B311D8"/>
    <w:rsid w:val="00B3150D"/>
    <w:rsid w:val="00B31F60"/>
    <w:rsid w:val="00B31FAF"/>
    <w:rsid w:val="00B322B4"/>
    <w:rsid w:val="00B324E6"/>
    <w:rsid w:val="00B32581"/>
    <w:rsid w:val="00B32721"/>
    <w:rsid w:val="00B329EB"/>
    <w:rsid w:val="00B32BE7"/>
    <w:rsid w:val="00B32F4E"/>
    <w:rsid w:val="00B33285"/>
    <w:rsid w:val="00B3342A"/>
    <w:rsid w:val="00B33769"/>
    <w:rsid w:val="00B337B6"/>
    <w:rsid w:val="00B338A5"/>
    <w:rsid w:val="00B33DC0"/>
    <w:rsid w:val="00B33FF1"/>
    <w:rsid w:val="00B340DF"/>
    <w:rsid w:val="00B34134"/>
    <w:rsid w:val="00B3420E"/>
    <w:rsid w:val="00B34291"/>
    <w:rsid w:val="00B342E5"/>
    <w:rsid w:val="00B34430"/>
    <w:rsid w:val="00B345DE"/>
    <w:rsid w:val="00B3496C"/>
    <w:rsid w:val="00B349F1"/>
    <w:rsid w:val="00B34C00"/>
    <w:rsid w:val="00B34FAF"/>
    <w:rsid w:val="00B351BD"/>
    <w:rsid w:val="00B353A8"/>
    <w:rsid w:val="00B354BA"/>
    <w:rsid w:val="00B35564"/>
    <w:rsid w:val="00B3558E"/>
    <w:rsid w:val="00B35BE1"/>
    <w:rsid w:val="00B36171"/>
    <w:rsid w:val="00B36653"/>
    <w:rsid w:val="00B366A7"/>
    <w:rsid w:val="00B366F5"/>
    <w:rsid w:val="00B369AF"/>
    <w:rsid w:val="00B369BE"/>
    <w:rsid w:val="00B36CE6"/>
    <w:rsid w:val="00B370EA"/>
    <w:rsid w:val="00B371B5"/>
    <w:rsid w:val="00B37686"/>
    <w:rsid w:val="00B378E7"/>
    <w:rsid w:val="00B400BD"/>
    <w:rsid w:val="00B40122"/>
    <w:rsid w:val="00B403A0"/>
    <w:rsid w:val="00B404D7"/>
    <w:rsid w:val="00B4068C"/>
    <w:rsid w:val="00B40692"/>
    <w:rsid w:val="00B40828"/>
    <w:rsid w:val="00B40876"/>
    <w:rsid w:val="00B40ACF"/>
    <w:rsid w:val="00B40B38"/>
    <w:rsid w:val="00B40B77"/>
    <w:rsid w:val="00B41061"/>
    <w:rsid w:val="00B41554"/>
    <w:rsid w:val="00B41706"/>
    <w:rsid w:val="00B4170F"/>
    <w:rsid w:val="00B417D0"/>
    <w:rsid w:val="00B41ABC"/>
    <w:rsid w:val="00B4213C"/>
    <w:rsid w:val="00B421B9"/>
    <w:rsid w:val="00B42335"/>
    <w:rsid w:val="00B4258C"/>
    <w:rsid w:val="00B4268D"/>
    <w:rsid w:val="00B428E3"/>
    <w:rsid w:val="00B42D45"/>
    <w:rsid w:val="00B43137"/>
    <w:rsid w:val="00B436DD"/>
    <w:rsid w:val="00B4390A"/>
    <w:rsid w:val="00B43A72"/>
    <w:rsid w:val="00B44075"/>
    <w:rsid w:val="00B44088"/>
    <w:rsid w:val="00B4408C"/>
    <w:rsid w:val="00B44C10"/>
    <w:rsid w:val="00B44CB1"/>
    <w:rsid w:val="00B450A3"/>
    <w:rsid w:val="00B45332"/>
    <w:rsid w:val="00B45369"/>
    <w:rsid w:val="00B45952"/>
    <w:rsid w:val="00B459E4"/>
    <w:rsid w:val="00B45C57"/>
    <w:rsid w:val="00B45CDB"/>
    <w:rsid w:val="00B4644F"/>
    <w:rsid w:val="00B4646D"/>
    <w:rsid w:val="00B4665C"/>
    <w:rsid w:val="00B466CB"/>
    <w:rsid w:val="00B467FA"/>
    <w:rsid w:val="00B46869"/>
    <w:rsid w:val="00B46A26"/>
    <w:rsid w:val="00B46A54"/>
    <w:rsid w:val="00B46B95"/>
    <w:rsid w:val="00B46C75"/>
    <w:rsid w:val="00B46CC8"/>
    <w:rsid w:val="00B470BA"/>
    <w:rsid w:val="00B470C9"/>
    <w:rsid w:val="00B473AA"/>
    <w:rsid w:val="00B47459"/>
    <w:rsid w:val="00B4752B"/>
    <w:rsid w:val="00B475D0"/>
    <w:rsid w:val="00B47690"/>
    <w:rsid w:val="00B4774E"/>
    <w:rsid w:val="00B47C04"/>
    <w:rsid w:val="00B47C39"/>
    <w:rsid w:val="00B47FE9"/>
    <w:rsid w:val="00B5011E"/>
    <w:rsid w:val="00B503AE"/>
    <w:rsid w:val="00B50421"/>
    <w:rsid w:val="00B5086C"/>
    <w:rsid w:val="00B50CDE"/>
    <w:rsid w:val="00B50E2F"/>
    <w:rsid w:val="00B50F00"/>
    <w:rsid w:val="00B50F97"/>
    <w:rsid w:val="00B5144D"/>
    <w:rsid w:val="00B51517"/>
    <w:rsid w:val="00B51624"/>
    <w:rsid w:val="00B525F6"/>
    <w:rsid w:val="00B528B9"/>
    <w:rsid w:val="00B528FD"/>
    <w:rsid w:val="00B52D6A"/>
    <w:rsid w:val="00B52D91"/>
    <w:rsid w:val="00B52DC4"/>
    <w:rsid w:val="00B52F31"/>
    <w:rsid w:val="00B53335"/>
    <w:rsid w:val="00B53470"/>
    <w:rsid w:val="00B536D9"/>
    <w:rsid w:val="00B53AE9"/>
    <w:rsid w:val="00B54483"/>
    <w:rsid w:val="00B5457D"/>
    <w:rsid w:val="00B54A77"/>
    <w:rsid w:val="00B55233"/>
    <w:rsid w:val="00B55301"/>
    <w:rsid w:val="00B55673"/>
    <w:rsid w:val="00B55747"/>
    <w:rsid w:val="00B558D3"/>
    <w:rsid w:val="00B55925"/>
    <w:rsid w:val="00B55987"/>
    <w:rsid w:val="00B56001"/>
    <w:rsid w:val="00B56105"/>
    <w:rsid w:val="00B56408"/>
    <w:rsid w:val="00B56AF7"/>
    <w:rsid w:val="00B56B1D"/>
    <w:rsid w:val="00B5711D"/>
    <w:rsid w:val="00B572A7"/>
    <w:rsid w:val="00B573EC"/>
    <w:rsid w:val="00B5742F"/>
    <w:rsid w:val="00B576A6"/>
    <w:rsid w:val="00B576D8"/>
    <w:rsid w:val="00B57755"/>
    <w:rsid w:val="00B57951"/>
    <w:rsid w:val="00B579CE"/>
    <w:rsid w:val="00B57EDA"/>
    <w:rsid w:val="00B600E7"/>
    <w:rsid w:val="00B601D5"/>
    <w:rsid w:val="00B6036C"/>
    <w:rsid w:val="00B604A9"/>
    <w:rsid w:val="00B60BF5"/>
    <w:rsid w:val="00B60E15"/>
    <w:rsid w:val="00B60F4D"/>
    <w:rsid w:val="00B61391"/>
    <w:rsid w:val="00B61479"/>
    <w:rsid w:val="00B6162C"/>
    <w:rsid w:val="00B61742"/>
    <w:rsid w:val="00B6177A"/>
    <w:rsid w:val="00B61D12"/>
    <w:rsid w:val="00B621EF"/>
    <w:rsid w:val="00B622E7"/>
    <w:rsid w:val="00B62506"/>
    <w:rsid w:val="00B62CA2"/>
    <w:rsid w:val="00B62CA3"/>
    <w:rsid w:val="00B63131"/>
    <w:rsid w:val="00B631D7"/>
    <w:rsid w:val="00B63362"/>
    <w:rsid w:val="00B634FB"/>
    <w:rsid w:val="00B63BFF"/>
    <w:rsid w:val="00B63E60"/>
    <w:rsid w:val="00B640EA"/>
    <w:rsid w:val="00B6415E"/>
    <w:rsid w:val="00B64232"/>
    <w:rsid w:val="00B64916"/>
    <w:rsid w:val="00B64BB0"/>
    <w:rsid w:val="00B650EC"/>
    <w:rsid w:val="00B65819"/>
    <w:rsid w:val="00B65B54"/>
    <w:rsid w:val="00B65B56"/>
    <w:rsid w:val="00B65B65"/>
    <w:rsid w:val="00B65BDF"/>
    <w:rsid w:val="00B65EC5"/>
    <w:rsid w:val="00B663E5"/>
    <w:rsid w:val="00B66741"/>
    <w:rsid w:val="00B66D43"/>
    <w:rsid w:val="00B675CE"/>
    <w:rsid w:val="00B67968"/>
    <w:rsid w:val="00B67AA0"/>
    <w:rsid w:val="00B67B44"/>
    <w:rsid w:val="00B67B81"/>
    <w:rsid w:val="00B700A7"/>
    <w:rsid w:val="00B70319"/>
    <w:rsid w:val="00B70622"/>
    <w:rsid w:val="00B708A7"/>
    <w:rsid w:val="00B70A77"/>
    <w:rsid w:val="00B70AAA"/>
    <w:rsid w:val="00B70B9F"/>
    <w:rsid w:val="00B71197"/>
    <w:rsid w:val="00B7126C"/>
    <w:rsid w:val="00B714C7"/>
    <w:rsid w:val="00B71660"/>
    <w:rsid w:val="00B716EB"/>
    <w:rsid w:val="00B71ABE"/>
    <w:rsid w:val="00B71EF3"/>
    <w:rsid w:val="00B71F23"/>
    <w:rsid w:val="00B721E4"/>
    <w:rsid w:val="00B7222F"/>
    <w:rsid w:val="00B72504"/>
    <w:rsid w:val="00B728C6"/>
    <w:rsid w:val="00B72B9C"/>
    <w:rsid w:val="00B73155"/>
    <w:rsid w:val="00B735FD"/>
    <w:rsid w:val="00B736EF"/>
    <w:rsid w:val="00B7376E"/>
    <w:rsid w:val="00B73815"/>
    <w:rsid w:val="00B73B71"/>
    <w:rsid w:val="00B73E05"/>
    <w:rsid w:val="00B73FBB"/>
    <w:rsid w:val="00B74221"/>
    <w:rsid w:val="00B742CC"/>
    <w:rsid w:val="00B742DB"/>
    <w:rsid w:val="00B7434C"/>
    <w:rsid w:val="00B744B9"/>
    <w:rsid w:val="00B7485F"/>
    <w:rsid w:val="00B7495B"/>
    <w:rsid w:val="00B749F5"/>
    <w:rsid w:val="00B74A3D"/>
    <w:rsid w:val="00B74B73"/>
    <w:rsid w:val="00B74D63"/>
    <w:rsid w:val="00B74E22"/>
    <w:rsid w:val="00B74F00"/>
    <w:rsid w:val="00B74F55"/>
    <w:rsid w:val="00B75021"/>
    <w:rsid w:val="00B7518E"/>
    <w:rsid w:val="00B75217"/>
    <w:rsid w:val="00B756FD"/>
    <w:rsid w:val="00B75C18"/>
    <w:rsid w:val="00B75E04"/>
    <w:rsid w:val="00B76240"/>
    <w:rsid w:val="00B76515"/>
    <w:rsid w:val="00B7662E"/>
    <w:rsid w:val="00B767B7"/>
    <w:rsid w:val="00B769CC"/>
    <w:rsid w:val="00B76B8D"/>
    <w:rsid w:val="00B76D57"/>
    <w:rsid w:val="00B76E4B"/>
    <w:rsid w:val="00B77036"/>
    <w:rsid w:val="00B770BB"/>
    <w:rsid w:val="00B773C3"/>
    <w:rsid w:val="00B778CA"/>
    <w:rsid w:val="00B779C7"/>
    <w:rsid w:val="00B77B77"/>
    <w:rsid w:val="00B77E36"/>
    <w:rsid w:val="00B77F27"/>
    <w:rsid w:val="00B8005A"/>
    <w:rsid w:val="00B80157"/>
    <w:rsid w:val="00B80899"/>
    <w:rsid w:val="00B80C89"/>
    <w:rsid w:val="00B80F64"/>
    <w:rsid w:val="00B810DC"/>
    <w:rsid w:val="00B81161"/>
    <w:rsid w:val="00B8136F"/>
    <w:rsid w:val="00B81375"/>
    <w:rsid w:val="00B8139F"/>
    <w:rsid w:val="00B81458"/>
    <w:rsid w:val="00B8148C"/>
    <w:rsid w:val="00B817F0"/>
    <w:rsid w:val="00B81A91"/>
    <w:rsid w:val="00B81F78"/>
    <w:rsid w:val="00B820A9"/>
    <w:rsid w:val="00B82250"/>
    <w:rsid w:val="00B824FF"/>
    <w:rsid w:val="00B82B0A"/>
    <w:rsid w:val="00B82CE8"/>
    <w:rsid w:val="00B82F9E"/>
    <w:rsid w:val="00B833E3"/>
    <w:rsid w:val="00B83497"/>
    <w:rsid w:val="00B838A1"/>
    <w:rsid w:val="00B83EC5"/>
    <w:rsid w:val="00B841F8"/>
    <w:rsid w:val="00B84990"/>
    <w:rsid w:val="00B84AD8"/>
    <w:rsid w:val="00B84B96"/>
    <w:rsid w:val="00B84D35"/>
    <w:rsid w:val="00B84FC2"/>
    <w:rsid w:val="00B8511E"/>
    <w:rsid w:val="00B8516A"/>
    <w:rsid w:val="00B85536"/>
    <w:rsid w:val="00B855C6"/>
    <w:rsid w:val="00B856A6"/>
    <w:rsid w:val="00B85A65"/>
    <w:rsid w:val="00B85C8D"/>
    <w:rsid w:val="00B85F73"/>
    <w:rsid w:val="00B864A9"/>
    <w:rsid w:val="00B86D44"/>
    <w:rsid w:val="00B86F03"/>
    <w:rsid w:val="00B86F52"/>
    <w:rsid w:val="00B871C0"/>
    <w:rsid w:val="00B87495"/>
    <w:rsid w:val="00B8772D"/>
    <w:rsid w:val="00B87B07"/>
    <w:rsid w:val="00B87D86"/>
    <w:rsid w:val="00B87DCD"/>
    <w:rsid w:val="00B90403"/>
    <w:rsid w:val="00B905BB"/>
    <w:rsid w:val="00B90C1D"/>
    <w:rsid w:val="00B90F52"/>
    <w:rsid w:val="00B90F5F"/>
    <w:rsid w:val="00B90FDC"/>
    <w:rsid w:val="00B912B0"/>
    <w:rsid w:val="00B913CC"/>
    <w:rsid w:val="00B91423"/>
    <w:rsid w:val="00B9146F"/>
    <w:rsid w:val="00B9177C"/>
    <w:rsid w:val="00B9191A"/>
    <w:rsid w:val="00B91C3C"/>
    <w:rsid w:val="00B91F79"/>
    <w:rsid w:val="00B91F9C"/>
    <w:rsid w:val="00B9201B"/>
    <w:rsid w:val="00B92215"/>
    <w:rsid w:val="00B92258"/>
    <w:rsid w:val="00B92269"/>
    <w:rsid w:val="00B923D5"/>
    <w:rsid w:val="00B924C1"/>
    <w:rsid w:val="00B9254A"/>
    <w:rsid w:val="00B92AC5"/>
    <w:rsid w:val="00B92BBE"/>
    <w:rsid w:val="00B92D20"/>
    <w:rsid w:val="00B92E87"/>
    <w:rsid w:val="00B93047"/>
    <w:rsid w:val="00B930B7"/>
    <w:rsid w:val="00B93518"/>
    <w:rsid w:val="00B9370D"/>
    <w:rsid w:val="00B9371E"/>
    <w:rsid w:val="00B93D90"/>
    <w:rsid w:val="00B93D9B"/>
    <w:rsid w:val="00B940D9"/>
    <w:rsid w:val="00B94153"/>
    <w:rsid w:val="00B94691"/>
    <w:rsid w:val="00B94A02"/>
    <w:rsid w:val="00B94B1C"/>
    <w:rsid w:val="00B94D8E"/>
    <w:rsid w:val="00B94DCC"/>
    <w:rsid w:val="00B94F80"/>
    <w:rsid w:val="00B94FE6"/>
    <w:rsid w:val="00B9502B"/>
    <w:rsid w:val="00B950EB"/>
    <w:rsid w:val="00B95A19"/>
    <w:rsid w:val="00B95D5C"/>
    <w:rsid w:val="00B960F8"/>
    <w:rsid w:val="00B96119"/>
    <w:rsid w:val="00B962D9"/>
    <w:rsid w:val="00B96331"/>
    <w:rsid w:val="00B964CC"/>
    <w:rsid w:val="00B9683A"/>
    <w:rsid w:val="00B969D4"/>
    <w:rsid w:val="00B96BBA"/>
    <w:rsid w:val="00B96CB1"/>
    <w:rsid w:val="00B9706E"/>
    <w:rsid w:val="00B97474"/>
    <w:rsid w:val="00B97610"/>
    <w:rsid w:val="00B97641"/>
    <w:rsid w:val="00B977AD"/>
    <w:rsid w:val="00B979CB"/>
    <w:rsid w:val="00B97B16"/>
    <w:rsid w:val="00B97E68"/>
    <w:rsid w:val="00B97FDA"/>
    <w:rsid w:val="00BA0721"/>
    <w:rsid w:val="00BA0E6F"/>
    <w:rsid w:val="00BA0F23"/>
    <w:rsid w:val="00BA0F83"/>
    <w:rsid w:val="00BA0FAD"/>
    <w:rsid w:val="00BA1061"/>
    <w:rsid w:val="00BA125A"/>
    <w:rsid w:val="00BA170B"/>
    <w:rsid w:val="00BA195F"/>
    <w:rsid w:val="00BA2991"/>
    <w:rsid w:val="00BA2B7D"/>
    <w:rsid w:val="00BA2BB1"/>
    <w:rsid w:val="00BA312B"/>
    <w:rsid w:val="00BA359C"/>
    <w:rsid w:val="00BA362D"/>
    <w:rsid w:val="00BA36C3"/>
    <w:rsid w:val="00BA3E66"/>
    <w:rsid w:val="00BA3EEC"/>
    <w:rsid w:val="00BA44DD"/>
    <w:rsid w:val="00BA4549"/>
    <w:rsid w:val="00BA4693"/>
    <w:rsid w:val="00BA46F0"/>
    <w:rsid w:val="00BA4A5C"/>
    <w:rsid w:val="00BA4C4E"/>
    <w:rsid w:val="00BA4C9B"/>
    <w:rsid w:val="00BA4FB9"/>
    <w:rsid w:val="00BA5140"/>
    <w:rsid w:val="00BA5373"/>
    <w:rsid w:val="00BA595E"/>
    <w:rsid w:val="00BA5A19"/>
    <w:rsid w:val="00BA5BC3"/>
    <w:rsid w:val="00BA5E66"/>
    <w:rsid w:val="00BA5FD5"/>
    <w:rsid w:val="00BA61F7"/>
    <w:rsid w:val="00BA63B2"/>
    <w:rsid w:val="00BA66FC"/>
    <w:rsid w:val="00BA6752"/>
    <w:rsid w:val="00BA68F9"/>
    <w:rsid w:val="00BA6AB8"/>
    <w:rsid w:val="00BA6AC9"/>
    <w:rsid w:val="00BA6BAA"/>
    <w:rsid w:val="00BA6F41"/>
    <w:rsid w:val="00BA7022"/>
    <w:rsid w:val="00BA7220"/>
    <w:rsid w:val="00BA7257"/>
    <w:rsid w:val="00BA73B9"/>
    <w:rsid w:val="00BA7724"/>
    <w:rsid w:val="00BA781C"/>
    <w:rsid w:val="00BA7866"/>
    <w:rsid w:val="00BA7AFA"/>
    <w:rsid w:val="00BA7B50"/>
    <w:rsid w:val="00BA7C94"/>
    <w:rsid w:val="00BA7DD8"/>
    <w:rsid w:val="00BA7F81"/>
    <w:rsid w:val="00BB0046"/>
    <w:rsid w:val="00BB044F"/>
    <w:rsid w:val="00BB0570"/>
    <w:rsid w:val="00BB0E82"/>
    <w:rsid w:val="00BB167C"/>
    <w:rsid w:val="00BB1935"/>
    <w:rsid w:val="00BB1F1C"/>
    <w:rsid w:val="00BB2142"/>
    <w:rsid w:val="00BB2521"/>
    <w:rsid w:val="00BB2AFF"/>
    <w:rsid w:val="00BB2B00"/>
    <w:rsid w:val="00BB2C78"/>
    <w:rsid w:val="00BB2D9A"/>
    <w:rsid w:val="00BB2F17"/>
    <w:rsid w:val="00BB3188"/>
    <w:rsid w:val="00BB360E"/>
    <w:rsid w:val="00BB3691"/>
    <w:rsid w:val="00BB36C3"/>
    <w:rsid w:val="00BB3815"/>
    <w:rsid w:val="00BB3E24"/>
    <w:rsid w:val="00BB4382"/>
    <w:rsid w:val="00BB43EA"/>
    <w:rsid w:val="00BB4550"/>
    <w:rsid w:val="00BB4ED6"/>
    <w:rsid w:val="00BB53A5"/>
    <w:rsid w:val="00BB54DF"/>
    <w:rsid w:val="00BB57CA"/>
    <w:rsid w:val="00BB5BDD"/>
    <w:rsid w:val="00BB5C5A"/>
    <w:rsid w:val="00BB5F02"/>
    <w:rsid w:val="00BB5F49"/>
    <w:rsid w:val="00BB627B"/>
    <w:rsid w:val="00BB6342"/>
    <w:rsid w:val="00BB63A5"/>
    <w:rsid w:val="00BB6461"/>
    <w:rsid w:val="00BB65F4"/>
    <w:rsid w:val="00BB68A4"/>
    <w:rsid w:val="00BB6A5F"/>
    <w:rsid w:val="00BB6C91"/>
    <w:rsid w:val="00BB6D1E"/>
    <w:rsid w:val="00BB710B"/>
    <w:rsid w:val="00BB7862"/>
    <w:rsid w:val="00BB7A3C"/>
    <w:rsid w:val="00BB7B86"/>
    <w:rsid w:val="00BC0442"/>
    <w:rsid w:val="00BC04B8"/>
    <w:rsid w:val="00BC06C2"/>
    <w:rsid w:val="00BC06FA"/>
    <w:rsid w:val="00BC0AA0"/>
    <w:rsid w:val="00BC0BB3"/>
    <w:rsid w:val="00BC1457"/>
    <w:rsid w:val="00BC1589"/>
    <w:rsid w:val="00BC1AB0"/>
    <w:rsid w:val="00BC1C46"/>
    <w:rsid w:val="00BC1C59"/>
    <w:rsid w:val="00BC1FB6"/>
    <w:rsid w:val="00BC2019"/>
    <w:rsid w:val="00BC2A3A"/>
    <w:rsid w:val="00BC2B31"/>
    <w:rsid w:val="00BC2CB6"/>
    <w:rsid w:val="00BC2CD5"/>
    <w:rsid w:val="00BC2E73"/>
    <w:rsid w:val="00BC2E97"/>
    <w:rsid w:val="00BC2F5E"/>
    <w:rsid w:val="00BC3039"/>
    <w:rsid w:val="00BC33F9"/>
    <w:rsid w:val="00BC380C"/>
    <w:rsid w:val="00BC3869"/>
    <w:rsid w:val="00BC4013"/>
    <w:rsid w:val="00BC4510"/>
    <w:rsid w:val="00BC456D"/>
    <w:rsid w:val="00BC458B"/>
    <w:rsid w:val="00BC4744"/>
    <w:rsid w:val="00BC492C"/>
    <w:rsid w:val="00BC49D9"/>
    <w:rsid w:val="00BC4B36"/>
    <w:rsid w:val="00BC4B95"/>
    <w:rsid w:val="00BC5015"/>
    <w:rsid w:val="00BC5103"/>
    <w:rsid w:val="00BC5347"/>
    <w:rsid w:val="00BC5DC4"/>
    <w:rsid w:val="00BC60E0"/>
    <w:rsid w:val="00BC628F"/>
    <w:rsid w:val="00BC63F2"/>
    <w:rsid w:val="00BC66DF"/>
    <w:rsid w:val="00BC699E"/>
    <w:rsid w:val="00BC6ABF"/>
    <w:rsid w:val="00BC6ADE"/>
    <w:rsid w:val="00BC6BA5"/>
    <w:rsid w:val="00BC6BCF"/>
    <w:rsid w:val="00BC6E50"/>
    <w:rsid w:val="00BC723B"/>
    <w:rsid w:val="00BC7384"/>
    <w:rsid w:val="00BC738C"/>
    <w:rsid w:val="00BC7538"/>
    <w:rsid w:val="00BC761B"/>
    <w:rsid w:val="00BC76D6"/>
    <w:rsid w:val="00BC79EA"/>
    <w:rsid w:val="00BC7AF7"/>
    <w:rsid w:val="00BC7B5C"/>
    <w:rsid w:val="00BC7C86"/>
    <w:rsid w:val="00BC7D97"/>
    <w:rsid w:val="00BC7EE6"/>
    <w:rsid w:val="00BD00B6"/>
    <w:rsid w:val="00BD044A"/>
    <w:rsid w:val="00BD07DC"/>
    <w:rsid w:val="00BD0D93"/>
    <w:rsid w:val="00BD146A"/>
    <w:rsid w:val="00BD14D4"/>
    <w:rsid w:val="00BD15B4"/>
    <w:rsid w:val="00BD1B97"/>
    <w:rsid w:val="00BD1C39"/>
    <w:rsid w:val="00BD1F4F"/>
    <w:rsid w:val="00BD2109"/>
    <w:rsid w:val="00BD236C"/>
    <w:rsid w:val="00BD264E"/>
    <w:rsid w:val="00BD2706"/>
    <w:rsid w:val="00BD2BA5"/>
    <w:rsid w:val="00BD2BBF"/>
    <w:rsid w:val="00BD2E11"/>
    <w:rsid w:val="00BD2F5E"/>
    <w:rsid w:val="00BD2F8F"/>
    <w:rsid w:val="00BD31BF"/>
    <w:rsid w:val="00BD32F7"/>
    <w:rsid w:val="00BD3655"/>
    <w:rsid w:val="00BD3DC0"/>
    <w:rsid w:val="00BD421D"/>
    <w:rsid w:val="00BD456D"/>
    <w:rsid w:val="00BD4ADF"/>
    <w:rsid w:val="00BD4EAB"/>
    <w:rsid w:val="00BD4F15"/>
    <w:rsid w:val="00BD5028"/>
    <w:rsid w:val="00BD5264"/>
    <w:rsid w:val="00BD5827"/>
    <w:rsid w:val="00BD5E61"/>
    <w:rsid w:val="00BD5E68"/>
    <w:rsid w:val="00BD5E85"/>
    <w:rsid w:val="00BD61AA"/>
    <w:rsid w:val="00BD64CE"/>
    <w:rsid w:val="00BD65E3"/>
    <w:rsid w:val="00BD66F9"/>
    <w:rsid w:val="00BD698A"/>
    <w:rsid w:val="00BD6A45"/>
    <w:rsid w:val="00BD6DD1"/>
    <w:rsid w:val="00BD6E33"/>
    <w:rsid w:val="00BD7110"/>
    <w:rsid w:val="00BD7753"/>
    <w:rsid w:val="00BD79B0"/>
    <w:rsid w:val="00BD7A63"/>
    <w:rsid w:val="00BD7C03"/>
    <w:rsid w:val="00BD7F1F"/>
    <w:rsid w:val="00BE018B"/>
    <w:rsid w:val="00BE0476"/>
    <w:rsid w:val="00BE0559"/>
    <w:rsid w:val="00BE0B20"/>
    <w:rsid w:val="00BE0DC1"/>
    <w:rsid w:val="00BE0DF6"/>
    <w:rsid w:val="00BE0E75"/>
    <w:rsid w:val="00BE0F5E"/>
    <w:rsid w:val="00BE1101"/>
    <w:rsid w:val="00BE1422"/>
    <w:rsid w:val="00BE19BA"/>
    <w:rsid w:val="00BE1B89"/>
    <w:rsid w:val="00BE1BA8"/>
    <w:rsid w:val="00BE1D44"/>
    <w:rsid w:val="00BE22E5"/>
    <w:rsid w:val="00BE22F6"/>
    <w:rsid w:val="00BE243D"/>
    <w:rsid w:val="00BE26B2"/>
    <w:rsid w:val="00BE27C2"/>
    <w:rsid w:val="00BE2F6A"/>
    <w:rsid w:val="00BE331C"/>
    <w:rsid w:val="00BE337E"/>
    <w:rsid w:val="00BE3624"/>
    <w:rsid w:val="00BE369C"/>
    <w:rsid w:val="00BE3B99"/>
    <w:rsid w:val="00BE4117"/>
    <w:rsid w:val="00BE4334"/>
    <w:rsid w:val="00BE461A"/>
    <w:rsid w:val="00BE484E"/>
    <w:rsid w:val="00BE4A58"/>
    <w:rsid w:val="00BE4BE5"/>
    <w:rsid w:val="00BE4C16"/>
    <w:rsid w:val="00BE4D92"/>
    <w:rsid w:val="00BE4F78"/>
    <w:rsid w:val="00BE4F90"/>
    <w:rsid w:val="00BE520F"/>
    <w:rsid w:val="00BE5B3C"/>
    <w:rsid w:val="00BE5C6A"/>
    <w:rsid w:val="00BE5E83"/>
    <w:rsid w:val="00BE5F92"/>
    <w:rsid w:val="00BE618F"/>
    <w:rsid w:val="00BE673C"/>
    <w:rsid w:val="00BE687B"/>
    <w:rsid w:val="00BE6A74"/>
    <w:rsid w:val="00BE6ED4"/>
    <w:rsid w:val="00BE6FCD"/>
    <w:rsid w:val="00BE704C"/>
    <w:rsid w:val="00BE7362"/>
    <w:rsid w:val="00BE75C0"/>
    <w:rsid w:val="00BE7970"/>
    <w:rsid w:val="00BF0048"/>
    <w:rsid w:val="00BF02C7"/>
    <w:rsid w:val="00BF035A"/>
    <w:rsid w:val="00BF0365"/>
    <w:rsid w:val="00BF03C7"/>
    <w:rsid w:val="00BF0A53"/>
    <w:rsid w:val="00BF0D46"/>
    <w:rsid w:val="00BF17A5"/>
    <w:rsid w:val="00BF1918"/>
    <w:rsid w:val="00BF19F8"/>
    <w:rsid w:val="00BF1B3A"/>
    <w:rsid w:val="00BF1D04"/>
    <w:rsid w:val="00BF1E27"/>
    <w:rsid w:val="00BF1E29"/>
    <w:rsid w:val="00BF20FC"/>
    <w:rsid w:val="00BF216B"/>
    <w:rsid w:val="00BF21EC"/>
    <w:rsid w:val="00BF223E"/>
    <w:rsid w:val="00BF264E"/>
    <w:rsid w:val="00BF265F"/>
    <w:rsid w:val="00BF2751"/>
    <w:rsid w:val="00BF2A3F"/>
    <w:rsid w:val="00BF2AAA"/>
    <w:rsid w:val="00BF2F97"/>
    <w:rsid w:val="00BF3254"/>
    <w:rsid w:val="00BF359A"/>
    <w:rsid w:val="00BF374B"/>
    <w:rsid w:val="00BF3CC8"/>
    <w:rsid w:val="00BF3FD4"/>
    <w:rsid w:val="00BF4039"/>
    <w:rsid w:val="00BF4787"/>
    <w:rsid w:val="00BF4E78"/>
    <w:rsid w:val="00BF5776"/>
    <w:rsid w:val="00BF5841"/>
    <w:rsid w:val="00BF633C"/>
    <w:rsid w:val="00BF65A5"/>
    <w:rsid w:val="00BF6ACD"/>
    <w:rsid w:val="00BF6BBA"/>
    <w:rsid w:val="00BF709D"/>
    <w:rsid w:val="00BF75BD"/>
    <w:rsid w:val="00BF7753"/>
    <w:rsid w:val="00BF7E4E"/>
    <w:rsid w:val="00BF7E77"/>
    <w:rsid w:val="00BF7F0B"/>
    <w:rsid w:val="00BF7F13"/>
    <w:rsid w:val="00C000F3"/>
    <w:rsid w:val="00C0015C"/>
    <w:rsid w:val="00C00232"/>
    <w:rsid w:val="00C007C8"/>
    <w:rsid w:val="00C00820"/>
    <w:rsid w:val="00C00A20"/>
    <w:rsid w:val="00C00B22"/>
    <w:rsid w:val="00C00BE9"/>
    <w:rsid w:val="00C01026"/>
    <w:rsid w:val="00C010DF"/>
    <w:rsid w:val="00C013E0"/>
    <w:rsid w:val="00C01699"/>
    <w:rsid w:val="00C016A1"/>
    <w:rsid w:val="00C016AD"/>
    <w:rsid w:val="00C017A3"/>
    <w:rsid w:val="00C019E4"/>
    <w:rsid w:val="00C01B82"/>
    <w:rsid w:val="00C01C59"/>
    <w:rsid w:val="00C023B3"/>
    <w:rsid w:val="00C024F2"/>
    <w:rsid w:val="00C02663"/>
    <w:rsid w:val="00C027CB"/>
    <w:rsid w:val="00C02B41"/>
    <w:rsid w:val="00C02B97"/>
    <w:rsid w:val="00C02E18"/>
    <w:rsid w:val="00C02EBD"/>
    <w:rsid w:val="00C030E8"/>
    <w:rsid w:val="00C03217"/>
    <w:rsid w:val="00C03538"/>
    <w:rsid w:val="00C03768"/>
    <w:rsid w:val="00C03A75"/>
    <w:rsid w:val="00C03BA5"/>
    <w:rsid w:val="00C03C09"/>
    <w:rsid w:val="00C03E03"/>
    <w:rsid w:val="00C03E1D"/>
    <w:rsid w:val="00C03F54"/>
    <w:rsid w:val="00C041BC"/>
    <w:rsid w:val="00C04612"/>
    <w:rsid w:val="00C0467E"/>
    <w:rsid w:val="00C04759"/>
    <w:rsid w:val="00C04918"/>
    <w:rsid w:val="00C053B9"/>
    <w:rsid w:val="00C054F4"/>
    <w:rsid w:val="00C0553A"/>
    <w:rsid w:val="00C0578C"/>
    <w:rsid w:val="00C057B7"/>
    <w:rsid w:val="00C05A4D"/>
    <w:rsid w:val="00C05B07"/>
    <w:rsid w:val="00C05B0B"/>
    <w:rsid w:val="00C05D2A"/>
    <w:rsid w:val="00C05D70"/>
    <w:rsid w:val="00C05E29"/>
    <w:rsid w:val="00C060C5"/>
    <w:rsid w:val="00C06257"/>
    <w:rsid w:val="00C06588"/>
    <w:rsid w:val="00C065BF"/>
    <w:rsid w:val="00C06601"/>
    <w:rsid w:val="00C066CE"/>
    <w:rsid w:val="00C06765"/>
    <w:rsid w:val="00C06FA9"/>
    <w:rsid w:val="00C071D5"/>
    <w:rsid w:val="00C074B8"/>
    <w:rsid w:val="00C074DB"/>
    <w:rsid w:val="00C07533"/>
    <w:rsid w:val="00C076DA"/>
    <w:rsid w:val="00C0773E"/>
    <w:rsid w:val="00C077AD"/>
    <w:rsid w:val="00C07DD3"/>
    <w:rsid w:val="00C1068E"/>
    <w:rsid w:val="00C10707"/>
    <w:rsid w:val="00C10777"/>
    <w:rsid w:val="00C107E8"/>
    <w:rsid w:val="00C10C15"/>
    <w:rsid w:val="00C10FA4"/>
    <w:rsid w:val="00C1106D"/>
    <w:rsid w:val="00C11078"/>
    <w:rsid w:val="00C114E9"/>
    <w:rsid w:val="00C1172B"/>
    <w:rsid w:val="00C1178C"/>
    <w:rsid w:val="00C118F2"/>
    <w:rsid w:val="00C11912"/>
    <w:rsid w:val="00C11B91"/>
    <w:rsid w:val="00C11F21"/>
    <w:rsid w:val="00C124BF"/>
    <w:rsid w:val="00C12785"/>
    <w:rsid w:val="00C12943"/>
    <w:rsid w:val="00C12D3C"/>
    <w:rsid w:val="00C132AE"/>
    <w:rsid w:val="00C1334D"/>
    <w:rsid w:val="00C13665"/>
    <w:rsid w:val="00C1369B"/>
    <w:rsid w:val="00C137A8"/>
    <w:rsid w:val="00C138E6"/>
    <w:rsid w:val="00C13E2F"/>
    <w:rsid w:val="00C13FF1"/>
    <w:rsid w:val="00C14171"/>
    <w:rsid w:val="00C1436D"/>
    <w:rsid w:val="00C14520"/>
    <w:rsid w:val="00C14ADD"/>
    <w:rsid w:val="00C14C11"/>
    <w:rsid w:val="00C15043"/>
    <w:rsid w:val="00C1504A"/>
    <w:rsid w:val="00C158A1"/>
    <w:rsid w:val="00C15A29"/>
    <w:rsid w:val="00C15C10"/>
    <w:rsid w:val="00C15C3A"/>
    <w:rsid w:val="00C15D1E"/>
    <w:rsid w:val="00C1619F"/>
    <w:rsid w:val="00C162BB"/>
    <w:rsid w:val="00C1669F"/>
    <w:rsid w:val="00C167A2"/>
    <w:rsid w:val="00C168C7"/>
    <w:rsid w:val="00C17057"/>
    <w:rsid w:val="00C172C9"/>
    <w:rsid w:val="00C17630"/>
    <w:rsid w:val="00C1774C"/>
    <w:rsid w:val="00C17EB6"/>
    <w:rsid w:val="00C17F8B"/>
    <w:rsid w:val="00C20062"/>
    <w:rsid w:val="00C20243"/>
    <w:rsid w:val="00C2076C"/>
    <w:rsid w:val="00C20966"/>
    <w:rsid w:val="00C211DC"/>
    <w:rsid w:val="00C21F37"/>
    <w:rsid w:val="00C223FF"/>
    <w:rsid w:val="00C22720"/>
    <w:rsid w:val="00C2285F"/>
    <w:rsid w:val="00C22872"/>
    <w:rsid w:val="00C22C4A"/>
    <w:rsid w:val="00C22D84"/>
    <w:rsid w:val="00C232A0"/>
    <w:rsid w:val="00C23355"/>
    <w:rsid w:val="00C238B2"/>
    <w:rsid w:val="00C23B1C"/>
    <w:rsid w:val="00C23F6A"/>
    <w:rsid w:val="00C23F90"/>
    <w:rsid w:val="00C23FC5"/>
    <w:rsid w:val="00C24395"/>
    <w:rsid w:val="00C2447D"/>
    <w:rsid w:val="00C24522"/>
    <w:rsid w:val="00C2456F"/>
    <w:rsid w:val="00C24713"/>
    <w:rsid w:val="00C2472C"/>
    <w:rsid w:val="00C2474E"/>
    <w:rsid w:val="00C24885"/>
    <w:rsid w:val="00C24E33"/>
    <w:rsid w:val="00C24FB1"/>
    <w:rsid w:val="00C25594"/>
    <w:rsid w:val="00C2578C"/>
    <w:rsid w:val="00C257B5"/>
    <w:rsid w:val="00C25834"/>
    <w:rsid w:val="00C258CA"/>
    <w:rsid w:val="00C2597F"/>
    <w:rsid w:val="00C25A49"/>
    <w:rsid w:val="00C25E08"/>
    <w:rsid w:val="00C25F58"/>
    <w:rsid w:val="00C25FB7"/>
    <w:rsid w:val="00C2605E"/>
    <w:rsid w:val="00C26166"/>
    <w:rsid w:val="00C265CA"/>
    <w:rsid w:val="00C269DE"/>
    <w:rsid w:val="00C26A6D"/>
    <w:rsid w:val="00C26AA0"/>
    <w:rsid w:val="00C26C6D"/>
    <w:rsid w:val="00C26DB6"/>
    <w:rsid w:val="00C271C6"/>
    <w:rsid w:val="00C2735B"/>
    <w:rsid w:val="00C277A5"/>
    <w:rsid w:val="00C27BC5"/>
    <w:rsid w:val="00C30065"/>
    <w:rsid w:val="00C300B2"/>
    <w:rsid w:val="00C300DC"/>
    <w:rsid w:val="00C300DE"/>
    <w:rsid w:val="00C30238"/>
    <w:rsid w:val="00C30345"/>
    <w:rsid w:val="00C30747"/>
    <w:rsid w:val="00C307AD"/>
    <w:rsid w:val="00C3091D"/>
    <w:rsid w:val="00C30958"/>
    <w:rsid w:val="00C30B9D"/>
    <w:rsid w:val="00C30F27"/>
    <w:rsid w:val="00C31028"/>
    <w:rsid w:val="00C31144"/>
    <w:rsid w:val="00C31145"/>
    <w:rsid w:val="00C3120E"/>
    <w:rsid w:val="00C31349"/>
    <w:rsid w:val="00C31366"/>
    <w:rsid w:val="00C317F3"/>
    <w:rsid w:val="00C3195A"/>
    <w:rsid w:val="00C31A4B"/>
    <w:rsid w:val="00C31A6D"/>
    <w:rsid w:val="00C31A9A"/>
    <w:rsid w:val="00C31AA8"/>
    <w:rsid w:val="00C31CEA"/>
    <w:rsid w:val="00C31E9A"/>
    <w:rsid w:val="00C31FC1"/>
    <w:rsid w:val="00C3206A"/>
    <w:rsid w:val="00C3239B"/>
    <w:rsid w:val="00C326BC"/>
    <w:rsid w:val="00C32F2C"/>
    <w:rsid w:val="00C32FB9"/>
    <w:rsid w:val="00C33482"/>
    <w:rsid w:val="00C33891"/>
    <w:rsid w:val="00C33982"/>
    <w:rsid w:val="00C33C16"/>
    <w:rsid w:val="00C33CE1"/>
    <w:rsid w:val="00C33DE3"/>
    <w:rsid w:val="00C342F7"/>
    <w:rsid w:val="00C34325"/>
    <w:rsid w:val="00C34550"/>
    <w:rsid w:val="00C347B9"/>
    <w:rsid w:val="00C348B2"/>
    <w:rsid w:val="00C34B22"/>
    <w:rsid w:val="00C34C5D"/>
    <w:rsid w:val="00C34EC4"/>
    <w:rsid w:val="00C34FCF"/>
    <w:rsid w:val="00C35000"/>
    <w:rsid w:val="00C35270"/>
    <w:rsid w:val="00C352EA"/>
    <w:rsid w:val="00C354C2"/>
    <w:rsid w:val="00C35844"/>
    <w:rsid w:val="00C35871"/>
    <w:rsid w:val="00C35998"/>
    <w:rsid w:val="00C35BF5"/>
    <w:rsid w:val="00C35C0A"/>
    <w:rsid w:val="00C3615C"/>
    <w:rsid w:val="00C362C4"/>
    <w:rsid w:val="00C3631C"/>
    <w:rsid w:val="00C36419"/>
    <w:rsid w:val="00C366C0"/>
    <w:rsid w:val="00C368CE"/>
    <w:rsid w:val="00C36B7F"/>
    <w:rsid w:val="00C36D7B"/>
    <w:rsid w:val="00C372E8"/>
    <w:rsid w:val="00C373BC"/>
    <w:rsid w:val="00C373D1"/>
    <w:rsid w:val="00C37F9B"/>
    <w:rsid w:val="00C4000B"/>
    <w:rsid w:val="00C404CB"/>
    <w:rsid w:val="00C4080F"/>
    <w:rsid w:val="00C40A06"/>
    <w:rsid w:val="00C40A67"/>
    <w:rsid w:val="00C40A73"/>
    <w:rsid w:val="00C40B7B"/>
    <w:rsid w:val="00C40BD3"/>
    <w:rsid w:val="00C40C89"/>
    <w:rsid w:val="00C4101D"/>
    <w:rsid w:val="00C413D2"/>
    <w:rsid w:val="00C41505"/>
    <w:rsid w:val="00C415D7"/>
    <w:rsid w:val="00C4162A"/>
    <w:rsid w:val="00C416D1"/>
    <w:rsid w:val="00C41753"/>
    <w:rsid w:val="00C41780"/>
    <w:rsid w:val="00C418ED"/>
    <w:rsid w:val="00C41974"/>
    <w:rsid w:val="00C41B15"/>
    <w:rsid w:val="00C41DD8"/>
    <w:rsid w:val="00C41ED8"/>
    <w:rsid w:val="00C42102"/>
    <w:rsid w:val="00C421FD"/>
    <w:rsid w:val="00C42579"/>
    <w:rsid w:val="00C42924"/>
    <w:rsid w:val="00C42B85"/>
    <w:rsid w:val="00C42BDE"/>
    <w:rsid w:val="00C42D1D"/>
    <w:rsid w:val="00C43453"/>
    <w:rsid w:val="00C43D1E"/>
    <w:rsid w:val="00C43EEF"/>
    <w:rsid w:val="00C43FDB"/>
    <w:rsid w:val="00C441DF"/>
    <w:rsid w:val="00C441E5"/>
    <w:rsid w:val="00C44550"/>
    <w:rsid w:val="00C4474C"/>
    <w:rsid w:val="00C44835"/>
    <w:rsid w:val="00C44901"/>
    <w:rsid w:val="00C4493D"/>
    <w:rsid w:val="00C44ABF"/>
    <w:rsid w:val="00C44D20"/>
    <w:rsid w:val="00C44D35"/>
    <w:rsid w:val="00C44E45"/>
    <w:rsid w:val="00C45127"/>
    <w:rsid w:val="00C45435"/>
    <w:rsid w:val="00C45873"/>
    <w:rsid w:val="00C459BA"/>
    <w:rsid w:val="00C45FF9"/>
    <w:rsid w:val="00C4630B"/>
    <w:rsid w:val="00C463D6"/>
    <w:rsid w:val="00C4670B"/>
    <w:rsid w:val="00C4675B"/>
    <w:rsid w:val="00C467CE"/>
    <w:rsid w:val="00C46941"/>
    <w:rsid w:val="00C46BCC"/>
    <w:rsid w:val="00C47083"/>
    <w:rsid w:val="00C4732C"/>
    <w:rsid w:val="00C47559"/>
    <w:rsid w:val="00C477ED"/>
    <w:rsid w:val="00C47BE4"/>
    <w:rsid w:val="00C47EA1"/>
    <w:rsid w:val="00C50276"/>
    <w:rsid w:val="00C50450"/>
    <w:rsid w:val="00C50469"/>
    <w:rsid w:val="00C507B9"/>
    <w:rsid w:val="00C50A5B"/>
    <w:rsid w:val="00C50AA4"/>
    <w:rsid w:val="00C50CE1"/>
    <w:rsid w:val="00C5131F"/>
    <w:rsid w:val="00C5133D"/>
    <w:rsid w:val="00C51656"/>
    <w:rsid w:val="00C51754"/>
    <w:rsid w:val="00C519AC"/>
    <w:rsid w:val="00C51C13"/>
    <w:rsid w:val="00C51DAF"/>
    <w:rsid w:val="00C51E6E"/>
    <w:rsid w:val="00C52060"/>
    <w:rsid w:val="00C520CC"/>
    <w:rsid w:val="00C52480"/>
    <w:rsid w:val="00C52489"/>
    <w:rsid w:val="00C52C78"/>
    <w:rsid w:val="00C52CA0"/>
    <w:rsid w:val="00C5317A"/>
    <w:rsid w:val="00C53203"/>
    <w:rsid w:val="00C534ED"/>
    <w:rsid w:val="00C537AE"/>
    <w:rsid w:val="00C53854"/>
    <w:rsid w:val="00C53CC3"/>
    <w:rsid w:val="00C53CFF"/>
    <w:rsid w:val="00C53ED0"/>
    <w:rsid w:val="00C5448A"/>
    <w:rsid w:val="00C5492F"/>
    <w:rsid w:val="00C549EA"/>
    <w:rsid w:val="00C54AAF"/>
    <w:rsid w:val="00C54B93"/>
    <w:rsid w:val="00C54DA0"/>
    <w:rsid w:val="00C55616"/>
    <w:rsid w:val="00C5579A"/>
    <w:rsid w:val="00C55D3C"/>
    <w:rsid w:val="00C560A9"/>
    <w:rsid w:val="00C568CF"/>
    <w:rsid w:val="00C56AB4"/>
    <w:rsid w:val="00C56E9A"/>
    <w:rsid w:val="00C5706C"/>
    <w:rsid w:val="00C5751F"/>
    <w:rsid w:val="00C5754B"/>
    <w:rsid w:val="00C57761"/>
    <w:rsid w:val="00C5797E"/>
    <w:rsid w:val="00C57A65"/>
    <w:rsid w:val="00C57B8D"/>
    <w:rsid w:val="00C57EA0"/>
    <w:rsid w:val="00C600F4"/>
    <w:rsid w:val="00C602F8"/>
    <w:rsid w:val="00C60463"/>
    <w:rsid w:val="00C605B9"/>
    <w:rsid w:val="00C605ED"/>
    <w:rsid w:val="00C60633"/>
    <w:rsid w:val="00C60E37"/>
    <w:rsid w:val="00C60E39"/>
    <w:rsid w:val="00C6155A"/>
    <w:rsid w:val="00C61757"/>
    <w:rsid w:val="00C61839"/>
    <w:rsid w:val="00C61AC9"/>
    <w:rsid w:val="00C61DE0"/>
    <w:rsid w:val="00C61E7E"/>
    <w:rsid w:val="00C61FDC"/>
    <w:rsid w:val="00C6219C"/>
    <w:rsid w:val="00C62207"/>
    <w:rsid w:val="00C6264B"/>
    <w:rsid w:val="00C6277C"/>
    <w:rsid w:val="00C628D6"/>
    <w:rsid w:val="00C62FF1"/>
    <w:rsid w:val="00C631A5"/>
    <w:rsid w:val="00C63932"/>
    <w:rsid w:val="00C63DD1"/>
    <w:rsid w:val="00C6400D"/>
    <w:rsid w:val="00C640BA"/>
    <w:rsid w:val="00C64286"/>
    <w:rsid w:val="00C649BB"/>
    <w:rsid w:val="00C64A13"/>
    <w:rsid w:val="00C64B4B"/>
    <w:rsid w:val="00C64CB7"/>
    <w:rsid w:val="00C650B6"/>
    <w:rsid w:val="00C6592E"/>
    <w:rsid w:val="00C65C4E"/>
    <w:rsid w:val="00C65C8B"/>
    <w:rsid w:val="00C65E50"/>
    <w:rsid w:val="00C66563"/>
    <w:rsid w:val="00C66B42"/>
    <w:rsid w:val="00C67210"/>
    <w:rsid w:val="00C67893"/>
    <w:rsid w:val="00C67A63"/>
    <w:rsid w:val="00C67A6A"/>
    <w:rsid w:val="00C703C4"/>
    <w:rsid w:val="00C7047B"/>
    <w:rsid w:val="00C70658"/>
    <w:rsid w:val="00C70766"/>
    <w:rsid w:val="00C70933"/>
    <w:rsid w:val="00C70939"/>
    <w:rsid w:val="00C71025"/>
    <w:rsid w:val="00C71124"/>
    <w:rsid w:val="00C7156C"/>
    <w:rsid w:val="00C717BA"/>
    <w:rsid w:val="00C71AF0"/>
    <w:rsid w:val="00C71B91"/>
    <w:rsid w:val="00C71C9F"/>
    <w:rsid w:val="00C71F8D"/>
    <w:rsid w:val="00C720DA"/>
    <w:rsid w:val="00C720FF"/>
    <w:rsid w:val="00C722B9"/>
    <w:rsid w:val="00C722C3"/>
    <w:rsid w:val="00C726D3"/>
    <w:rsid w:val="00C727D6"/>
    <w:rsid w:val="00C72A34"/>
    <w:rsid w:val="00C72A9D"/>
    <w:rsid w:val="00C72F65"/>
    <w:rsid w:val="00C73024"/>
    <w:rsid w:val="00C7307C"/>
    <w:rsid w:val="00C73577"/>
    <w:rsid w:val="00C7395F"/>
    <w:rsid w:val="00C73979"/>
    <w:rsid w:val="00C745F5"/>
    <w:rsid w:val="00C75190"/>
    <w:rsid w:val="00C751F7"/>
    <w:rsid w:val="00C75330"/>
    <w:rsid w:val="00C7547F"/>
    <w:rsid w:val="00C754C6"/>
    <w:rsid w:val="00C75509"/>
    <w:rsid w:val="00C75533"/>
    <w:rsid w:val="00C75580"/>
    <w:rsid w:val="00C75BE5"/>
    <w:rsid w:val="00C75C06"/>
    <w:rsid w:val="00C75DF0"/>
    <w:rsid w:val="00C76164"/>
    <w:rsid w:val="00C7652B"/>
    <w:rsid w:val="00C76711"/>
    <w:rsid w:val="00C76841"/>
    <w:rsid w:val="00C76961"/>
    <w:rsid w:val="00C76AF3"/>
    <w:rsid w:val="00C76C1B"/>
    <w:rsid w:val="00C7719E"/>
    <w:rsid w:val="00C77230"/>
    <w:rsid w:val="00C774BC"/>
    <w:rsid w:val="00C774FE"/>
    <w:rsid w:val="00C776BF"/>
    <w:rsid w:val="00C77968"/>
    <w:rsid w:val="00C7797A"/>
    <w:rsid w:val="00C7799D"/>
    <w:rsid w:val="00C77A94"/>
    <w:rsid w:val="00C77AFF"/>
    <w:rsid w:val="00C77C01"/>
    <w:rsid w:val="00C77D68"/>
    <w:rsid w:val="00C8001C"/>
    <w:rsid w:val="00C805FA"/>
    <w:rsid w:val="00C80889"/>
    <w:rsid w:val="00C80DDC"/>
    <w:rsid w:val="00C81112"/>
    <w:rsid w:val="00C81213"/>
    <w:rsid w:val="00C812D5"/>
    <w:rsid w:val="00C813C0"/>
    <w:rsid w:val="00C815F3"/>
    <w:rsid w:val="00C817A3"/>
    <w:rsid w:val="00C818DC"/>
    <w:rsid w:val="00C819B9"/>
    <w:rsid w:val="00C81A3C"/>
    <w:rsid w:val="00C81E17"/>
    <w:rsid w:val="00C81ED3"/>
    <w:rsid w:val="00C81F67"/>
    <w:rsid w:val="00C820D4"/>
    <w:rsid w:val="00C82175"/>
    <w:rsid w:val="00C821FE"/>
    <w:rsid w:val="00C8236A"/>
    <w:rsid w:val="00C823A1"/>
    <w:rsid w:val="00C825AF"/>
    <w:rsid w:val="00C82BC3"/>
    <w:rsid w:val="00C82E98"/>
    <w:rsid w:val="00C8303A"/>
    <w:rsid w:val="00C831F9"/>
    <w:rsid w:val="00C83216"/>
    <w:rsid w:val="00C833E2"/>
    <w:rsid w:val="00C83464"/>
    <w:rsid w:val="00C8356E"/>
    <w:rsid w:val="00C83604"/>
    <w:rsid w:val="00C83BC6"/>
    <w:rsid w:val="00C83CAE"/>
    <w:rsid w:val="00C83D3C"/>
    <w:rsid w:val="00C83E5E"/>
    <w:rsid w:val="00C841F3"/>
    <w:rsid w:val="00C847E7"/>
    <w:rsid w:val="00C849C0"/>
    <w:rsid w:val="00C84AAC"/>
    <w:rsid w:val="00C85618"/>
    <w:rsid w:val="00C857E4"/>
    <w:rsid w:val="00C85BE4"/>
    <w:rsid w:val="00C85DC1"/>
    <w:rsid w:val="00C8606A"/>
    <w:rsid w:val="00C86074"/>
    <w:rsid w:val="00C862B5"/>
    <w:rsid w:val="00C86476"/>
    <w:rsid w:val="00C86CDD"/>
    <w:rsid w:val="00C86DAE"/>
    <w:rsid w:val="00C86E5D"/>
    <w:rsid w:val="00C86FCF"/>
    <w:rsid w:val="00C87420"/>
    <w:rsid w:val="00C87666"/>
    <w:rsid w:val="00C877B3"/>
    <w:rsid w:val="00C8799A"/>
    <w:rsid w:val="00C87A49"/>
    <w:rsid w:val="00C87CE5"/>
    <w:rsid w:val="00C87DF2"/>
    <w:rsid w:val="00C87E73"/>
    <w:rsid w:val="00C87EB7"/>
    <w:rsid w:val="00C87F33"/>
    <w:rsid w:val="00C900F6"/>
    <w:rsid w:val="00C9014D"/>
    <w:rsid w:val="00C901D6"/>
    <w:rsid w:val="00C90621"/>
    <w:rsid w:val="00C90792"/>
    <w:rsid w:val="00C90933"/>
    <w:rsid w:val="00C90A41"/>
    <w:rsid w:val="00C90BC9"/>
    <w:rsid w:val="00C90BCC"/>
    <w:rsid w:val="00C90BD9"/>
    <w:rsid w:val="00C90FC9"/>
    <w:rsid w:val="00C9116F"/>
    <w:rsid w:val="00C914FF"/>
    <w:rsid w:val="00C91672"/>
    <w:rsid w:val="00C919BA"/>
    <w:rsid w:val="00C919D8"/>
    <w:rsid w:val="00C91CF7"/>
    <w:rsid w:val="00C9262D"/>
    <w:rsid w:val="00C928BA"/>
    <w:rsid w:val="00C92CE0"/>
    <w:rsid w:val="00C930C6"/>
    <w:rsid w:val="00C932A8"/>
    <w:rsid w:val="00C93521"/>
    <w:rsid w:val="00C9438F"/>
    <w:rsid w:val="00C94809"/>
    <w:rsid w:val="00C94DEC"/>
    <w:rsid w:val="00C950C6"/>
    <w:rsid w:val="00C9528B"/>
    <w:rsid w:val="00C952B1"/>
    <w:rsid w:val="00C953F3"/>
    <w:rsid w:val="00C957A2"/>
    <w:rsid w:val="00C96075"/>
    <w:rsid w:val="00C96515"/>
    <w:rsid w:val="00C965ED"/>
    <w:rsid w:val="00C965F1"/>
    <w:rsid w:val="00C96670"/>
    <w:rsid w:val="00C96720"/>
    <w:rsid w:val="00C9673A"/>
    <w:rsid w:val="00C96779"/>
    <w:rsid w:val="00C968E8"/>
    <w:rsid w:val="00C96CB6"/>
    <w:rsid w:val="00C96E1F"/>
    <w:rsid w:val="00C96E4B"/>
    <w:rsid w:val="00C96FEA"/>
    <w:rsid w:val="00C976D6"/>
    <w:rsid w:val="00C97848"/>
    <w:rsid w:val="00C97B51"/>
    <w:rsid w:val="00CA00DB"/>
    <w:rsid w:val="00CA020D"/>
    <w:rsid w:val="00CA0346"/>
    <w:rsid w:val="00CA0394"/>
    <w:rsid w:val="00CA0402"/>
    <w:rsid w:val="00CA08D8"/>
    <w:rsid w:val="00CA09E0"/>
    <w:rsid w:val="00CA09FF"/>
    <w:rsid w:val="00CA0A41"/>
    <w:rsid w:val="00CA0AE1"/>
    <w:rsid w:val="00CA0FEE"/>
    <w:rsid w:val="00CA14E8"/>
    <w:rsid w:val="00CA177F"/>
    <w:rsid w:val="00CA1C28"/>
    <w:rsid w:val="00CA1EDD"/>
    <w:rsid w:val="00CA2090"/>
    <w:rsid w:val="00CA2BE1"/>
    <w:rsid w:val="00CA2F24"/>
    <w:rsid w:val="00CA3B15"/>
    <w:rsid w:val="00CA3C2B"/>
    <w:rsid w:val="00CA3D7C"/>
    <w:rsid w:val="00CA416A"/>
    <w:rsid w:val="00CA42D0"/>
    <w:rsid w:val="00CA4590"/>
    <w:rsid w:val="00CA47BB"/>
    <w:rsid w:val="00CA4997"/>
    <w:rsid w:val="00CA505A"/>
    <w:rsid w:val="00CA51DD"/>
    <w:rsid w:val="00CA5203"/>
    <w:rsid w:val="00CA5229"/>
    <w:rsid w:val="00CA52BF"/>
    <w:rsid w:val="00CA5F5C"/>
    <w:rsid w:val="00CA5FE3"/>
    <w:rsid w:val="00CA6535"/>
    <w:rsid w:val="00CA6594"/>
    <w:rsid w:val="00CA67D6"/>
    <w:rsid w:val="00CA6BB6"/>
    <w:rsid w:val="00CA6C6F"/>
    <w:rsid w:val="00CA6D8D"/>
    <w:rsid w:val="00CA7828"/>
    <w:rsid w:val="00CA782D"/>
    <w:rsid w:val="00CA7DEA"/>
    <w:rsid w:val="00CA7E44"/>
    <w:rsid w:val="00CB00BB"/>
    <w:rsid w:val="00CB0175"/>
    <w:rsid w:val="00CB0179"/>
    <w:rsid w:val="00CB0540"/>
    <w:rsid w:val="00CB08A1"/>
    <w:rsid w:val="00CB0A41"/>
    <w:rsid w:val="00CB0C45"/>
    <w:rsid w:val="00CB0DF2"/>
    <w:rsid w:val="00CB0FF0"/>
    <w:rsid w:val="00CB119C"/>
    <w:rsid w:val="00CB157A"/>
    <w:rsid w:val="00CB16CC"/>
    <w:rsid w:val="00CB173A"/>
    <w:rsid w:val="00CB1A2D"/>
    <w:rsid w:val="00CB1CC0"/>
    <w:rsid w:val="00CB1DF0"/>
    <w:rsid w:val="00CB1F06"/>
    <w:rsid w:val="00CB1FAA"/>
    <w:rsid w:val="00CB218A"/>
    <w:rsid w:val="00CB22B6"/>
    <w:rsid w:val="00CB2362"/>
    <w:rsid w:val="00CB245D"/>
    <w:rsid w:val="00CB249A"/>
    <w:rsid w:val="00CB2511"/>
    <w:rsid w:val="00CB2AAF"/>
    <w:rsid w:val="00CB2AC0"/>
    <w:rsid w:val="00CB2B86"/>
    <w:rsid w:val="00CB2CBA"/>
    <w:rsid w:val="00CB3553"/>
    <w:rsid w:val="00CB3A2E"/>
    <w:rsid w:val="00CB3AC0"/>
    <w:rsid w:val="00CB3B26"/>
    <w:rsid w:val="00CB3BFA"/>
    <w:rsid w:val="00CB41A9"/>
    <w:rsid w:val="00CB42C1"/>
    <w:rsid w:val="00CB4304"/>
    <w:rsid w:val="00CB4A41"/>
    <w:rsid w:val="00CB4CEE"/>
    <w:rsid w:val="00CB4D05"/>
    <w:rsid w:val="00CB4E98"/>
    <w:rsid w:val="00CB4F51"/>
    <w:rsid w:val="00CB58C0"/>
    <w:rsid w:val="00CB5944"/>
    <w:rsid w:val="00CB5C44"/>
    <w:rsid w:val="00CB5CBF"/>
    <w:rsid w:val="00CB633F"/>
    <w:rsid w:val="00CB65F9"/>
    <w:rsid w:val="00CB6839"/>
    <w:rsid w:val="00CB69BE"/>
    <w:rsid w:val="00CB6F6C"/>
    <w:rsid w:val="00CB7149"/>
    <w:rsid w:val="00CB7156"/>
    <w:rsid w:val="00CB7771"/>
    <w:rsid w:val="00CB77FB"/>
    <w:rsid w:val="00CB7831"/>
    <w:rsid w:val="00CB78FB"/>
    <w:rsid w:val="00CB7DBB"/>
    <w:rsid w:val="00CC0010"/>
    <w:rsid w:val="00CC0194"/>
    <w:rsid w:val="00CC0829"/>
    <w:rsid w:val="00CC08EF"/>
    <w:rsid w:val="00CC0D8B"/>
    <w:rsid w:val="00CC10EE"/>
    <w:rsid w:val="00CC117D"/>
    <w:rsid w:val="00CC139C"/>
    <w:rsid w:val="00CC13F5"/>
    <w:rsid w:val="00CC1598"/>
    <w:rsid w:val="00CC1A65"/>
    <w:rsid w:val="00CC1F30"/>
    <w:rsid w:val="00CC2130"/>
    <w:rsid w:val="00CC22B5"/>
    <w:rsid w:val="00CC2599"/>
    <w:rsid w:val="00CC27A9"/>
    <w:rsid w:val="00CC3051"/>
    <w:rsid w:val="00CC307E"/>
    <w:rsid w:val="00CC341B"/>
    <w:rsid w:val="00CC37C4"/>
    <w:rsid w:val="00CC37D5"/>
    <w:rsid w:val="00CC3B3F"/>
    <w:rsid w:val="00CC44AA"/>
    <w:rsid w:val="00CC4540"/>
    <w:rsid w:val="00CC4638"/>
    <w:rsid w:val="00CC4722"/>
    <w:rsid w:val="00CC4774"/>
    <w:rsid w:val="00CC4B22"/>
    <w:rsid w:val="00CC4D2A"/>
    <w:rsid w:val="00CC4D69"/>
    <w:rsid w:val="00CC5208"/>
    <w:rsid w:val="00CC52C2"/>
    <w:rsid w:val="00CC574D"/>
    <w:rsid w:val="00CC59BD"/>
    <w:rsid w:val="00CC5B70"/>
    <w:rsid w:val="00CC6009"/>
    <w:rsid w:val="00CC6760"/>
    <w:rsid w:val="00CC69C5"/>
    <w:rsid w:val="00CC6B47"/>
    <w:rsid w:val="00CC6C64"/>
    <w:rsid w:val="00CC748B"/>
    <w:rsid w:val="00CC7653"/>
    <w:rsid w:val="00CC7919"/>
    <w:rsid w:val="00CC79FF"/>
    <w:rsid w:val="00CC7CDD"/>
    <w:rsid w:val="00CC7D11"/>
    <w:rsid w:val="00CD027D"/>
    <w:rsid w:val="00CD029F"/>
    <w:rsid w:val="00CD05EF"/>
    <w:rsid w:val="00CD0724"/>
    <w:rsid w:val="00CD0730"/>
    <w:rsid w:val="00CD0C75"/>
    <w:rsid w:val="00CD0DA1"/>
    <w:rsid w:val="00CD0DFB"/>
    <w:rsid w:val="00CD0E24"/>
    <w:rsid w:val="00CD0F1D"/>
    <w:rsid w:val="00CD1256"/>
    <w:rsid w:val="00CD13C2"/>
    <w:rsid w:val="00CD1454"/>
    <w:rsid w:val="00CD1734"/>
    <w:rsid w:val="00CD1793"/>
    <w:rsid w:val="00CD19C6"/>
    <w:rsid w:val="00CD1F4E"/>
    <w:rsid w:val="00CD20A8"/>
    <w:rsid w:val="00CD263E"/>
    <w:rsid w:val="00CD268D"/>
    <w:rsid w:val="00CD2B66"/>
    <w:rsid w:val="00CD328F"/>
    <w:rsid w:val="00CD3575"/>
    <w:rsid w:val="00CD38BE"/>
    <w:rsid w:val="00CD3AC2"/>
    <w:rsid w:val="00CD3B0E"/>
    <w:rsid w:val="00CD3DA2"/>
    <w:rsid w:val="00CD4111"/>
    <w:rsid w:val="00CD4322"/>
    <w:rsid w:val="00CD43C0"/>
    <w:rsid w:val="00CD4486"/>
    <w:rsid w:val="00CD46DC"/>
    <w:rsid w:val="00CD4B5D"/>
    <w:rsid w:val="00CD4B70"/>
    <w:rsid w:val="00CD4DE8"/>
    <w:rsid w:val="00CD4E36"/>
    <w:rsid w:val="00CD4E63"/>
    <w:rsid w:val="00CD5247"/>
    <w:rsid w:val="00CD576D"/>
    <w:rsid w:val="00CD5798"/>
    <w:rsid w:val="00CD65D5"/>
    <w:rsid w:val="00CD6814"/>
    <w:rsid w:val="00CD6A51"/>
    <w:rsid w:val="00CD6EE1"/>
    <w:rsid w:val="00CD7069"/>
    <w:rsid w:val="00CD733A"/>
    <w:rsid w:val="00CD757E"/>
    <w:rsid w:val="00CD7745"/>
    <w:rsid w:val="00CD775E"/>
    <w:rsid w:val="00CD776F"/>
    <w:rsid w:val="00CD79DB"/>
    <w:rsid w:val="00CD7D2A"/>
    <w:rsid w:val="00CD7E11"/>
    <w:rsid w:val="00CD7E50"/>
    <w:rsid w:val="00CD7F8F"/>
    <w:rsid w:val="00CE0643"/>
    <w:rsid w:val="00CE0A29"/>
    <w:rsid w:val="00CE0B64"/>
    <w:rsid w:val="00CE0C16"/>
    <w:rsid w:val="00CE0C70"/>
    <w:rsid w:val="00CE0CBD"/>
    <w:rsid w:val="00CE0F71"/>
    <w:rsid w:val="00CE114A"/>
    <w:rsid w:val="00CE1418"/>
    <w:rsid w:val="00CE15B7"/>
    <w:rsid w:val="00CE170F"/>
    <w:rsid w:val="00CE17CD"/>
    <w:rsid w:val="00CE18F2"/>
    <w:rsid w:val="00CE18FC"/>
    <w:rsid w:val="00CE1925"/>
    <w:rsid w:val="00CE1C7F"/>
    <w:rsid w:val="00CE1E23"/>
    <w:rsid w:val="00CE2029"/>
    <w:rsid w:val="00CE2119"/>
    <w:rsid w:val="00CE28C3"/>
    <w:rsid w:val="00CE2945"/>
    <w:rsid w:val="00CE2BE2"/>
    <w:rsid w:val="00CE2D59"/>
    <w:rsid w:val="00CE2E61"/>
    <w:rsid w:val="00CE2E8D"/>
    <w:rsid w:val="00CE32C2"/>
    <w:rsid w:val="00CE3353"/>
    <w:rsid w:val="00CE3671"/>
    <w:rsid w:val="00CE3965"/>
    <w:rsid w:val="00CE3EC7"/>
    <w:rsid w:val="00CE4280"/>
    <w:rsid w:val="00CE4A39"/>
    <w:rsid w:val="00CE4CE9"/>
    <w:rsid w:val="00CE4F80"/>
    <w:rsid w:val="00CE519E"/>
    <w:rsid w:val="00CE52A7"/>
    <w:rsid w:val="00CE55C9"/>
    <w:rsid w:val="00CE5950"/>
    <w:rsid w:val="00CE59B8"/>
    <w:rsid w:val="00CE5C78"/>
    <w:rsid w:val="00CE5F1C"/>
    <w:rsid w:val="00CE61DC"/>
    <w:rsid w:val="00CE6243"/>
    <w:rsid w:val="00CE64D1"/>
    <w:rsid w:val="00CE65FB"/>
    <w:rsid w:val="00CE66F6"/>
    <w:rsid w:val="00CE6A16"/>
    <w:rsid w:val="00CE6F16"/>
    <w:rsid w:val="00CE6F83"/>
    <w:rsid w:val="00CE70D5"/>
    <w:rsid w:val="00CE74A5"/>
    <w:rsid w:val="00CE75D4"/>
    <w:rsid w:val="00CE76E6"/>
    <w:rsid w:val="00CE7C4A"/>
    <w:rsid w:val="00CE7DDF"/>
    <w:rsid w:val="00CF02D6"/>
    <w:rsid w:val="00CF0337"/>
    <w:rsid w:val="00CF078C"/>
    <w:rsid w:val="00CF0AD2"/>
    <w:rsid w:val="00CF0BAD"/>
    <w:rsid w:val="00CF1195"/>
    <w:rsid w:val="00CF12D4"/>
    <w:rsid w:val="00CF1535"/>
    <w:rsid w:val="00CF164E"/>
    <w:rsid w:val="00CF167F"/>
    <w:rsid w:val="00CF176C"/>
    <w:rsid w:val="00CF1BAF"/>
    <w:rsid w:val="00CF207E"/>
    <w:rsid w:val="00CF2111"/>
    <w:rsid w:val="00CF21BF"/>
    <w:rsid w:val="00CF2435"/>
    <w:rsid w:val="00CF2464"/>
    <w:rsid w:val="00CF25F2"/>
    <w:rsid w:val="00CF2789"/>
    <w:rsid w:val="00CF2BBF"/>
    <w:rsid w:val="00CF302E"/>
    <w:rsid w:val="00CF3264"/>
    <w:rsid w:val="00CF3B49"/>
    <w:rsid w:val="00CF3E8C"/>
    <w:rsid w:val="00CF3F05"/>
    <w:rsid w:val="00CF4220"/>
    <w:rsid w:val="00CF44AD"/>
    <w:rsid w:val="00CF479B"/>
    <w:rsid w:val="00CF47AB"/>
    <w:rsid w:val="00CF491C"/>
    <w:rsid w:val="00CF49CE"/>
    <w:rsid w:val="00CF4A69"/>
    <w:rsid w:val="00CF4AAF"/>
    <w:rsid w:val="00CF4EEA"/>
    <w:rsid w:val="00CF5042"/>
    <w:rsid w:val="00CF5072"/>
    <w:rsid w:val="00CF5226"/>
    <w:rsid w:val="00CF5C61"/>
    <w:rsid w:val="00CF6075"/>
    <w:rsid w:val="00CF639A"/>
    <w:rsid w:val="00CF64CA"/>
    <w:rsid w:val="00CF6591"/>
    <w:rsid w:val="00CF67D8"/>
    <w:rsid w:val="00CF6F21"/>
    <w:rsid w:val="00CF713B"/>
    <w:rsid w:val="00CF7256"/>
    <w:rsid w:val="00CF72BB"/>
    <w:rsid w:val="00CF7552"/>
    <w:rsid w:val="00CF7D46"/>
    <w:rsid w:val="00D00025"/>
    <w:rsid w:val="00D002E3"/>
    <w:rsid w:val="00D00711"/>
    <w:rsid w:val="00D0074D"/>
    <w:rsid w:val="00D00A44"/>
    <w:rsid w:val="00D00B8D"/>
    <w:rsid w:val="00D00C52"/>
    <w:rsid w:val="00D00D4E"/>
    <w:rsid w:val="00D014A7"/>
    <w:rsid w:val="00D01694"/>
    <w:rsid w:val="00D01A6C"/>
    <w:rsid w:val="00D01CBF"/>
    <w:rsid w:val="00D01E50"/>
    <w:rsid w:val="00D01E9D"/>
    <w:rsid w:val="00D02204"/>
    <w:rsid w:val="00D024D4"/>
    <w:rsid w:val="00D02586"/>
    <w:rsid w:val="00D026DC"/>
    <w:rsid w:val="00D02AC9"/>
    <w:rsid w:val="00D03061"/>
    <w:rsid w:val="00D031A7"/>
    <w:rsid w:val="00D031EC"/>
    <w:rsid w:val="00D0335E"/>
    <w:rsid w:val="00D033E5"/>
    <w:rsid w:val="00D03735"/>
    <w:rsid w:val="00D037FE"/>
    <w:rsid w:val="00D038A9"/>
    <w:rsid w:val="00D03930"/>
    <w:rsid w:val="00D03952"/>
    <w:rsid w:val="00D03D9E"/>
    <w:rsid w:val="00D04658"/>
    <w:rsid w:val="00D04961"/>
    <w:rsid w:val="00D04ABE"/>
    <w:rsid w:val="00D0518D"/>
    <w:rsid w:val="00D05429"/>
    <w:rsid w:val="00D05B35"/>
    <w:rsid w:val="00D05C5D"/>
    <w:rsid w:val="00D05CEB"/>
    <w:rsid w:val="00D05D71"/>
    <w:rsid w:val="00D06B27"/>
    <w:rsid w:val="00D06CED"/>
    <w:rsid w:val="00D06F03"/>
    <w:rsid w:val="00D071AC"/>
    <w:rsid w:val="00D07610"/>
    <w:rsid w:val="00D07664"/>
    <w:rsid w:val="00D079C0"/>
    <w:rsid w:val="00D07A46"/>
    <w:rsid w:val="00D07D09"/>
    <w:rsid w:val="00D07DEE"/>
    <w:rsid w:val="00D07F3C"/>
    <w:rsid w:val="00D100A1"/>
    <w:rsid w:val="00D103CB"/>
    <w:rsid w:val="00D10421"/>
    <w:rsid w:val="00D1042F"/>
    <w:rsid w:val="00D108D6"/>
    <w:rsid w:val="00D10A2F"/>
    <w:rsid w:val="00D10C58"/>
    <w:rsid w:val="00D10D8B"/>
    <w:rsid w:val="00D10DAA"/>
    <w:rsid w:val="00D11198"/>
    <w:rsid w:val="00D114DA"/>
    <w:rsid w:val="00D1151E"/>
    <w:rsid w:val="00D11723"/>
    <w:rsid w:val="00D117B8"/>
    <w:rsid w:val="00D11F4F"/>
    <w:rsid w:val="00D11FE1"/>
    <w:rsid w:val="00D12058"/>
    <w:rsid w:val="00D12300"/>
    <w:rsid w:val="00D1237D"/>
    <w:rsid w:val="00D124A3"/>
    <w:rsid w:val="00D12713"/>
    <w:rsid w:val="00D12993"/>
    <w:rsid w:val="00D12B8D"/>
    <w:rsid w:val="00D12BC1"/>
    <w:rsid w:val="00D12CCC"/>
    <w:rsid w:val="00D12DA3"/>
    <w:rsid w:val="00D12FC8"/>
    <w:rsid w:val="00D13028"/>
    <w:rsid w:val="00D13157"/>
    <w:rsid w:val="00D13193"/>
    <w:rsid w:val="00D13D15"/>
    <w:rsid w:val="00D13FBE"/>
    <w:rsid w:val="00D14018"/>
    <w:rsid w:val="00D142E6"/>
    <w:rsid w:val="00D14502"/>
    <w:rsid w:val="00D146DA"/>
    <w:rsid w:val="00D149C1"/>
    <w:rsid w:val="00D14C23"/>
    <w:rsid w:val="00D150F6"/>
    <w:rsid w:val="00D1517F"/>
    <w:rsid w:val="00D1518A"/>
    <w:rsid w:val="00D15285"/>
    <w:rsid w:val="00D1556A"/>
    <w:rsid w:val="00D15590"/>
    <w:rsid w:val="00D15649"/>
    <w:rsid w:val="00D1564F"/>
    <w:rsid w:val="00D15CBB"/>
    <w:rsid w:val="00D15E3C"/>
    <w:rsid w:val="00D16136"/>
    <w:rsid w:val="00D164E8"/>
    <w:rsid w:val="00D165E3"/>
    <w:rsid w:val="00D16880"/>
    <w:rsid w:val="00D16BFB"/>
    <w:rsid w:val="00D16D3C"/>
    <w:rsid w:val="00D17051"/>
    <w:rsid w:val="00D1726F"/>
    <w:rsid w:val="00D17428"/>
    <w:rsid w:val="00D17496"/>
    <w:rsid w:val="00D17743"/>
    <w:rsid w:val="00D17817"/>
    <w:rsid w:val="00D178C9"/>
    <w:rsid w:val="00D17AB1"/>
    <w:rsid w:val="00D17B59"/>
    <w:rsid w:val="00D17BF9"/>
    <w:rsid w:val="00D17C13"/>
    <w:rsid w:val="00D20453"/>
    <w:rsid w:val="00D2084D"/>
    <w:rsid w:val="00D20A39"/>
    <w:rsid w:val="00D20DC0"/>
    <w:rsid w:val="00D20E81"/>
    <w:rsid w:val="00D2103F"/>
    <w:rsid w:val="00D21403"/>
    <w:rsid w:val="00D21482"/>
    <w:rsid w:val="00D21D7A"/>
    <w:rsid w:val="00D22547"/>
    <w:rsid w:val="00D227DA"/>
    <w:rsid w:val="00D22B6A"/>
    <w:rsid w:val="00D22C2A"/>
    <w:rsid w:val="00D22CBB"/>
    <w:rsid w:val="00D22CC3"/>
    <w:rsid w:val="00D23384"/>
    <w:rsid w:val="00D233B9"/>
    <w:rsid w:val="00D23959"/>
    <w:rsid w:val="00D23B0F"/>
    <w:rsid w:val="00D23E11"/>
    <w:rsid w:val="00D23F7E"/>
    <w:rsid w:val="00D2400E"/>
    <w:rsid w:val="00D24924"/>
    <w:rsid w:val="00D24B88"/>
    <w:rsid w:val="00D24CC6"/>
    <w:rsid w:val="00D24EF1"/>
    <w:rsid w:val="00D250A5"/>
    <w:rsid w:val="00D257DA"/>
    <w:rsid w:val="00D25C03"/>
    <w:rsid w:val="00D25C6B"/>
    <w:rsid w:val="00D25F01"/>
    <w:rsid w:val="00D25FC9"/>
    <w:rsid w:val="00D2605D"/>
    <w:rsid w:val="00D2616A"/>
    <w:rsid w:val="00D2625F"/>
    <w:rsid w:val="00D26518"/>
    <w:rsid w:val="00D2733A"/>
    <w:rsid w:val="00D27387"/>
    <w:rsid w:val="00D275E2"/>
    <w:rsid w:val="00D27ED0"/>
    <w:rsid w:val="00D302F6"/>
    <w:rsid w:val="00D3039F"/>
    <w:rsid w:val="00D30577"/>
    <w:rsid w:val="00D305D8"/>
    <w:rsid w:val="00D30828"/>
    <w:rsid w:val="00D30956"/>
    <w:rsid w:val="00D30CC9"/>
    <w:rsid w:val="00D30FD2"/>
    <w:rsid w:val="00D31517"/>
    <w:rsid w:val="00D3166C"/>
    <w:rsid w:val="00D3179B"/>
    <w:rsid w:val="00D31959"/>
    <w:rsid w:val="00D31A7B"/>
    <w:rsid w:val="00D31E87"/>
    <w:rsid w:val="00D31F3C"/>
    <w:rsid w:val="00D321A2"/>
    <w:rsid w:val="00D32305"/>
    <w:rsid w:val="00D32352"/>
    <w:rsid w:val="00D32789"/>
    <w:rsid w:val="00D32A92"/>
    <w:rsid w:val="00D32CAA"/>
    <w:rsid w:val="00D32F91"/>
    <w:rsid w:val="00D3319F"/>
    <w:rsid w:val="00D334B9"/>
    <w:rsid w:val="00D335D3"/>
    <w:rsid w:val="00D33811"/>
    <w:rsid w:val="00D3393C"/>
    <w:rsid w:val="00D33999"/>
    <w:rsid w:val="00D339E5"/>
    <w:rsid w:val="00D33CC7"/>
    <w:rsid w:val="00D33D7C"/>
    <w:rsid w:val="00D34533"/>
    <w:rsid w:val="00D347E8"/>
    <w:rsid w:val="00D34CC9"/>
    <w:rsid w:val="00D3554A"/>
    <w:rsid w:val="00D35A12"/>
    <w:rsid w:val="00D35C72"/>
    <w:rsid w:val="00D3609C"/>
    <w:rsid w:val="00D36A14"/>
    <w:rsid w:val="00D36CED"/>
    <w:rsid w:val="00D36DD8"/>
    <w:rsid w:val="00D36F59"/>
    <w:rsid w:val="00D36F80"/>
    <w:rsid w:val="00D37504"/>
    <w:rsid w:val="00D376C9"/>
    <w:rsid w:val="00D3771E"/>
    <w:rsid w:val="00D3785E"/>
    <w:rsid w:val="00D37B05"/>
    <w:rsid w:val="00D37B93"/>
    <w:rsid w:val="00D37E7D"/>
    <w:rsid w:val="00D400F2"/>
    <w:rsid w:val="00D40214"/>
    <w:rsid w:val="00D40A10"/>
    <w:rsid w:val="00D40BA9"/>
    <w:rsid w:val="00D40FAD"/>
    <w:rsid w:val="00D410D2"/>
    <w:rsid w:val="00D413C2"/>
    <w:rsid w:val="00D413E2"/>
    <w:rsid w:val="00D41C4B"/>
    <w:rsid w:val="00D41EE0"/>
    <w:rsid w:val="00D41F22"/>
    <w:rsid w:val="00D41F5C"/>
    <w:rsid w:val="00D42445"/>
    <w:rsid w:val="00D42709"/>
    <w:rsid w:val="00D42793"/>
    <w:rsid w:val="00D4289C"/>
    <w:rsid w:val="00D42F59"/>
    <w:rsid w:val="00D43019"/>
    <w:rsid w:val="00D43025"/>
    <w:rsid w:val="00D43732"/>
    <w:rsid w:val="00D43B62"/>
    <w:rsid w:val="00D43EDF"/>
    <w:rsid w:val="00D44088"/>
    <w:rsid w:val="00D443AB"/>
    <w:rsid w:val="00D44654"/>
    <w:rsid w:val="00D44AE4"/>
    <w:rsid w:val="00D44BEE"/>
    <w:rsid w:val="00D44D48"/>
    <w:rsid w:val="00D452A4"/>
    <w:rsid w:val="00D45452"/>
    <w:rsid w:val="00D4594A"/>
    <w:rsid w:val="00D45993"/>
    <w:rsid w:val="00D45AEE"/>
    <w:rsid w:val="00D45C3F"/>
    <w:rsid w:val="00D45CAA"/>
    <w:rsid w:val="00D45E45"/>
    <w:rsid w:val="00D46269"/>
    <w:rsid w:val="00D4638A"/>
    <w:rsid w:val="00D464B7"/>
    <w:rsid w:val="00D46618"/>
    <w:rsid w:val="00D467F3"/>
    <w:rsid w:val="00D46FD0"/>
    <w:rsid w:val="00D472E4"/>
    <w:rsid w:val="00D4736B"/>
    <w:rsid w:val="00D47597"/>
    <w:rsid w:val="00D476DA"/>
    <w:rsid w:val="00D4772F"/>
    <w:rsid w:val="00D47874"/>
    <w:rsid w:val="00D479D6"/>
    <w:rsid w:val="00D47E3C"/>
    <w:rsid w:val="00D47F6F"/>
    <w:rsid w:val="00D501C1"/>
    <w:rsid w:val="00D508D1"/>
    <w:rsid w:val="00D51187"/>
    <w:rsid w:val="00D51234"/>
    <w:rsid w:val="00D513D7"/>
    <w:rsid w:val="00D51411"/>
    <w:rsid w:val="00D5179E"/>
    <w:rsid w:val="00D51AF2"/>
    <w:rsid w:val="00D51B97"/>
    <w:rsid w:val="00D51E1E"/>
    <w:rsid w:val="00D5266C"/>
    <w:rsid w:val="00D52825"/>
    <w:rsid w:val="00D52C4B"/>
    <w:rsid w:val="00D531DA"/>
    <w:rsid w:val="00D53680"/>
    <w:rsid w:val="00D53ACE"/>
    <w:rsid w:val="00D53C28"/>
    <w:rsid w:val="00D53D13"/>
    <w:rsid w:val="00D5474C"/>
    <w:rsid w:val="00D54905"/>
    <w:rsid w:val="00D54955"/>
    <w:rsid w:val="00D5504B"/>
    <w:rsid w:val="00D552B4"/>
    <w:rsid w:val="00D559D8"/>
    <w:rsid w:val="00D55A86"/>
    <w:rsid w:val="00D55E45"/>
    <w:rsid w:val="00D560B3"/>
    <w:rsid w:val="00D56784"/>
    <w:rsid w:val="00D5698D"/>
    <w:rsid w:val="00D57360"/>
    <w:rsid w:val="00D573C6"/>
    <w:rsid w:val="00D5745D"/>
    <w:rsid w:val="00D574A5"/>
    <w:rsid w:val="00D57611"/>
    <w:rsid w:val="00D5766B"/>
    <w:rsid w:val="00D5774C"/>
    <w:rsid w:val="00D57809"/>
    <w:rsid w:val="00D57D4A"/>
    <w:rsid w:val="00D60157"/>
    <w:rsid w:val="00D601BB"/>
    <w:rsid w:val="00D60308"/>
    <w:rsid w:val="00D604D9"/>
    <w:rsid w:val="00D605E0"/>
    <w:rsid w:val="00D60642"/>
    <w:rsid w:val="00D6091F"/>
    <w:rsid w:val="00D60CE0"/>
    <w:rsid w:val="00D60DEA"/>
    <w:rsid w:val="00D61058"/>
    <w:rsid w:val="00D610CA"/>
    <w:rsid w:val="00D61445"/>
    <w:rsid w:val="00D614D5"/>
    <w:rsid w:val="00D6168A"/>
    <w:rsid w:val="00D61BD3"/>
    <w:rsid w:val="00D61EA6"/>
    <w:rsid w:val="00D61F9D"/>
    <w:rsid w:val="00D6201F"/>
    <w:rsid w:val="00D62111"/>
    <w:rsid w:val="00D621CE"/>
    <w:rsid w:val="00D6240B"/>
    <w:rsid w:val="00D6275B"/>
    <w:rsid w:val="00D62877"/>
    <w:rsid w:val="00D629D6"/>
    <w:rsid w:val="00D62A01"/>
    <w:rsid w:val="00D62B3F"/>
    <w:rsid w:val="00D62D18"/>
    <w:rsid w:val="00D62D28"/>
    <w:rsid w:val="00D62EAA"/>
    <w:rsid w:val="00D62ECC"/>
    <w:rsid w:val="00D62EE2"/>
    <w:rsid w:val="00D62FEE"/>
    <w:rsid w:val="00D63744"/>
    <w:rsid w:val="00D63BD0"/>
    <w:rsid w:val="00D6439A"/>
    <w:rsid w:val="00D645BC"/>
    <w:rsid w:val="00D6492F"/>
    <w:rsid w:val="00D64DA2"/>
    <w:rsid w:val="00D651A9"/>
    <w:rsid w:val="00D654BA"/>
    <w:rsid w:val="00D657AB"/>
    <w:rsid w:val="00D65891"/>
    <w:rsid w:val="00D65D2B"/>
    <w:rsid w:val="00D66058"/>
    <w:rsid w:val="00D66365"/>
    <w:rsid w:val="00D6641B"/>
    <w:rsid w:val="00D664E4"/>
    <w:rsid w:val="00D6678F"/>
    <w:rsid w:val="00D6691C"/>
    <w:rsid w:val="00D669AF"/>
    <w:rsid w:val="00D66A2A"/>
    <w:rsid w:val="00D66F1B"/>
    <w:rsid w:val="00D67339"/>
    <w:rsid w:val="00D67380"/>
    <w:rsid w:val="00D67762"/>
    <w:rsid w:val="00D677F1"/>
    <w:rsid w:val="00D67827"/>
    <w:rsid w:val="00D679D0"/>
    <w:rsid w:val="00D67A6C"/>
    <w:rsid w:val="00D67C1C"/>
    <w:rsid w:val="00D67C95"/>
    <w:rsid w:val="00D67D6A"/>
    <w:rsid w:val="00D67D6B"/>
    <w:rsid w:val="00D67E12"/>
    <w:rsid w:val="00D700FC"/>
    <w:rsid w:val="00D70299"/>
    <w:rsid w:val="00D70A19"/>
    <w:rsid w:val="00D70A1E"/>
    <w:rsid w:val="00D70AF2"/>
    <w:rsid w:val="00D70B51"/>
    <w:rsid w:val="00D70DFF"/>
    <w:rsid w:val="00D71DC4"/>
    <w:rsid w:val="00D71E18"/>
    <w:rsid w:val="00D71EE8"/>
    <w:rsid w:val="00D72275"/>
    <w:rsid w:val="00D72984"/>
    <w:rsid w:val="00D730AB"/>
    <w:rsid w:val="00D73618"/>
    <w:rsid w:val="00D73994"/>
    <w:rsid w:val="00D7402E"/>
    <w:rsid w:val="00D74666"/>
    <w:rsid w:val="00D746D0"/>
    <w:rsid w:val="00D747D4"/>
    <w:rsid w:val="00D74D1F"/>
    <w:rsid w:val="00D75054"/>
    <w:rsid w:val="00D7559E"/>
    <w:rsid w:val="00D75952"/>
    <w:rsid w:val="00D759A3"/>
    <w:rsid w:val="00D75BB5"/>
    <w:rsid w:val="00D75DBC"/>
    <w:rsid w:val="00D75E74"/>
    <w:rsid w:val="00D75F60"/>
    <w:rsid w:val="00D762D2"/>
    <w:rsid w:val="00D7667C"/>
    <w:rsid w:val="00D76781"/>
    <w:rsid w:val="00D76DE9"/>
    <w:rsid w:val="00D76E5D"/>
    <w:rsid w:val="00D771BA"/>
    <w:rsid w:val="00D77274"/>
    <w:rsid w:val="00D773D6"/>
    <w:rsid w:val="00D77414"/>
    <w:rsid w:val="00D775C6"/>
    <w:rsid w:val="00D779C5"/>
    <w:rsid w:val="00D779CF"/>
    <w:rsid w:val="00D77C59"/>
    <w:rsid w:val="00D800F7"/>
    <w:rsid w:val="00D80369"/>
    <w:rsid w:val="00D80495"/>
    <w:rsid w:val="00D80701"/>
    <w:rsid w:val="00D80A44"/>
    <w:rsid w:val="00D81090"/>
    <w:rsid w:val="00D8159D"/>
    <w:rsid w:val="00D8189D"/>
    <w:rsid w:val="00D8191F"/>
    <w:rsid w:val="00D81EE2"/>
    <w:rsid w:val="00D82186"/>
    <w:rsid w:val="00D821DD"/>
    <w:rsid w:val="00D8250B"/>
    <w:rsid w:val="00D826B8"/>
    <w:rsid w:val="00D82996"/>
    <w:rsid w:val="00D82A45"/>
    <w:rsid w:val="00D83243"/>
    <w:rsid w:val="00D83699"/>
    <w:rsid w:val="00D83FD5"/>
    <w:rsid w:val="00D8403C"/>
    <w:rsid w:val="00D84140"/>
    <w:rsid w:val="00D843CF"/>
    <w:rsid w:val="00D84556"/>
    <w:rsid w:val="00D846EA"/>
    <w:rsid w:val="00D847D2"/>
    <w:rsid w:val="00D84BF4"/>
    <w:rsid w:val="00D850BD"/>
    <w:rsid w:val="00D85353"/>
    <w:rsid w:val="00D85573"/>
    <w:rsid w:val="00D8565B"/>
    <w:rsid w:val="00D857F2"/>
    <w:rsid w:val="00D85878"/>
    <w:rsid w:val="00D85BD1"/>
    <w:rsid w:val="00D85CF2"/>
    <w:rsid w:val="00D85F77"/>
    <w:rsid w:val="00D85FF5"/>
    <w:rsid w:val="00D860E1"/>
    <w:rsid w:val="00D86395"/>
    <w:rsid w:val="00D864A7"/>
    <w:rsid w:val="00D86592"/>
    <w:rsid w:val="00D86725"/>
    <w:rsid w:val="00D868BF"/>
    <w:rsid w:val="00D86A99"/>
    <w:rsid w:val="00D86B6C"/>
    <w:rsid w:val="00D86BC1"/>
    <w:rsid w:val="00D86C92"/>
    <w:rsid w:val="00D86CCB"/>
    <w:rsid w:val="00D86DB9"/>
    <w:rsid w:val="00D86E96"/>
    <w:rsid w:val="00D86FE6"/>
    <w:rsid w:val="00D872AA"/>
    <w:rsid w:val="00D87412"/>
    <w:rsid w:val="00D878A7"/>
    <w:rsid w:val="00D87C23"/>
    <w:rsid w:val="00D87DE7"/>
    <w:rsid w:val="00D90099"/>
    <w:rsid w:val="00D900EF"/>
    <w:rsid w:val="00D903D9"/>
    <w:rsid w:val="00D90419"/>
    <w:rsid w:val="00D905B7"/>
    <w:rsid w:val="00D90958"/>
    <w:rsid w:val="00D909B4"/>
    <w:rsid w:val="00D90B0A"/>
    <w:rsid w:val="00D911C9"/>
    <w:rsid w:val="00D91914"/>
    <w:rsid w:val="00D91A8A"/>
    <w:rsid w:val="00D91B7E"/>
    <w:rsid w:val="00D91EDC"/>
    <w:rsid w:val="00D92216"/>
    <w:rsid w:val="00D9258A"/>
    <w:rsid w:val="00D926F2"/>
    <w:rsid w:val="00D9284B"/>
    <w:rsid w:val="00D92897"/>
    <w:rsid w:val="00D92E8F"/>
    <w:rsid w:val="00D93480"/>
    <w:rsid w:val="00D936AE"/>
    <w:rsid w:val="00D93AFD"/>
    <w:rsid w:val="00D93B58"/>
    <w:rsid w:val="00D93FEC"/>
    <w:rsid w:val="00D947D0"/>
    <w:rsid w:val="00D94F6F"/>
    <w:rsid w:val="00D95377"/>
    <w:rsid w:val="00D9567D"/>
    <w:rsid w:val="00D956A9"/>
    <w:rsid w:val="00D959C9"/>
    <w:rsid w:val="00D95A6A"/>
    <w:rsid w:val="00D95D8F"/>
    <w:rsid w:val="00D95DB9"/>
    <w:rsid w:val="00D96122"/>
    <w:rsid w:val="00D96128"/>
    <w:rsid w:val="00D96557"/>
    <w:rsid w:val="00D96740"/>
    <w:rsid w:val="00D967B1"/>
    <w:rsid w:val="00D9686D"/>
    <w:rsid w:val="00D968F7"/>
    <w:rsid w:val="00D96DDB"/>
    <w:rsid w:val="00D971F9"/>
    <w:rsid w:val="00D977B7"/>
    <w:rsid w:val="00D97AF6"/>
    <w:rsid w:val="00D97BBE"/>
    <w:rsid w:val="00D97E26"/>
    <w:rsid w:val="00D97F82"/>
    <w:rsid w:val="00DA0327"/>
    <w:rsid w:val="00DA0B0F"/>
    <w:rsid w:val="00DA0B86"/>
    <w:rsid w:val="00DA0CD1"/>
    <w:rsid w:val="00DA0FE6"/>
    <w:rsid w:val="00DA104D"/>
    <w:rsid w:val="00DA134B"/>
    <w:rsid w:val="00DA158D"/>
    <w:rsid w:val="00DA1B7E"/>
    <w:rsid w:val="00DA1CF2"/>
    <w:rsid w:val="00DA1F13"/>
    <w:rsid w:val="00DA1FC6"/>
    <w:rsid w:val="00DA27C2"/>
    <w:rsid w:val="00DA292B"/>
    <w:rsid w:val="00DA3099"/>
    <w:rsid w:val="00DA30CC"/>
    <w:rsid w:val="00DA31C7"/>
    <w:rsid w:val="00DA3378"/>
    <w:rsid w:val="00DA3395"/>
    <w:rsid w:val="00DA342F"/>
    <w:rsid w:val="00DA3790"/>
    <w:rsid w:val="00DA3D65"/>
    <w:rsid w:val="00DA3E52"/>
    <w:rsid w:val="00DA3FF9"/>
    <w:rsid w:val="00DA4076"/>
    <w:rsid w:val="00DA408F"/>
    <w:rsid w:val="00DA43C3"/>
    <w:rsid w:val="00DA4A5B"/>
    <w:rsid w:val="00DA4B39"/>
    <w:rsid w:val="00DA57AB"/>
    <w:rsid w:val="00DA592B"/>
    <w:rsid w:val="00DA6094"/>
    <w:rsid w:val="00DA616B"/>
    <w:rsid w:val="00DA61D3"/>
    <w:rsid w:val="00DA66F5"/>
    <w:rsid w:val="00DA6FB7"/>
    <w:rsid w:val="00DA706F"/>
    <w:rsid w:val="00DA7848"/>
    <w:rsid w:val="00DA79D6"/>
    <w:rsid w:val="00DA7BE8"/>
    <w:rsid w:val="00DB001D"/>
    <w:rsid w:val="00DB01BE"/>
    <w:rsid w:val="00DB0438"/>
    <w:rsid w:val="00DB0603"/>
    <w:rsid w:val="00DB0779"/>
    <w:rsid w:val="00DB13AF"/>
    <w:rsid w:val="00DB16EC"/>
    <w:rsid w:val="00DB2EF5"/>
    <w:rsid w:val="00DB30F5"/>
    <w:rsid w:val="00DB3490"/>
    <w:rsid w:val="00DB37D2"/>
    <w:rsid w:val="00DB3BEC"/>
    <w:rsid w:val="00DB42CC"/>
    <w:rsid w:val="00DB4642"/>
    <w:rsid w:val="00DB4762"/>
    <w:rsid w:val="00DB4788"/>
    <w:rsid w:val="00DB47FA"/>
    <w:rsid w:val="00DB4A6E"/>
    <w:rsid w:val="00DB4BCA"/>
    <w:rsid w:val="00DB4C64"/>
    <w:rsid w:val="00DB4EC7"/>
    <w:rsid w:val="00DB5072"/>
    <w:rsid w:val="00DB5077"/>
    <w:rsid w:val="00DB50DD"/>
    <w:rsid w:val="00DB57AA"/>
    <w:rsid w:val="00DB5A1B"/>
    <w:rsid w:val="00DB5A96"/>
    <w:rsid w:val="00DB609D"/>
    <w:rsid w:val="00DB60C8"/>
    <w:rsid w:val="00DB6197"/>
    <w:rsid w:val="00DB61D2"/>
    <w:rsid w:val="00DB632C"/>
    <w:rsid w:val="00DB6F91"/>
    <w:rsid w:val="00DB74CA"/>
    <w:rsid w:val="00DB7AD5"/>
    <w:rsid w:val="00DB7D75"/>
    <w:rsid w:val="00DC0438"/>
    <w:rsid w:val="00DC0498"/>
    <w:rsid w:val="00DC0813"/>
    <w:rsid w:val="00DC0983"/>
    <w:rsid w:val="00DC09E9"/>
    <w:rsid w:val="00DC0B11"/>
    <w:rsid w:val="00DC0FD7"/>
    <w:rsid w:val="00DC10F7"/>
    <w:rsid w:val="00DC1126"/>
    <w:rsid w:val="00DC15F0"/>
    <w:rsid w:val="00DC167E"/>
    <w:rsid w:val="00DC19B3"/>
    <w:rsid w:val="00DC1C46"/>
    <w:rsid w:val="00DC1CC3"/>
    <w:rsid w:val="00DC2417"/>
    <w:rsid w:val="00DC2519"/>
    <w:rsid w:val="00DC2528"/>
    <w:rsid w:val="00DC2D86"/>
    <w:rsid w:val="00DC327F"/>
    <w:rsid w:val="00DC3A1D"/>
    <w:rsid w:val="00DC3B0D"/>
    <w:rsid w:val="00DC3D54"/>
    <w:rsid w:val="00DC3DFB"/>
    <w:rsid w:val="00DC3E8C"/>
    <w:rsid w:val="00DC3F07"/>
    <w:rsid w:val="00DC3F54"/>
    <w:rsid w:val="00DC4B33"/>
    <w:rsid w:val="00DC5050"/>
    <w:rsid w:val="00DC5744"/>
    <w:rsid w:val="00DC5810"/>
    <w:rsid w:val="00DC5B99"/>
    <w:rsid w:val="00DC5B9E"/>
    <w:rsid w:val="00DC5FB0"/>
    <w:rsid w:val="00DC62BB"/>
    <w:rsid w:val="00DC661F"/>
    <w:rsid w:val="00DC6727"/>
    <w:rsid w:val="00DC69E1"/>
    <w:rsid w:val="00DC6A25"/>
    <w:rsid w:val="00DC6B2E"/>
    <w:rsid w:val="00DC6DFC"/>
    <w:rsid w:val="00DC6FFD"/>
    <w:rsid w:val="00DC7207"/>
    <w:rsid w:val="00DC799F"/>
    <w:rsid w:val="00DC7B1A"/>
    <w:rsid w:val="00DC7E70"/>
    <w:rsid w:val="00DC7EA3"/>
    <w:rsid w:val="00DC7FF4"/>
    <w:rsid w:val="00DD01F0"/>
    <w:rsid w:val="00DD0256"/>
    <w:rsid w:val="00DD0287"/>
    <w:rsid w:val="00DD0957"/>
    <w:rsid w:val="00DD0A22"/>
    <w:rsid w:val="00DD0B03"/>
    <w:rsid w:val="00DD0B30"/>
    <w:rsid w:val="00DD0D84"/>
    <w:rsid w:val="00DD0F1E"/>
    <w:rsid w:val="00DD0F56"/>
    <w:rsid w:val="00DD0F6C"/>
    <w:rsid w:val="00DD11A2"/>
    <w:rsid w:val="00DD1399"/>
    <w:rsid w:val="00DD1400"/>
    <w:rsid w:val="00DD1A2C"/>
    <w:rsid w:val="00DD1B14"/>
    <w:rsid w:val="00DD1C7E"/>
    <w:rsid w:val="00DD201B"/>
    <w:rsid w:val="00DD21BC"/>
    <w:rsid w:val="00DD242F"/>
    <w:rsid w:val="00DD2606"/>
    <w:rsid w:val="00DD2760"/>
    <w:rsid w:val="00DD2A65"/>
    <w:rsid w:val="00DD2C4D"/>
    <w:rsid w:val="00DD327D"/>
    <w:rsid w:val="00DD342D"/>
    <w:rsid w:val="00DD3590"/>
    <w:rsid w:val="00DD36EB"/>
    <w:rsid w:val="00DD3A27"/>
    <w:rsid w:val="00DD3BF1"/>
    <w:rsid w:val="00DD3C72"/>
    <w:rsid w:val="00DD4097"/>
    <w:rsid w:val="00DD41FB"/>
    <w:rsid w:val="00DD4222"/>
    <w:rsid w:val="00DD448D"/>
    <w:rsid w:val="00DD46C6"/>
    <w:rsid w:val="00DD4836"/>
    <w:rsid w:val="00DD4992"/>
    <w:rsid w:val="00DD4BAD"/>
    <w:rsid w:val="00DD4CD0"/>
    <w:rsid w:val="00DD5268"/>
    <w:rsid w:val="00DD56A6"/>
    <w:rsid w:val="00DD58D9"/>
    <w:rsid w:val="00DD59A8"/>
    <w:rsid w:val="00DD5B02"/>
    <w:rsid w:val="00DD5E6B"/>
    <w:rsid w:val="00DD602D"/>
    <w:rsid w:val="00DD62B8"/>
    <w:rsid w:val="00DD6363"/>
    <w:rsid w:val="00DD6800"/>
    <w:rsid w:val="00DD68F9"/>
    <w:rsid w:val="00DD6A2E"/>
    <w:rsid w:val="00DD6BC4"/>
    <w:rsid w:val="00DD6D96"/>
    <w:rsid w:val="00DD6E02"/>
    <w:rsid w:val="00DD7440"/>
    <w:rsid w:val="00DD7721"/>
    <w:rsid w:val="00DD78A3"/>
    <w:rsid w:val="00DD79B0"/>
    <w:rsid w:val="00DD7B19"/>
    <w:rsid w:val="00DD7BAA"/>
    <w:rsid w:val="00DD7C65"/>
    <w:rsid w:val="00DE04DD"/>
    <w:rsid w:val="00DE0A47"/>
    <w:rsid w:val="00DE0BC9"/>
    <w:rsid w:val="00DE10B7"/>
    <w:rsid w:val="00DE147D"/>
    <w:rsid w:val="00DE1919"/>
    <w:rsid w:val="00DE1B19"/>
    <w:rsid w:val="00DE1B2A"/>
    <w:rsid w:val="00DE1F02"/>
    <w:rsid w:val="00DE247E"/>
    <w:rsid w:val="00DE25AA"/>
    <w:rsid w:val="00DE2663"/>
    <w:rsid w:val="00DE26CA"/>
    <w:rsid w:val="00DE285A"/>
    <w:rsid w:val="00DE29CB"/>
    <w:rsid w:val="00DE2E51"/>
    <w:rsid w:val="00DE32FF"/>
    <w:rsid w:val="00DE34DF"/>
    <w:rsid w:val="00DE35E4"/>
    <w:rsid w:val="00DE36A9"/>
    <w:rsid w:val="00DE384D"/>
    <w:rsid w:val="00DE392C"/>
    <w:rsid w:val="00DE3BB8"/>
    <w:rsid w:val="00DE3BBD"/>
    <w:rsid w:val="00DE3E00"/>
    <w:rsid w:val="00DE3F53"/>
    <w:rsid w:val="00DE4055"/>
    <w:rsid w:val="00DE4531"/>
    <w:rsid w:val="00DE4AC5"/>
    <w:rsid w:val="00DE4B4B"/>
    <w:rsid w:val="00DE518B"/>
    <w:rsid w:val="00DE566F"/>
    <w:rsid w:val="00DE580F"/>
    <w:rsid w:val="00DE5B61"/>
    <w:rsid w:val="00DE5BFF"/>
    <w:rsid w:val="00DE628D"/>
    <w:rsid w:val="00DE62F6"/>
    <w:rsid w:val="00DE6412"/>
    <w:rsid w:val="00DE64C4"/>
    <w:rsid w:val="00DE6648"/>
    <w:rsid w:val="00DE688B"/>
    <w:rsid w:val="00DE6F4B"/>
    <w:rsid w:val="00DE7250"/>
    <w:rsid w:val="00DE746B"/>
    <w:rsid w:val="00DE75E6"/>
    <w:rsid w:val="00DE762C"/>
    <w:rsid w:val="00DE78E7"/>
    <w:rsid w:val="00DE7AD8"/>
    <w:rsid w:val="00DE7EE6"/>
    <w:rsid w:val="00DF01E2"/>
    <w:rsid w:val="00DF0566"/>
    <w:rsid w:val="00DF0578"/>
    <w:rsid w:val="00DF0A0B"/>
    <w:rsid w:val="00DF0A2F"/>
    <w:rsid w:val="00DF0E99"/>
    <w:rsid w:val="00DF104E"/>
    <w:rsid w:val="00DF10C1"/>
    <w:rsid w:val="00DF144D"/>
    <w:rsid w:val="00DF1751"/>
    <w:rsid w:val="00DF19DE"/>
    <w:rsid w:val="00DF1AAD"/>
    <w:rsid w:val="00DF1AC1"/>
    <w:rsid w:val="00DF1D3C"/>
    <w:rsid w:val="00DF1D3F"/>
    <w:rsid w:val="00DF21FF"/>
    <w:rsid w:val="00DF23FC"/>
    <w:rsid w:val="00DF2484"/>
    <w:rsid w:val="00DF24B5"/>
    <w:rsid w:val="00DF2622"/>
    <w:rsid w:val="00DF2ACB"/>
    <w:rsid w:val="00DF2CE7"/>
    <w:rsid w:val="00DF2D1B"/>
    <w:rsid w:val="00DF3065"/>
    <w:rsid w:val="00DF3144"/>
    <w:rsid w:val="00DF324D"/>
    <w:rsid w:val="00DF3416"/>
    <w:rsid w:val="00DF3AA6"/>
    <w:rsid w:val="00DF3AB6"/>
    <w:rsid w:val="00DF3BBC"/>
    <w:rsid w:val="00DF3D16"/>
    <w:rsid w:val="00DF407E"/>
    <w:rsid w:val="00DF41E5"/>
    <w:rsid w:val="00DF4A47"/>
    <w:rsid w:val="00DF4B28"/>
    <w:rsid w:val="00DF4D1F"/>
    <w:rsid w:val="00DF4D2E"/>
    <w:rsid w:val="00DF5305"/>
    <w:rsid w:val="00DF593F"/>
    <w:rsid w:val="00DF5BBF"/>
    <w:rsid w:val="00DF5D8F"/>
    <w:rsid w:val="00DF5ECD"/>
    <w:rsid w:val="00DF5EEF"/>
    <w:rsid w:val="00DF5FDB"/>
    <w:rsid w:val="00DF6037"/>
    <w:rsid w:val="00DF61E7"/>
    <w:rsid w:val="00DF62CE"/>
    <w:rsid w:val="00DF6485"/>
    <w:rsid w:val="00DF660F"/>
    <w:rsid w:val="00DF67BE"/>
    <w:rsid w:val="00DF686F"/>
    <w:rsid w:val="00DF69FC"/>
    <w:rsid w:val="00DF6A11"/>
    <w:rsid w:val="00DF6D8A"/>
    <w:rsid w:val="00DF6DAE"/>
    <w:rsid w:val="00DF71F9"/>
    <w:rsid w:val="00DF723F"/>
    <w:rsid w:val="00DF76F1"/>
    <w:rsid w:val="00DF7797"/>
    <w:rsid w:val="00DF79C2"/>
    <w:rsid w:val="00DF7CD0"/>
    <w:rsid w:val="00DF7DE1"/>
    <w:rsid w:val="00DF7F13"/>
    <w:rsid w:val="00DF7F75"/>
    <w:rsid w:val="00E0041B"/>
    <w:rsid w:val="00E00597"/>
    <w:rsid w:val="00E005F1"/>
    <w:rsid w:val="00E006E7"/>
    <w:rsid w:val="00E00D38"/>
    <w:rsid w:val="00E00F43"/>
    <w:rsid w:val="00E014AF"/>
    <w:rsid w:val="00E01A1D"/>
    <w:rsid w:val="00E01B84"/>
    <w:rsid w:val="00E01CD4"/>
    <w:rsid w:val="00E023A7"/>
    <w:rsid w:val="00E029AF"/>
    <w:rsid w:val="00E02C8C"/>
    <w:rsid w:val="00E02F55"/>
    <w:rsid w:val="00E03255"/>
    <w:rsid w:val="00E03512"/>
    <w:rsid w:val="00E03606"/>
    <w:rsid w:val="00E0367E"/>
    <w:rsid w:val="00E0371A"/>
    <w:rsid w:val="00E03A7C"/>
    <w:rsid w:val="00E03E18"/>
    <w:rsid w:val="00E03F88"/>
    <w:rsid w:val="00E03FF1"/>
    <w:rsid w:val="00E040C2"/>
    <w:rsid w:val="00E0419B"/>
    <w:rsid w:val="00E0483C"/>
    <w:rsid w:val="00E04897"/>
    <w:rsid w:val="00E04921"/>
    <w:rsid w:val="00E04942"/>
    <w:rsid w:val="00E04955"/>
    <w:rsid w:val="00E04A09"/>
    <w:rsid w:val="00E04D96"/>
    <w:rsid w:val="00E05322"/>
    <w:rsid w:val="00E05B07"/>
    <w:rsid w:val="00E05BFE"/>
    <w:rsid w:val="00E05CFD"/>
    <w:rsid w:val="00E05D48"/>
    <w:rsid w:val="00E060F0"/>
    <w:rsid w:val="00E062F9"/>
    <w:rsid w:val="00E0645E"/>
    <w:rsid w:val="00E064AB"/>
    <w:rsid w:val="00E06632"/>
    <w:rsid w:val="00E06651"/>
    <w:rsid w:val="00E06872"/>
    <w:rsid w:val="00E069CC"/>
    <w:rsid w:val="00E06A0B"/>
    <w:rsid w:val="00E06AAA"/>
    <w:rsid w:val="00E06B90"/>
    <w:rsid w:val="00E06BA0"/>
    <w:rsid w:val="00E06E68"/>
    <w:rsid w:val="00E07187"/>
    <w:rsid w:val="00E0722F"/>
    <w:rsid w:val="00E07AA7"/>
    <w:rsid w:val="00E07BD9"/>
    <w:rsid w:val="00E07C37"/>
    <w:rsid w:val="00E07C90"/>
    <w:rsid w:val="00E07F47"/>
    <w:rsid w:val="00E07F91"/>
    <w:rsid w:val="00E10170"/>
    <w:rsid w:val="00E10235"/>
    <w:rsid w:val="00E102A0"/>
    <w:rsid w:val="00E103E9"/>
    <w:rsid w:val="00E1069D"/>
    <w:rsid w:val="00E10BD6"/>
    <w:rsid w:val="00E111B7"/>
    <w:rsid w:val="00E1121F"/>
    <w:rsid w:val="00E11ACF"/>
    <w:rsid w:val="00E11B87"/>
    <w:rsid w:val="00E12395"/>
    <w:rsid w:val="00E123FC"/>
    <w:rsid w:val="00E1250F"/>
    <w:rsid w:val="00E125FB"/>
    <w:rsid w:val="00E1261B"/>
    <w:rsid w:val="00E12A83"/>
    <w:rsid w:val="00E12C43"/>
    <w:rsid w:val="00E12F26"/>
    <w:rsid w:val="00E136D6"/>
    <w:rsid w:val="00E1394E"/>
    <w:rsid w:val="00E14316"/>
    <w:rsid w:val="00E1446F"/>
    <w:rsid w:val="00E14BFD"/>
    <w:rsid w:val="00E14D7C"/>
    <w:rsid w:val="00E14EA1"/>
    <w:rsid w:val="00E14F99"/>
    <w:rsid w:val="00E14FF7"/>
    <w:rsid w:val="00E15087"/>
    <w:rsid w:val="00E1559B"/>
    <w:rsid w:val="00E15AD0"/>
    <w:rsid w:val="00E15C74"/>
    <w:rsid w:val="00E15CDE"/>
    <w:rsid w:val="00E16017"/>
    <w:rsid w:val="00E16071"/>
    <w:rsid w:val="00E160F5"/>
    <w:rsid w:val="00E165E1"/>
    <w:rsid w:val="00E168BC"/>
    <w:rsid w:val="00E16B91"/>
    <w:rsid w:val="00E16C4A"/>
    <w:rsid w:val="00E16E65"/>
    <w:rsid w:val="00E173AA"/>
    <w:rsid w:val="00E177A0"/>
    <w:rsid w:val="00E1797B"/>
    <w:rsid w:val="00E17D4F"/>
    <w:rsid w:val="00E17EF9"/>
    <w:rsid w:val="00E20338"/>
    <w:rsid w:val="00E205E8"/>
    <w:rsid w:val="00E2079F"/>
    <w:rsid w:val="00E20BD9"/>
    <w:rsid w:val="00E20BDC"/>
    <w:rsid w:val="00E20F9C"/>
    <w:rsid w:val="00E215B7"/>
    <w:rsid w:val="00E21CA8"/>
    <w:rsid w:val="00E220A9"/>
    <w:rsid w:val="00E22377"/>
    <w:rsid w:val="00E2249B"/>
    <w:rsid w:val="00E225E7"/>
    <w:rsid w:val="00E226EA"/>
    <w:rsid w:val="00E22BDB"/>
    <w:rsid w:val="00E22EDF"/>
    <w:rsid w:val="00E22EF7"/>
    <w:rsid w:val="00E2335C"/>
    <w:rsid w:val="00E235B5"/>
    <w:rsid w:val="00E23903"/>
    <w:rsid w:val="00E23BAC"/>
    <w:rsid w:val="00E23E94"/>
    <w:rsid w:val="00E243B8"/>
    <w:rsid w:val="00E2441F"/>
    <w:rsid w:val="00E2466E"/>
    <w:rsid w:val="00E247A7"/>
    <w:rsid w:val="00E24DA8"/>
    <w:rsid w:val="00E24E38"/>
    <w:rsid w:val="00E24F0E"/>
    <w:rsid w:val="00E24FB9"/>
    <w:rsid w:val="00E25183"/>
    <w:rsid w:val="00E253E9"/>
    <w:rsid w:val="00E2550A"/>
    <w:rsid w:val="00E25544"/>
    <w:rsid w:val="00E256E1"/>
    <w:rsid w:val="00E25854"/>
    <w:rsid w:val="00E258B8"/>
    <w:rsid w:val="00E25CBB"/>
    <w:rsid w:val="00E25CD8"/>
    <w:rsid w:val="00E25DAE"/>
    <w:rsid w:val="00E25DF2"/>
    <w:rsid w:val="00E26109"/>
    <w:rsid w:val="00E26391"/>
    <w:rsid w:val="00E2639F"/>
    <w:rsid w:val="00E26E47"/>
    <w:rsid w:val="00E26EB0"/>
    <w:rsid w:val="00E272D0"/>
    <w:rsid w:val="00E2731C"/>
    <w:rsid w:val="00E2739F"/>
    <w:rsid w:val="00E276E3"/>
    <w:rsid w:val="00E27759"/>
    <w:rsid w:val="00E27936"/>
    <w:rsid w:val="00E27A2F"/>
    <w:rsid w:val="00E27AD5"/>
    <w:rsid w:val="00E27CAD"/>
    <w:rsid w:val="00E30127"/>
    <w:rsid w:val="00E30864"/>
    <w:rsid w:val="00E30BB8"/>
    <w:rsid w:val="00E30C6B"/>
    <w:rsid w:val="00E30E9C"/>
    <w:rsid w:val="00E30F0C"/>
    <w:rsid w:val="00E30FE7"/>
    <w:rsid w:val="00E30FF1"/>
    <w:rsid w:val="00E3153B"/>
    <w:rsid w:val="00E3159F"/>
    <w:rsid w:val="00E31995"/>
    <w:rsid w:val="00E31B7A"/>
    <w:rsid w:val="00E31FD1"/>
    <w:rsid w:val="00E322A7"/>
    <w:rsid w:val="00E32360"/>
    <w:rsid w:val="00E323E0"/>
    <w:rsid w:val="00E32598"/>
    <w:rsid w:val="00E325A0"/>
    <w:rsid w:val="00E32CB9"/>
    <w:rsid w:val="00E32E71"/>
    <w:rsid w:val="00E3334B"/>
    <w:rsid w:val="00E336DA"/>
    <w:rsid w:val="00E3371E"/>
    <w:rsid w:val="00E339BC"/>
    <w:rsid w:val="00E33BB8"/>
    <w:rsid w:val="00E33FEC"/>
    <w:rsid w:val="00E340A9"/>
    <w:rsid w:val="00E3442E"/>
    <w:rsid w:val="00E35078"/>
    <w:rsid w:val="00E35947"/>
    <w:rsid w:val="00E35BA5"/>
    <w:rsid w:val="00E35D34"/>
    <w:rsid w:val="00E35F3A"/>
    <w:rsid w:val="00E364F1"/>
    <w:rsid w:val="00E36603"/>
    <w:rsid w:val="00E366D7"/>
    <w:rsid w:val="00E3674B"/>
    <w:rsid w:val="00E36C4E"/>
    <w:rsid w:val="00E36CD3"/>
    <w:rsid w:val="00E36D51"/>
    <w:rsid w:val="00E36F18"/>
    <w:rsid w:val="00E37207"/>
    <w:rsid w:val="00E37779"/>
    <w:rsid w:val="00E40131"/>
    <w:rsid w:val="00E40413"/>
    <w:rsid w:val="00E4050A"/>
    <w:rsid w:val="00E4063C"/>
    <w:rsid w:val="00E40BE5"/>
    <w:rsid w:val="00E41225"/>
    <w:rsid w:val="00E41533"/>
    <w:rsid w:val="00E4166C"/>
    <w:rsid w:val="00E41690"/>
    <w:rsid w:val="00E416BE"/>
    <w:rsid w:val="00E419C4"/>
    <w:rsid w:val="00E41B76"/>
    <w:rsid w:val="00E41D09"/>
    <w:rsid w:val="00E41E1B"/>
    <w:rsid w:val="00E41E22"/>
    <w:rsid w:val="00E41F8C"/>
    <w:rsid w:val="00E41FDC"/>
    <w:rsid w:val="00E421DB"/>
    <w:rsid w:val="00E421FE"/>
    <w:rsid w:val="00E42243"/>
    <w:rsid w:val="00E422A8"/>
    <w:rsid w:val="00E4236F"/>
    <w:rsid w:val="00E423CE"/>
    <w:rsid w:val="00E425E4"/>
    <w:rsid w:val="00E4265B"/>
    <w:rsid w:val="00E42B74"/>
    <w:rsid w:val="00E42C84"/>
    <w:rsid w:val="00E42FE9"/>
    <w:rsid w:val="00E43012"/>
    <w:rsid w:val="00E43246"/>
    <w:rsid w:val="00E43437"/>
    <w:rsid w:val="00E43472"/>
    <w:rsid w:val="00E4347D"/>
    <w:rsid w:val="00E434AA"/>
    <w:rsid w:val="00E43561"/>
    <w:rsid w:val="00E435C3"/>
    <w:rsid w:val="00E436C1"/>
    <w:rsid w:val="00E4399A"/>
    <w:rsid w:val="00E439E4"/>
    <w:rsid w:val="00E43FAB"/>
    <w:rsid w:val="00E44049"/>
    <w:rsid w:val="00E440A6"/>
    <w:rsid w:val="00E442AA"/>
    <w:rsid w:val="00E442BE"/>
    <w:rsid w:val="00E44806"/>
    <w:rsid w:val="00E448D1"/>
    <w:rsid w:val="00E44DC7"/>
    <w:rsid w:val="00E44FD4"/>
    <w:rsid w:val="00E454B1"/>
    <w:rsid w:val="00E454B4"/>
    <w:rsid w:val="00E454BF"/>
    <w:rsid w:val="00E459D1"/>
    <w:rsid w:val="00E45A02"/>
    <w:rsid w:val="00E45A82"/>
    <w:rsid w:val="00E45C7C"/>
    <w:rsid w:val="00E45CB4"/>
    <w:rsid w:val="00E45D43"/>
    <w:rsid w:val="00E45E89"/>
    <w:rsid w:val="00E4604E"/>
    <w:rsid w:val="00E46081"/>
    <w:rsid w:val="00E4649C"/>
    <w:rsid w:val="00E465CD"/>
    <w:rsid w:val="00E467F4"/>
    <w:rsid w:val="00E46A5A"/>
    <w:rsid w:val="00E46B36"/>
    <w:rsid w:val="00E47549"/>
    <w:rsid w:val="00E4776D"/>
    <w:rsid w:val="00E47BA6"/>
    <w:rsid w:val="00E47C8D"/>
    <w:rsid w:val="00E47CA3"/>
    <w:rsid w:val="00E47DCF"/>
    <w:rsid w:val="00E47EE8"/>
    <w:rsid w:val="00E50203"/>
    <w:rsid w:val="00E50335"/>
    <w:rsid w:val="00E5067A"/>
    <w:rsid w:val="00E50825"/>
    <w:rsid w:val="00E50DCF"/>
    <w:rsid w:val="00E50FF2"/>
    <w:rsid w:val="00E51068"/>
    <w:rsid w:val="00E511EE"/>
    <w:rsid w:val="00E51F46"/>
    <w:rsid w:val="00E52017"/>
    <w:rsid w:val="00E52179"/>
    <w:rsid w:val="00E521ED"/>
    <w:rsid w:val="00E527DC"/>
    <w:rsid w:val="00E5286E"/>
    <w:rsid w:val="00E52870"/>
    <w:rsid w:val="00E52A07"/>
    <w:rsid w:val="00E52A08"/>
    <w:rsid w:val="00E52A6B"/>
    <w:rsid w:val="00E52C97"/>
    <w:rsid w:val="00E52CD1"/>
    <w:rsid w:val="00E52F53"/>
    <w:rsid w:val="00E530F2"/>
    <w:rsid w:val="00E53378"/>
    <w:rsid w:val="00E534B9"/>
    <w:rsid w:val="00E53974"/>
    <w:rsid w:val="00E54146"/>
    <w:rsid w:val="00E541FA"/>
    <w:rsid w:val="00E543D4"/>
    <w:rsid w:val="00E546D7"/>
    <w:rsid w:val="00E5472A"/>
    <w:rsid w:val="00E54DC3"/>
    <w:rsid w:val="00E54EDC"/>
    <w:rsid w:val="00E551DC"/>
    <w:rsid w:val="00E556ED"/>
    <w:rsid w:val="00E55870"/>
    <w:rsid w:val="00E55A34"/>
    <w:rsid w:val="00E55BC4"/>
    <w:rsid w:val="00E55D06"/>
    <w:rsid w:val="00E55E12"/>
    <w:rsid w:val="00E55F2F"/>
    <w:rsid w:val="00E56122"/>
    <w:rsid w:val="00E5615C"/>
    <w:rsid w:val="00E5685F"/>
    <w:rsid w:val="00E568F2"/>
    <w:rsid w:val="00E5697F"/>
    <w:rsid w:val="00E56B3C"/>
    <w:rsid w:val="00E56BFD"/>
    <w:rsid w:val="00E56C99"/>
    <w:rsid w:val="00E56D20"/>
    <w:rsid w:val="00E56FAC"/>
    <w:rsid w:val="00E5759F"/>
    <w:rsid w:val="00E5771E"/>
    <w:rsid w:val="00E577CE"/>
    <w:rsid w:val="00E57BB4"/>
    <w:rsid w:val="00E57F23"/>
    <w:rsid w:val="00E57F72"/>
    <w:rsid w:val="00E601F6"/>
    <w:rsid w:val="00E609B3"/>
    <w:rsid w:val="00E60C24"/>
    <w:rsid w:val="00E60C9A"/>
    <w:rsid w:val="00E60CAF"/>
    <w:rsid w:val="00E60DA4"/>
    <w:rsid w:val="00E61113"/>
    <w:rsid w:val="00E612EE"/>
    <w:rsid w:val="00E619F2"/>
    <w:rsid w:val="00E61DE1"/>
    <w:rsid w:val="00E62126"/>
    <w:rsid w:val="00E62955"/>
    <w:rsid w:val="00E62AF5"/>
    <w:rsid w:val="00E63031"/>
    <w:rsid w:val="00E63379"/>
    <w:rsid w:val="00E634A5"/>
    <w:rsid w:val="00E634B3"/>
    <w:rsid w:val="00E63684"/>
    <w:rsid w:val="00E63897"/>
    <w:rsid w:val="00E63C45"/>
    <w:rsid w:val="00E63D12"/>
    <w:rsid w:val="00E63FC0"/>
    <w:rsid w:val="00E643CA"/>
    <w:rsid w:val="00E64631"/>
    <w:rsid w:val="00E64C01"/>
    <w:rsid w:val="00E64C3D"/>
    <w:rsid w:val="00E64EB6"/>
    <w:rsid w:val="00E64FDA"/>
    <w:rsid w:val="00E653E8"/>
    <w:rsid w:val="00E655DC"/>
    <w:rsid w:val="00E659B6"/>
    <w:rsid w:val="00E65B1D"/>
    <w:rsid w:val="00E66072"/>
    <w:rsid w:val="00E6703E"/>
    <w:rsid w:val="00E67111"/>
    <w:rsid w:val="00E67367"/>
    <w:rsid w:val="00E6739C"/>
    <w:rsid w:val="00E67E30"/>
    <w:rsid w:val="00E70026"/>
    <w:rsid w:val="00E700A2"/>
    <w:rsid w:val="00E704D5"/>
    <w:rsid w:val="00E70549"/>
    <w:rsid w:val="00E70AC4"/>
    <w:rsid w:val="00E70CF7"/>
    <w:rsid w:val="00E70D87"/>
    <w:rsid w:val="00E70DA0"/>
    <w:rsid w:val="00E71015"/>
    <w:rsid w:val="00E71402"/>
    <w:rsid w:val="00E7148A"/>
    <w:rsid w:val="00E71A25"/>
    <w:rsid w:val="00E71B1C"/>
    <w:rsid w:val="00E723E7"/>
    <w:rsid w:val="00E72443"/>
    <w:rsid w:val="00E72570"/>
    <w:rsid w:val="00E725FC"/>
    <w:rsid w:val="00E728C0"/>
    <w:rsid w:val="00E72959"/>
    <w:rsid w:val="00E72A49"/>
    <w:rsid w:val="00E72B76"/>
    <w:rsid w:val="00E72F11"/>
    <w:rsid w:val="00E731C5"/>
    <w:rsid w:val="00E73307"/>
    <w:rsid w:val="00E73553"/>
    <w:rsid w:val="00E73B25"/>
    <w:rsid w:val="00E73B6C"/>
    <w:rsid w:val="00E73B8D"/>
    <w:rsid w:val="00E73F11"/>
    <w:rsid w:val="00E7404E"/>
    <w:rsid w:val="00E74165"/>
    <w:rsid w:val="00E741E2"/>
    <w:rsid w:val="00E742F2"/>
    <w:rsid w:val="00E745C5"/>
    <w:rsid w:val="00E7482E"/>
    <w:rsid w:val="00E7487E"/>
    <w:rsid w:val="00E7491A"/>
    <w:rsid w:val="00E74C59"/>
    <w:rsid w:val="00E74EE4"/>
    <w:rsid w:val="00E754C6"/>
    <w:rsid w:val="00E75731"/>
    <w:rsid w:val="00E757F6"/>
    <w:rsid w:val="00E75816"/>
    <w:rsid w:val="00E7596B"/>
    <w:rsid w:val="00E75EFD"/>
    <w:rsid w:val="00E760AA"/>
    <w:rsid w:val="00E76B68"/>
    <w:rsid w:val="00E76E5E"/>
    <w:rsid w:val="00E76EB7"/>
    <w:rsid w:val="00E77C4C"/>
    <w:rsid w:val="00E800BE"/>
    <w:rsid w:val="00E800F3"/>
    <w:rsid w:val="00E80109"/>
    <w:rsid w:val="00E802EB"/>
    <w:rsid w:val="00E805ED"/>
    <w:rsid w:val="00E80C3D"/>
    <w:rsid w:val="00E80D15"/>
    <w:rsid w:val="00E80E19"/>
    <w:rsid w:val="00E810A8"/>
    <w:rsid w:val="00E810FB"/>
    <w:rsid w:val="00E81200"/>
    <w:rsid w:val="00E82017"/>
    <w:rsid w:val="00E82096"/>
    <w:rsid w:val="00E82352"/>
    <w:rsid w:val="00E823EA"/>
    <w:rsid w:val="00E82529"/>
    <w:rsid w:val="00E82645"/>
    <w:rsid w:val="00E82759"/>
    <w:rsid w:val="00E82968"/>
    <w:rsid w:val="00E82A39"/>
    <w:rsid w:val="00E82ABC"/>
    <w:rsid w:val="00E82D53"/>
    <w:rsid w:val="00E82E77"/>
    <w:rsid w:val="00E82E7A"/>
    <w:rsid w:val="00E82F2F"/>
    <w:rsid w:val="00E82F4F"/>
    <w:rsid w:val="00E832D5"/>
    <w:rsid w:val="00E8337A"/>
    <w:rsid w:val="00E8362D"/>
    <w:rsid w:val="00E83744"/>
    <w:rsid w:val="00E8398E"/>
    <w:rsid w:val="00E83AFB"/>
    <w:rsid w:val="00E83C82"/>
    <w:rsid w:val="00E83E12"/>
    <w:rsid w:val="00E840BC"/>
    <w:rsid w:val="00E842E4"/>
    <w:rsid w:val="00E8466A"/>
    <w:rsid w:val="00E84800"/>
    <w:rsid w:val="00E84869"/>
    <w:rsid w:val="00E84963"/>
    <w:rsid w:val="00E84AF3"/>
    <w:rsid w:val="00E84E21"/>
    <w:rsid w:val="00E855A5"/>
    <w:rsid w:val="00E85A4C"/>
    <w:rsid w:val="00E85A5A"/>
    <w:rsid w:val="00E85E61"/>
    <w:rsid w:val="00E86020"/>
    <w:rsid w:val="00E860F7"/>
    <w:rsid w:val="00E861CC"/>
    <w:rsid w:val="00E86877"/>
    <w:rsid w:val="00E8690A"/>
    <w:rsid w:val="00E86BC9"/>
    <w:rsid w:val="00E8700C"/>
    <w:rsid w:val="00E87904"/>
    <w:rsid w:val="00E9031A"/>
    <w:rsid w:val="00E90346"/>
    <w:rsid w:val="00E903D0"/>
    <w:rsid w:val="00E9065B"/>
    <w:rsid w:val="00E9076C"/>
    <w:rsid w:val="00E90A08"/>
    <w:rsid w:val="00E90ACB"/>
    <w:rsid w:val="00E90BBA"/>
    <w:rsid w:val="00E90BF9"/>
    <w:rsid w:val="00E90D09"/>
    <w:rsid w:val="00E90E44"/>
    <w:rsid w:val="00E90EFD"/>
    <w:rsid w:val="00E9102D"/>
    <w:rsid w:val="00E91232"/>
    <w:rsid w:val="00E91827"/>
    <w:rsid w:val="00E91C64"/>
    <w:rsid w:val="00E91CE5"/>
    <w:rsid w:val="00E91D50"/>
    <w:rsid w:val="00E92589"/>
    <w:rsid w:val="00E925C3"/>
    <w:rsid w:val="00E92D45"/>
    <w:rsid w:val="00E92F72"/>
    <w:rsid w:val="00E9321C"/>
    <w:rsid w:val="00E93334"/>
    <w:rsid w:val="00E937EC"/>
    <w:rsid w:val="00E9396A"/>
    <w:rsid w:val="00E93B2F"/>
    <w:rsid w:val="00E93B83"/>
    <w:rsid w:val="00E93E4F"/>
    <w:rsid w:val="00E9402C"/>
    <w:rsid w:val="00E9446E"/>
    <w:rsid w:val="00E9448B"/>
    <w:rsid w:val="00E945CC"/>
    <w:rsid w:val="00E94651"/>
    <w:rsid w:val="00E9473D"/>
    <w:rsid w:val="00E947B9"/>
    <w:rsid w:val="00E9493A"/>
    <w:rsid w:val="00E94A6F"/>
    <w:rsid w:val="00E94BE6"/>
    <w:rsid w:val="00E94D46"/>
    <w:rsid w:val="00E953C5"/>
    <w:rsid w:val="00E95BE3"/>
    <w:rsid w:val="00E95EE2"/>
    <w:rsid w:val="00E95F52"/>
    <w:rsid w:val="00E9621C"/>
    <w:rsid w:val="00E962DD"/>
    <w:rsid w:val="00E96802"/>
    <w:rsid w:val="00E96954"/>
    <w:rsid w:val="00E969F6"/>
    <w:rsid w:val="00E96A57"/>
    <w:rsid w:val="00E96BC6"/>
    <w:rsid w:val="00E96C0E"/>
    <w:rsid w:val="00E96F2E"/>
    <w:rsid w:val="00E979B6"/>
    <w:rsid w:val="00E97BE9"/>
    <w:rsid w:val="00E97C5D"/>
    <w:rsid w:val="00E97DCA"/>
    <w:rsid w:val="00E97EF1"/>
    <w:rsid w:val="00EA0120"/>
    <w:rsid w:val="00EA026D"/>
    <w:rsid w:val="00EA0491"/>
    <w:rsid w:val="00EA06B8"/>
    <w:rsid w:val="00EA0BF6"/>
    <w:rsid w:val="00EA0DE8"/>
    <w:rsid w:val="00EA0F87"/>
    <w:rsid w:val="00EA0F95"/>
    <w:rsid w:val="00EA0FBC"/>
    <w:rsid w:val="00EA101C"/>
    <w:rsid w:val="00EA102B"/>
    <w:rsid w:val="00EA1249"/>
    <w:rsid w:val="00EA1990"/>
    <w:rsid w:val="00EA19C5"/>
    <w:rsid w:val="00EA19FE"/>
    <w:rsid w:val="00EA1D93"/>
    <w:rsid w:val="00EA1EF8"/>
    <w:rsid w:val="00EA1FE1"/>
    <w:rsid w:val="00EA2178"/>
    <w:rsid w:val="00EA21E3"/>
    <w:rsid w:val="00EA2300"/>
    <w:rsid w:val="00EA261C"/>
    <w:rsid w:val="00EA29B4"/>
    <w:rsid w:val="00EA2AD1"/>
    <w:rsid w:val="00EA2E15"/>
    <w:rsid w:val="00EA33D2"/>
    <w:rsid w:val="00EA3485"/>
    <w:rsid w:val="00EA358B"/>
    <w:rsid w:val="00EA35E1"/>
    <w:rsid w:val="00EA3B18"/>
    <w:rsid w:val="00EA3C98"/>
    <w:rsid w:val="00EA3CE9"/>
    <w:rsid w:val="00EA3CEE"/>
    <w:rsid w:val="00EA3D9B"/>
    <w:rsid w:val="00EA3E5E"/>
    <w:rsid w:val="00EA3EB3"/>
    <w:rsid w:val="00EA3FDC"/>
    <w:rsid w:val="00EA4404"/>
    <w:rsid w:val="00EA4491"/>
    <w:rsid w:val="00EA49A4"/>
    <w:rsid w:val="00EA49C0"/>
    <w:rsid w:val="00EA4C6E"/>
    <w:rsid w:val="00EA4CE5"/>
    <w:rsid w:val="00EA5587"/>
    <w:rsid w:val="00EA558C"/>
    <w:rsid w:val="00EA562C"/>
    <w:rsid w:val="00EA57CC"/>
    <w:rsid w:val="00EA57CD"/>
    <w:rsid w:val="00EA5B28"/>
    <w:rsid w:val="00EA5B48"/>
    <w:rsid w:val="00EA5B56"/>
    <w:rsid w:val="00EA5E07"/>
    <w:rsid w:val="00EA6499"/>
    <w:rsid w:val="00EA64A4"/>
    <w:rsid w:val="00EA6CE7"/>
    <w:rsid w:val="00EA6D5F"/>
    <w:rsid w:val="00EA6DED"/>
    <w:rsid w:val="00EA7428"/>
    <w:rsid w:val="00EA75EC"/>
    <w:rsid w:val="00EA760B"/>
    <w:rsid w:val="00EA772A"/>
    <w:rsid w:val="00EA7842"/>
    <w:rsid w:val="00EA7923"/>
    <w:rsid w:val="00EA792D"/>
    <w:rsid w:val="00EA7992"/>
    <w:rsid w:val="00EA7A12"/>
    <w:rsid w:val="00EA7BCB"/>
    <w:rsid w:val="00EA7CFD"/>
    <w:rsid w:val="00EA7D6E"/>
    <w:rsid w:val="00EB0005"/>
    <w:rsid w:val="00EB0E60"/>
    <w:rsid w:val="00EB0E7D"/>
    <w:rsid w:val="00EB11D3"/>
    <w:rsid w:val="00EB12A3"/>
    <w:rsid w:val="00EB1377"/>
    <w:rsid w:val="00EB138F"/>
    <w:rsid w:val="00EB1701"/>
    <w:rsid w:val="00EB19AB"/>
    <w:rsid w:val="00EB1BC2"/>
    <w:rsid w:val="00EB1D6D"/>
    <w:rsid w:val="00EB2125"/>
    <w:rsid w:val="00EB2177"/>
    <w:rsid w:val="00EB231E"/>
    <w:rsid w:val="00EB233E"/>
    <w:rsid w:val="00EB263D"/>
    <w:rsid w:val="00EB2C96"/>
    <w:rsid w:val="00EB356C"/>
    <w:rsid w:val="00EB3796"/>
    <w:rsid w:val="00EB3B7D"/>
    <w:rsid w:val="00EB3C21"/>
    <w:rsid w:val="00EB3FFF"/>
    <w:rsid w:val="00EB4095"/>
    <w:rsid w:val="00EB415D"/>
    <w:rsid w:val="00EB42D0"/>
    <w:rsid w:val="00EB43D5"/>
    <w:rsid w:val="00EB4472"/>
    <w:rsid w:val="00EB456F"/>
    <w:rsid w:val="00EB45A9"/>
    <w:rsid w:val="00EB45B4"/>
    <w:rsid w:val="00EB45C6"/>
    <w:rsid w:val="00EB4CA8"/>
    <w:rsid w:val="00EB4EDD"/>
    <w:rsid w:val="00EB4FBA"/>
    <w:rsid w:val="00EB51F1"/>
    <w:rsid w:val="00EB542C"/>
    <w:rsid w:val="00EB5A3C"/>
    <w:rsid w:val="00EB5E5D"/>
    <w:rsid w:val="00EB6085"/>
    <w:rsid w:val="00EB6497"/>
    <w:rsid w:val="00EB671F"/>
    <w:rsid w:val="00EB69B9"/>
    <w:rsid w:val="00EB708A"/>
    <w:rsid w:val="00EB71FF"/>
    <w:rsid w:val="00EB751D"/>
    <w:rsid w:val="00EB75F1"/>
    <w:rsid w:val="00EB791E"/>
    <w:rsid w:val="00EB7D19"/>
    <w:rsid w:val="00EB7FFE"/>
    <w:rsid w:val="00EC017B"/>
    <w:rsid w:val="00EC0204"/>
    <w:rsid w:val="00EC0948"/>
    <w:rsid w:val="00EC0967"/>
    <w:rsid w:val="00EC0A9F"/>
    <w:rsid w:val="00EC0B23"/>
    <w:rsid w:val="00EC0BCB"/>
    <w:rsid w:val="00EC1040"/>
    <w:rsid w:val="00EC10C5"/>
    <w:rsid w:val="00EC11DA"/>
    <w:rsid w:val="00EC129F"/>
    <w:rsid w:val="00EC12DA"/>
    <w:rsid w:val="00EC13F1"/>
    <w:rsid w:val="00EC1476"/>
    <w:rsid w:val="00EC1490"/>
    <w:rsid w:val="00EC1543"/>
    <w:rsid w:val="00EC194B"/>
    <w:rsid w:val="00EC1992"/>
    <w:rsid w:val="00EC19B6"/>
    <w:rsid w:val="00EC1A92"/>
    <w:rsid w:val="00EC1ED6"/>
    <w:rsid w:val="00EC1EE5"/>
    <w:rsid w:val="00EC1F76"/>
    <w:rsid w:val="00EC1F97"/>
    <w:rsid w:val="00EC262A"/>
    <w:rsid w:val="00EC28C5"/>
    <w:rsid w:val="00EC295F"/>
    <w:rsid w:val="00EC2AD7"/>
    <w:rsid w:val="00EC2B88"/>
    <w:rsid w:val="00EC2BBA"/>
    <w:rsid w:val="00EC2F61"/>
    <w:rsid w:val="00EC321A"/>
    <w:rsid w:val="00EC35FF"/>
    <w:rsid w:val="00EC376F"/>
    <w:rsid w:val="00EC39E7"/>
    <w:rsid w:val="00EC3CD5"/>
    <w:rsid w:val="00EC3ED3"/>
    <w:rsid w:val="00EC3F5F"/>
    <w:rsid w:val="00EC40D9"/>
    <w:rsid w:val="00EC4174"/>
    <w:rsid w:val="00EC4AE7"/>
    <w:rsid w:val="00EC4BD9"/>
    <w:rsid w:val="00EC5191"/>
    <w:rsid w:val="00EC54F3"/>
    <w:rsid w:val="00EC56B3"/>
    <w:rsid w:val="00EC57F1"/>
    <w:rsid w:val="00EC5A74"/>
    <w:rsid w:val="00EC5F43"/>
    <w:rsid w:val="00EC61DC"/>
    <w:rsid w:val="00EC652C"/>
    <w:rsid w:val="00EC69DC"/>
    <w:rsid w:val="00EC6B21"/>
    <w:rsid w:val="00EC6F16"/>
    <w:rsid w:val="00EC7380"/>
    <w:rsid w:val="00EC7402"/>
    <w:rsid w:val="00EC75A6"/>
    <w:rsid w:val="00EC76C1"/>
    <w:rsid w:val="00EC7772"/>
    <w:rsid w:val="00EC77F2"/>
    <w:rsid w:val="00EC7CB2"/>
    <w:rsid w:val="00ED01AA"/>
    <w:rsid w:val="00ED021A"/>
    <w:rsid w:val="00ED0379"/>
    <w:rsid w:val="00ED0A10"/>
    <w:rsid w:val="00ED0D9E"/>
    <w:rsid w:val="00ED127D"/>
    <w:rsid w:val="00ED1B4B"/>
    <w:rsid w:val="00ED20A2"/>
    <w:rsid w:val="00ED2906"/>
    <w:rsid w:val="00ED2A00"/>
    <w:rsid w:val="00ED2AC1"/>
    <w:rsid w:val="00ED2D00"/>
    <w:rsid w:val="00ED2DE3"/>
    <w:rsid w:val="00ED2EDD"/>
    <w:rsid w:val="00ED3136"/>
    <w:rsid w:val="00ED3317"/>
    <w:rsid w:val="00ED3348"/>
    <w:rsid w:val="00ED36B1"/>
    <w:rsid w:val="00ED3760"/>
    <w:rsid w:val="00ED3B4E"/>
    <w:rsid w:val="00ED4093"/>
    <w:rsid w:val="00ED45F6"/>
    <w:rsid w:val="00ED4818"/>
    <w:rsid w:val="00ED4D94"/>
    <w:rsid w:val="00ED4E1C"/>
    <w:rsid w:val="00ED4FC0"/>
    <w:rsid w:val="00ED55C9"/>
    <w:rsid w:val="00ED55CA"/>
    <w:rsid w:val="00ED571F"/>
    <w:rsid w:val="00ED5E0C"/>
    <w:rsid w:val="00ED5EA7"/>
    <w:rsid w:val="00ED5EA8"/>
    <w:rsid w:val="00ED605C"/>
    <w:rsid w:val="00ED61F3"/>
    <w:rsid w:val="00ED67CC"/>
    <w:rsid w:val="00ED6C7E"/>
    <w:rsid w:val="00ED6E99"/>
    <w:rsid w:val="00ED6F1C"/>
    <w:rsid w:val="00ED6F88"/>
    <w:rsid w:val="00ED719D"/>
    <w:rsid w:val="00ED732F"/>
    <w:rsid w:val="00ED7361"/>
    <w:rsid w:val="00ED750D"/>
    <w:rsid w:val="00ED755A"/>
    <w:rsid w:val="00ED75D5"/>
    <w:rsid w:val="00ED7822"/>
    <w:rsid w:val="00ED7A14"/>
    <w:rsid w:val="00ED7B0A"/>
    <w:rsid w:val="00ED7D4D"/>
    <w:rsid w:val="00ED7E2A"/>
    <w:rsid w:val="00ED7F36"/>
    <w:rsid w:val="00ED7F9D"/>
    <w:rsid w:val="00EE000E"/>
    <w:rsid w:val="00EE0772"/>
    <w:rsid w:val="00EE0843"/>
    <w:rsid w:val="00EE0AA6"/>
    <w:rsid w:val="00EE0AE2"/>
    <w:rsid w:val="00EE0DA8"/>
    <w:rsid w:val="00EE0ECE"/>
    <w:rsid w:val="00EE0FBA"/>
    <w:rsid w:val="00EE1008"/>
    <w:rsid w:val="00EE11C7"/>
    <w:rsid w:val="00EE1242"/>
    <w:rsid w:val="00EE1344"/>
    <w:rsid w:val="00EE192B"/>
    <w:rsid w:val="00EE1E5E"/>
    <w:rsid w:val="00EE20FC"/>
    <w:rsid w:val="00EE24A9"/>
    <w:rsid w:val="00EE28DC"/>
    <w:rsid w:val="00EE2D28"/>
    <w:rsid w:val="00EE2D88"/>
    <w:rsid w:val="00EE2F3B"/>
    <w:rsid w:val="00EE30F0"/>
    <w:rsid w:val="00EE3297"/>
    <w:rsid w:val="00EE3438"/>
    <w:rsid w:val="00EE375D"/>
    <w:rsid w:val="00EE3841"/>
    <w:rsid w:val="00EE388D"/>
    <w:rsid w:val="00EE40BB"/>
    <w:rsid w:val="00EE423B"/>
    <w:rsid w:val="00EE4310"/>
    <w:rsid w:val="00EE43AE"/>
    <w:rsid w:val="00EE4538"/>
    <w:rsid w:val="00EE4AFF"/>
    <w:rsid w:val="00EE4EF9"/>
    <w:rsid w:val="00EE4F55"/>
    <w:rsid w:val="00EE522E"/>
    <w:rsid w:val="00EE55BE"/>
    <w:rsid w:val="00EE574F"/>
    <w:rsid w:val="00EE577B"/>
    <w:rsid w:val="00EE57F1"/>
    <w:rsid w:val="00EE5879"/>
    <w:rsid w:val="00EE5FCC"/>
    <w:rsid w:val="00EE6345"/>
    <w:rsid w:val="00EE682C"/>
    <w:rsid w:val="00EE6A54"/>
    <w:rsid w:val="00EE6ADA"/>
    <w:rsid w:val="00EE6C2D"/>
    <w:rsid w:val="00EE762F"/>
    <w:rsid w:val="00EE7AFD"/>
    <w:rsid w:val="00EE7D9F"/>
    <w:rsid w:val="00EE7DEA"/>
    <w:rsid w:val="00EF0227"/>
    <w:rsid w:val="00EF0755"/>
    <w:rsid w:val="00EF12DB"/>
    <w:rsid w:val="00EF12E7"/>
    <w:rsid w:val="00EF1761"/>
    <w:rsid w:val="00EF1774"/>
    <w:rsid w:val="00EF17B7"/>
    <w:rsid w:val="00EF18DE"/>
    <w:rsid w:val="00EF1AC7"/>
    <w:rsid w:val="00EF1CD4"/>
    <w:rsid w:val="00EF1D44"/>
    <w:rsid w:val="00EF1DAC"/>
    <w:rsid w:val="00EF1FB3"/>
    <w:rsid w:val="00EF216C"/>
    <w:rsid w:val="00EF2289"/>
    <w:rsid w:val="00EF2417"/>
    <w:rsid w:val="00EF2439"/>
    <w:rsid w:val="00EF2592"/>
    <w:rsid w:val="00EF39BE"/>
    <w:rsid w:val="00EF39D6"/>
    <w:rsid w:val="00EF3D6B"/>
    <w:rsid w:val="00EF3F0B"/>
    <w:rsid w:val="00EF4110"/>
    <w:rsid w:val="00EF432D"/>
    <w:rsid w:val="00EF434B"/>
    <w:rsid w:val="00EF43CE"/>
    <w:rsid w:val="00EF4558"/>
    <w:rsid w:val="00EF4984"/>
    <w:rsid w:val="00EF4A48"/>
    <w:rsid w:val="00EF4D14"/>
    <w:rsid w:val="00EF51A6"/>
    <w:rsid w:val="00EF57DD"/>
    <w:rsid w:val="00EF5B6A"/>
    <w:rsid w:val="00EF5E8A"/>
    <w:rsid w:val="00EF6094"/>
    <w:rsid w:val="00EF620B"/>
    <w:rsid w:val="00EF6650"/>
    <w:rsid w:val="00EF66E4"/>
    <w:rsid w:val="00EF6B20"/>
    <w:rsid w:val="00EF6E2A"/>
    <w:rsid w:val="00EF6E85"/>
    <w:rsid w:val="00EF7432"/>
    <w:rsid w:val="00EF75B3"/>
    <w:rsid w:val="00EF7A9E"/>
    <w:rsid w:val="00EF7AC4"/>
    <w:rsid w:val="00EF7FD3"/>
    <w:rsid w:val="00F0027D"/>
    <w:rsid w:val="00F002AA"/>
    <w:rsid w:val="00F00716"/>
    <w:rsid w:val="00F00C57"/>
    <w:rsid w:val="00F00CDE"/>
    <w:rsid w:val="00F00D14"/>
    <w:rsid w:val="00F00D2D"/>
    <w:rsid w:val="00F00D6D"/>
    <w:rsid w:val="00F00F55"/>
    <w:rsid w:val="00F0139A"/>
    <w:rsid w:val="00F019DE"/>
    <w:rsid w:val="00F01B80"/>
    <w:rsid w:val="00F01BF5"/>
    <w:rsid w:val="00F01F7F"/>
    <w:rsid w:val="00F0219B"/>
    <w:rsid w:val="00F02820"/>
    <w:rsid w:val="00F02B79"/>
    <w:rsid w:val="00F02CEF"/>
    <w:rsid w:val="00F02D52"/>
    <w:rsid w:val="00F02DB4"/>
    <w:rsid w:val="00F02F3D"/>
    <w:rsid w:val="00F03131"/>
    <w:rsid w:val="00F03138"/>
    <w:rsid w:val="00F035B5"/>
    <w:rsid w:val="00F03A0F"/>
    <w:rsid w:val="00F03EC6"/>
    <w:rsid w:val="00F03F82"/>
    <w:rsid w:val="00F043E4"/>
    <w:rsid w:val="00F045B4"/>
    <w:rsid w:val="00F04610"/>
    <w:rsid w:val="00F047DC"/>
    <w:rsid w:val="00F04810"/>
    <w:rsid w:val="00F04DA2"/>
    <w:rsid w:val="00F04F1B"/>
    <w:rsid w:val="00F0506E"/>
    <w:rsid w:val="00F050D7"/>
    <w:rsid w:val="00F0522E"/>
    <w:rsid w:val="00F0528E"/>
    <w:rsid w:val="00F05E5B"/>
    <w:rsid w:val="00F06195"/>
    <w:rsid w:val="00F0623D"/>
    <w:rsid w:val="00F06600"/>
    <w:rsid w:val="00F06860"/>
    <w:rsid w:val="00F06AED"/>
    <w:rsid w:val="00F06C0E"/>
    <w:rsid w:val="00F06E8F"/>
    <w:rsid w:val="00F06F46"/>
    <w:rsid w:val="00F06F9B"/>
    <w:rsid w:val="00F07290"/>
    <w:rsid w:val="00F0746F"/>
    <w:rsid w:val="00F079B0"/>
    <w:rsid w:val="00F10247"/>
    <w:rsid w:val="00F10252"/>
    <w:rsid w:val="00F102A1"/>
    <w:rsid w:val="00F102F3"/>
    <w:rsid w:val="00F102F7"/>
    <w:rsid w:val="00F104CA"/>
    <w:rsid w:val="00F10696"/>
    <w:rsid w:val="00F10CC5"/>
    <w:rsid w:val="00F10D63"/>
    <w:rsid w:val="00F11078"/>
    <w:rsid w:val="00F11213"/>
    <w:rsid w:val="00F1126C"/>
    <w:rsid w:val="00F11438"/>
    <w:rsid w:val="00F11A3A"/>
    <w:rsid w:val="00F11B07"/>
    <w:rsid w:val="00F11C34"/>
    <w:rsid w:val="00F11CBB"/>
    <w:rsid w:val="00F11DA2"/>
    <w:rsid w:val="00F11E3B"/>
    <w:rsid w:val="00F11F19"/>
    <w:rsid w:val="00F121B9"/>
    <w:rsid w:val="00F1284A"/>
    <w:rsid w:val="00F1296E"/>
    <w:rsid w:val="00F12BB1"/>
    <w:rsid w:val="00F12C32"/>
    <w:rsid w:val="00F12C73"/>
    <w:rsid w:val="00F131A9"/>
    <w:rsid w:val="00F132E4"/>
    <w:rsid w:val="00F138F0"/>
    <w:rsid w:val="00F1418F"/>
    <w:rsid w:val="00F1438E"/>
    <w:rsid w:val="00F14524"/>
    <w:rsid w:val="00F145CD"/>
    <w:rsid w:val="00F145F5"/>
    <w:rsid w:val="00F15212"/>
    <w:rsid w:val="00F15244"/>
    <w:rsid w:val="00F1524F"/>
    <w:rsid w:val="00F1537D"/>
    <w:rsid w:val="00F153D7"/>
    <w:rsid w:val="00F1567D"/>
    <w:rsid w:val="00F156E9"/>
    <w:rsid w:val="00F15B65"/>
    <w:rsid w:val="00F15D3E"/>
    <w:rsid w:val="00F16683"/>
    <w:rsid w:val="00F16C17"/>
    <w:rsid w:val="00F171CF"/>
    <w:rsid w:val="00F17234"/>
    <w:rsid w:val="00F17306"/>
    <w:rsid w:val="00F17430"/>
    <w:rsid w:val="00F176DE"/>
    <w:rsid w:val="00F178F1"/>
    <w:rsid w:val="00F17A05"/>
    <w:rsid w:val="00F17B10"/>
    <w:rsid w:val="00F17B1C"/>
    <w:rsid w:val="00F17DBD"/>
    <w:rsid w:val="00F17DE0"/>
    <w:rsid w:val="00F20235"/>
    <w:rsid w:val="00F2024F"/>
    <w:rsid w:val="00F20258"/>
    <w:rsid w:val="00F20320"/>
    <w:rsid w:val="00F2053E"/>
    <w:rsid w:val="00F205A5"/>
    <w:rsid w:val="00F20F91"/>
    <w:rsid w:val="00F21215"/>
    <w:rsid w:val="00F213B6"/>
    <w:rsid w:val="00F21763"/>
    <w:rsid w:val="00F21D07"/>
    <w:rsid w:val="00F21D14"/>
    <w:rsid w:val="00F2238A"/>
    <w:rsid w:val="00F2259C"/>
    <w:rsid w:val="00F226AE"/>
    <w:rsid w:val="00F228C6"/>
    <w:rsid w:val="00F22987"/>
    <w:rsid w:val="00F22BD7"/>
    <w:rsid w:val="00F22FC5"/>
    <w:rsid w:val="00F23135"/>
    <w:rsid w:val="00F234FE"/>
    <w:rsid w:val="00F23684"/>
    <w:rsid w:val="00F23788"/>
    <w:rsid w:val="00F23A4F"/>
    <w:rsid w:val="00F23A54"/>
    <w:rsid w:val="00F23A8F"/>
    <w:rsid w:val="00F23B91"/>
    <w:rsid w:val="00F241AA"/>
    <w:rsid w:val="00F2434B"/>
    <w:rsid w:val="00F24728"/>
    <w:rsid w:val="00F24D6C"/>
    <w:rsid w:val="00F24E6F"/>
    <w:rsid w:val="00F24EB8"/>
    <w:rsid w:val="00F2538C"/>
    <w:rsid w:val="00F253B9"/>
    <w:rsid w:val="00F255FD"/>
    <w:rsid w:val="00F256D3"/>
    <w:rsid w:val="00F25B66"/>
    <w:rsid w:val="00F25BE2"/>
    <w:rsid w:val="00F25D92"/>
    <w:rsid w:val="00F262D8"/>
    <w:rsid w:val="00F2648A"/>
    <w:rsid w:val="00F264FF"/>
    <w:rsid w:val="00F26869"/>
    <w:rsid w:val="00F26BAF"/>
    <w:rsid w:val="00F27141"/>
    <w:rsid w:val="00F271B2"/>
    <w:rsid w:val="00F27237"/>
    <w:rsid w:val="00F27333"/>
    <w:rsid w:val="00F2739D"/>
    <w:rsid w:val="00F27A15"/>
    <w:rsid w:val="00F27D3B"/>
    <w:rsid w:val="00F27E8E"/>
    <w:rsid w:val="00F27F6F"/>
    <w:rsid w:val="00F301A2"/>
    <w:rsid w:val="00F302A4"/>
    <w:rsid w:val="00F302C4"/>
    <w:rsid w:val="00F30355"/>
    <w:rsid w:val="00F30416"/>
    <w:rsid w:val="00F3094A"/>
    <w:rsid w:val="00F30CF6"/>
    <w:rsid w:val="00F30F3A"/>
    <w:rsid w:val="00F3123A"/>
    <w:rsid w:val="00F31357"/>
    <w:rsid w:val="00F313B2"/>
    <w:rsid w:val="00F3164D"/>
    <w:rsid w:val="00F318C0"/>
    <w:rsid w:val="00F31ABF"/>
    <w:rsid w:val="00F3202E"/>
    <w:rsid w:val="00F322AC"/>
    <w:rsid w:val="00F32477"/>
    <w:rsid w:val="00F33648"/>
    <w:rsid w:val="00F336B4"/>
    <w:rsid w:val="00F33A61"/>
    <w:rsid w:val="00F33A68"/>
    <w:rsid w:val="00F33DA2"/>
    <w:rsid w:val="00F33EEC"/>
    <w:rsid w:val="00F34000"/>
    <w:rsid w:val="00F34056"/>
    <w:rsid w:val="00F34145"/>
    <w:rsid w:val="00F3420E"/>
    <w:rsid w:val="00F34222"/>
    <w:rsid w:val="00F34B0F"/>
    <w:rsid w:val="00F34B4F"/>
    <w:rsid w:val="00F34C24"/>
    <w:rsid w:val="00F350D6"/>
    <w:rsid w:val="00F351BD"/>
    <w:rsid w:val="00F35474"/>
    <w:rsid w:val="00F3554C"/>
    <w:rsid w:val="00F35F69"/>
    <w:rsid w:val="00F360DD"/>
    <w:rsid w:val="00F361B1"/>
    <w:rsid w:val="00F363FE"/>
    <w:rsid w:val="00F36599"/>
    <w:rsid w:val="00F366F3"/>
    <w:rsid w:val="00F36EB2"/>
    <w:rsid w:val="00F36EBE"/>
    <w:rsid w:val="00F370AB"/>
    <w:rsid w:val="00F37903"/>
    <w:rsid w:val="00F37AF3"/>
    <w:rsid w:val="00F37E62"/>
    <w:rsid w:val="00F403C0"/>
    <w:rsid w:val="00F404D3"/>
    <w:rsid w:val="00F40969"/>
    <w:rsid w:val="00F40997"/>
    <w:rsid w:val="00F409F6"/>
    <w:rsid w:val="00F40BC3"/>
    <w:rsid w:val="00F40F0F"/>
    <w:rsid w:val="00F41013"/>
    <w:rsid w:val="00F412CD"/>
    <w:rsid w:val="00F41475"/>
    <w:rsid w:val="00F41CDC"/>
    <w:rsid w:val="00F422ED"/>
    <w:rsid w:val="00F43659"/>
    <w:rsid w:val="00F43755"/>
    <w:rsid w:val="00F4388E"/>
    <w:rsid w:val="00F439F5"/>
    <w:rsid w:val="00F43F24"/>
    <w:rsid w:val="00F444F9"/>
    <w:rsid w:val="00F446DB"/>
    <w:rsid w:val="00F44728"/>
    <w:rsid w:val="00F44AA7"/>
    <w:rsid w:val="00F44BF4"/>
    <w:rsid w:val="00F44DB5"/>
    <w:rsid w:val="00F44E0E"/>
    <w:rsid w:val="00F44EFB"/>
    <w:rsid w:val="00F4500E"/>
    <w:rsid w:val="00F452E5"/>
    <w:rsid w:val="00F45328"/>
    <w:rsid w:val="00F4588D"/>
    <w:rsid w:val="00F459D4"/>
    <w:rsid w:val="00F45FA2"/>
    <w:rsid w:val="00F46178"/>
    <w:rsid w:val="00F46724"/>
    <w:rsid w:val="00F46AE8"/>
    <w:rsid w:val="00F47904"/>
    <w:rsid w:val="00F47A14"/>
    <w:rsid w:val="00F47C2C"/>
    <w:rsid w:val="00F50225"/>
    <w:rsid w:val="00F508AB"/>
    <w:rsid w:val="00F50DB6"/>
    <w:rsid w:val="00F50E76"/>
    <w:rsid w:val="00F50EE0"/>
    <w:rsid w:val="00F51462"/>
    <w:rsid w:val="00F5160F"/>
    <w:rsid w:val="00F518FD"/>
    <w:rsid w:val="00F5195D"/>
    <w:rsid w:val="00F51A80"/>
    <w:rsid w:val="00F51C1A"/>
    <w:rsid w:val="00F5258A"/>
    <w:rsid w:val="00F52755"/>
    <w:rsid w:val="00F52B9B"/>
    <w:rsid w:val="00F52F25"/>
    <w:rsid w:val="00F5307F"/>
    <w:rsid w:val="00F532D3"/>
    <w:rsid w:val="00F5358C"/>
    <w:rsid w:val="00F5382B"/>
    <w:rsid w:val="00F53954"/>
    <w:rsid w:val="00F53A08"/>
    <w:rsid w:val="00F53B00"/>
    <w:rsid w:val="00F540FC"/>
    <w:rsid w:val="00F543D8"/>
    <w:rsid w:val="00F54B70"/>
    <w:rsid w:val="00F54DA7"/>
    <w:rsid w:val="00F54DCD"/>
    <w:rsid w:val="00F557FF"/>
    <w:rsid w:val="00F558C1"/>
    <w:rsid w:val="00F5591F"/>
    <w:rsid w:val="00F55A3A"/>
    <w:rsid w:val="00F560D5"/>
    <w:rsid w:val="00F563B1"/>
    <w:rsid w:val="00F5660D"/>
    <w:rsid w:val="00F5662A"/>
    <w:rsid w:val="00F56BB2"/>
    <w:rsid w:val="00F56C18"/>
    <w:rsid w:val="00F56C2E"/>
    <w:rsid w:val="00F56C9B"/>
    <w:rsid w:val="00F56E4E"/>
    <w:rsid w:val="00F56FB2"/>
    <w:rsid w:val="00F579AD"/>
    <w:rsid w:val="00F579E7"/>
    <w:rsid w:val="00F600A2"/>
    <w:rsid w:val="00F60257"/>
    <w:rsid w:val="00F605AC"/>
    <w:rsid w:val="00F607A2"/>
    <w:rsid w:val="00F60ABC"/>
    <w:rsid w:val="00F60BC4"/>
    <w:rsid w:val="00F614BF"/>
    <w:rsid w:val="00F616C0"/>
    <w:rsid w:val="00F61DBE"/>
    <w:rsid w:val="00F61DD2"/>
    <w:rsid w:val="00F61E9D"/>
    <w:rsid w:val="00F61F2E"/>
    <w:rsid w:val="00F62545"/>
    <w:rsid w:val="00F626E7"/>
    <w:rsid w:val="00F62740"/>
    <w:rsid w:val="00F627CA"/>
    <w:rsid w:val="00F62A39"/>
    <w:rsid w:val="00F62A65"/>
    <w:rsid w:val="00F62D18"/>
    <w:rsid w:val="00F62FF3"/>
    <w:rsid w:val="00F6302F"/>
    <w:rsid w:val="00F630AB"/>
    <w:rsid w:val="00F630EB"/>
    <w:rsid w:val="00F63238"/>
    <w:rsid w:val="00F6328C"/>
    <w:rsid w:val="00F63666"/>
    <w:rsid w:val="00F63763"/>
    <w:rsid w:val="00F63C0A"/>
    <w:rsid w:val="00F63F92"/>
    <w:rsid w:val="00F64026"/>
    <w:rsid w:val="00F640DE"/>
    <w:rsid w:val="00F64459"/>
    <w:rsid w:val="00F648A8"/>
    <w:rsid w:val="00F64C4B"/>
    <w:rsid w:val="00F64E0D"/>
    <w:rsid w:val="00F64F87"/>
    <w:rsid w:val="00F65317"/>
    <w:rsid w:val="00F654EF"/>
    <w:rsid w:val="00F6554E"/>
    <w:rsid w:val="00F65A4A"/>
    <w:rsid w:val="00F65B48"/>
    <w:rsid w:val="00F65FB1"/>
    <w:rsid w:val="00F66736"/>
    <w:rsid w:val="00F667A1"/>
    <w:rsid w:val="00F667EB"/>
    <w:rsid w:val="00F66AA7"/>
    <w:rsid w:val="00F66BA8"/>
    <w:rsid w:val="00F66E77"/>
    <w:rsid w:val="00F66FE0"/>
    <w:rsid w:val="00F6703A"/>
    <w:rsid w:val="00F67D44"/>
    <w:rsid w:val="00F7004C"/>
    <w:rsid w:val="00F7004E"/>
    <w:rsid w:val="00F70298"/>
    <w:rsid w:val="00F70338"/>
    <w:rsid w:val="00F70339"/>
    <w:rsid w:val="00F70501"/>
    <w:rsid w:val="00F70673"/>
    <w:rsid w:val="00F70FCA"/>
    <w:rsid w:val="00F70FF4"/>
    <w:rsid w:val="00F70FF7"/>
    <w:rsid w:val="00F7126B"/>
    <w:rsid w:val="00F7174C"/>
    <w:rsid w:val="00F7179E"/>
    <w:rsid w:val="00F71823"/>
    <w:rsid w:val="00F725BF"/>
    <w:rsid w:val="00F7261C"/>
    <w:rsid w:val="00F72B0B"/>
    <w:rsid w:val="00F72D98"/>
    <w:rsid w:val="00F72E8B"/>
    <w:rsid w:val="00F73211"/>
    <w:rsid w:val="00F7323F"/>
    <w:rsid w:val="00F73261"/>
    <w:rsid w:val="00F732D4"/>
    <w:rsid w:val="00F734BF"/>
    <w:rsid w:val="00F73F98"/>
    <w:rsid w:val="00F7405B"/>
    <w:rsid w:val="00F7448D"/>
    <w:rsid w:val="00F745CE"/>
    <w:rsid w:val="00F74C4E"/>
    <w:rsid w:val="00F74F27"/>
    <w:rsid w:val="00F7557B"/>
    <w:rsid w:val="00F755E4"/>
    <w:rsid w:val="00F755F0"/>
    <w:rsid w:val="00F75956"/>
    <w:rsid w:val="00F76341"/>
    <w:rsid w:val="00F76396"/>
    <w:rsid w:val="00F765D0"/>
    <w:rsid w:val="00F767ED"/>
    <w:rsid w:val="00F76933"/>
    <w:rsid w:val="00F76B8C"/>
    <w:rsid w:val="00F76C02"/>
    <w:rsid w:val="00F76CF6"/>
    <w:rsid w:val="00F76F87"/>
    <w:rsid w:val="00F7718C"/>
    <w:rsid w:val="00F771F6"/>
    <w:rsid w:val="00F772C2"/>
    <w:rsid w:val="00F77D4B"/>
    <w:rsid w:val="00F77FB6"/>
    <w:rsid w:val="00F803B4"/>
    <w:rsid w:val="00F8049F"/>
    <w:rsid w:val="00F80624"/>
    <w:rsid w:val="00F80A46"/>
    <w:rsid w:val="00F80C83"/>
    <w:rsid w:val="00F80D59"/>
    <w:rsid w:val="00F80D81"/>
    <w:rsid w:val="00F8128D"/>
    <w:rsid w:val="00F812B2"/>
    <w:rsid w:val="00F817DE"/>
    <w:rsid w:val="00F8194B"/>
    <w:rsid w:val="00F82271"/>
    <w:rsid w:val="00F828A6"/>
    <w:rsid w:val="00F828EB"/>
    <w:rsid w:val="00F82B60"/>
    <w:rsid w:val="00F82DDA"/>
    <w:rsid w:val="00F82E55"/>
    <w:rsid w:val="00F8308F"/>
    <w:rsid w:val="00F83135"/>
    <w:rsid w:val="00F833ED"/>
    <w:rsid w:val="00F83688"/>
    <w:rsid w:val="00F83A5C"/>
    <w:rsid w:val="00F83CB2"/>
    <w:rsid w:val="00F83D3D"/>
    <w:rsid w:val="00F83E67"/>
    <w:rsid w:val="00F83F73"/>
    <w:rsid w:val="00F84364"/>
    <w:rsid w:val="00F846E0"/>
    <w:rsid w:val="00F848BC"/>
    <w:rsid w:val="00F849F3"/>
    <w:rsid w:val="00F84A11"/>
    <w:rsid w:val="00F84AAD"/>
    <w:rsid w:val="00F8547B"/>
    <w:rsid w:val="00F8585A"/>
    <w:rsid w:val="00F85967"/>
    <w:rsid w:val="00F859AD"/>
    <w:rsid w:val="00F85A06"/>
    <w:rsid w:val="00F85A38"/>
    <w:rsid w:val="00F85F00"/>
    <w:rsid w:val="00F864A3"/>
    <w:rsid w:val="00F864EC"/>
    <w:rsid w:val="00F86B92"/>
    <w:rsid w:val="00F86BB8"/>
    <w:rsid w:val="00F86D9F"/>
    <w:rsid w:val="00F86E57"/>
    <w:rsid w:val="00F86FC2"/>
    <w:rsid w:val="00F87A76"/>
    <w:rsid w:val="00F87CE9"/>
    <w:rsid w:val="00F87E6C"/>
    <w:rsid w:val="00F9001E"/>
    <w:rsid w:val="00F900CD"/>
    <w:rsid w:val="00F900F5"/>
    <w:rsid w:val="00F901D9"/>
    <w:rsid w:val="00F904AA"/>
    <w:rsid w:val="00F905C0"/>
    <w:rsid w:val="00F9087F"/>
    <w:rsid w:val="00F90968"/>
    <w:rsid w:val="00F90A4C"/>
    <w:rsid w:val="00F90ABA"/>
    <w:rsid w:val="00F90C53"/>
    <w:rsid w:val="00F90DF7"/>
    <w:rsid w:val="00F91259"/>
    <w:rsid w:val="00F916EF"/>
    <w:rsid w:val="00F91A87"/>
    <w:rsid w:val="00F91CF4"/>
    <w:rsid w:val="00F91D96"/>
    <w:rsid w:val="00F91E95"/>
    <w:rsid w:val="00F91FD7"/>
    <w:rsid w:val="00F920B3"/>
    <w:rsid w:val="00F922D2"/>
    <w:rsid w:val="00F92392"/>
    <w:rsid w:val="00F923FB"/>
    <w:rsid w:val="00F92406"/>
    <w:rsid w:val="00F924D5"/>
    <w:rsid w:val="00F925F7"/>
    <w:rsid w:val="00F92B23"/>
    <w:rsid w:val="00F92E71"/>
    <w:rsid w:val="00F931BB"/>
    <w:rsid w:val="00F938A9"/>
    <w:rsid w:val="00F93BCC"/>
    <w:rsid w:val="00F9405D"/>
    <w:rsid w:val="00F941C0"/>
    <w:rsid w:val="00F941EA"/>
    <w:rsid w:val="00F94324"/>
    <w:rsid w:val="00F94342"/>
    <w:rsid w:val="00F94427"/>
    <w:rsid w:val="00F94543"/>
    <w:rsid w:val="00F94686"/>
    <w:rsid w:val="00F94C18"/>
    <w:rsid w:val="00F94F07"/>
    <w:rsid w:val="00F94F23"/>
    <w:rsid w:val="00F952CF"/>
    <w:rsid w:val="00F95754"/>
    <w:rsid w:val="00F95817"/>
    <w:rsid w:val="00F95BEA"/>
    <w:rsid w:val="00F95DB1"/>
    <w:rsid w:val="00F961AC"/>
    <w:rsid w:val="00F96201"/>
    <w:rsid w:val="00F96237"/>
    <w:rsid w:val="00F96564"/>
    <w:rsid w:val="00F9659B"/>
    <w:rsid w:val="00F965C1"/>
    <w:rsid w:val="00F96838"/>
    <w:rsid w:val="00F9685C"/>
    <w:rsid w:val="00F96CEB"/>
    <w:rsid w:val="00F9724D"/>
    <w:rsid w:val="00F9734D"/>
    <w:rsid w:val="00F9745C"/>
    <w:rsid w:val="00F97495"/>
    <w:rsid w:val="00F976B9"/>
    <w:rsid w:val="00F976D9"/>
    <w:rsid w:val="00F977D3"/>
    <w:rsid w:val="00F97ADF"/>
    <w:rsid w:val="00F97C17"/>
    <w:rsid w:val="00F97E35"/>
    <w:rsid w:val="00FA08A4"/>
    <w:rsid w:val="00FA133F"/>
    <w:rsid w:val="00FA136A"/>
    <w:rsid w:val="00FA1461"/>
    <w:rsid w:val="00FA14C3"/>
    <w:rsid w:val="00FA160D"/>
    <w:rsid w:val="00FA1779"/>
    <w:rsid w:val="00FA1A2A"/>
    <w:rsid w:val="00FA204E"/>
    <w:rsid w:val="00FA21F8"/>
    <w:rsid w:val="00FA2357"/>
    <w:rsid w:val="00FA254E"/>
    <w:rsid w:val="00FA2593"/>
    <w:rsid w:val="00FA26A3"/>
    <w:rsid w:val="00FA2C55"/>
    <w:rsid w:val="00FA2DBD"/>
    <w:rsid w:val="00FA3058"/>
    <w:rsid w:val="00FA316E"/>
    <w:rsid w:val="00FA32FA"/>
    <w:rsid w:val="00FA338E"/>
    <w:rsid w:val="00FA3609"/>
    <w:rsid w:val="00FA3849"/>
    <w:rsid w:val="00FA3E99"/>
    <w:rsid w:val="00FA3F3A"/>
    <w:rsid w:val="00FA3FEB"/>
    <w:rsid w:val="00FA4611"/>
    <w:rsid w:val="00FA49C6"/>
    <w:rsid w:val="00FA49EF"/>
    <w:rsid w:val="00FA4F00"/>
    <w:rsid w:val="00FA5116"/>
    <w:rsid w:val="00FA512C"/>
    <w:rsid w:val="00FA59E4"/>
    <w:rsid w:val="00FA5C47"/>
    <w:rsid w:val="00FA5E15"/>
    <w:rsid w:val="00FA5EC8"/>
    <w:rsid w:val="00FA5F71"/>
    <w:rsid w:val="00FA603C"/>
    <w:rsid w:val="00FA6225"/>
    <w:rsid w:val="00FA6284"/>
    <w:rsid w:val="00FA62BF"/>
    <w:rsid w:val="00FA62F6"/>
    <w:rsid w:val="00FA65A0"/>
    <w:rsid w:val="00FA69E5"/>
    <w:rsid w:val="00FA6A3E"/>
    <w:rsid w:val="00FA7125"/>
    <w:rsid w:val="00FA732A"/>
    <w:rsid w:val="00FA7711"/>
    <w:rsid w:val="00FA78AF"/>
    <w:rsid w:val="00FA7DD8"/>
    <w:rsid w:val="00FB0D04"/>
    <w:rsid w:val="00FB122B"/>
    <w:rsid w:val="00FB14F3"/>
    <w:rsid w:val="00FB153C"/>
    <w:rsid w:val="00FB15BF"/>
    <w:rsid w:val="00FB16A3"/>
    <w:rsid w:val="00FB1D19"/>
    <w:rsid w:val="00FB1DC0"/>
    <w:rsid w:val="00FB1DCD"/>
    <w:rsid w:val="00FB1E0E"/>
    <w:rsid w:val="00FB229E"/>
    <w:rsid w:val="00FB25B2"/>
    <w:rsid w:val="00FB2972"/>
    <w:rsid w:val="00FB2AD4"/>
    <w:rsid w:val="00FB2D0A"/>
    <w:rsid w:val="00FB3096"/>
    <w:rsid w:val="00FB3252"/>
    <w:rsid w:val="00FB35A2"/>
    <w:rsid w:val="00FB35EF"/>
    <w:rsid w:val="00FB36EC"/>
    <w:rsid w:val="00FB3844"/>
    <w:rsid w:val="00FB386E"/>
    <w:rsid w:val="00FB3B5C"/>
    <w:rsid w:val="00FB3E4B"/>
    <w:rsid w:val="00FB3F71"/>
    <w:rsid w:val="00FB3FD2"/>
    <w:rsid w:val="00FB463A"/>
    <w:rsid w:val="00FB4671"/>
    <w:rsid w:val="00FB4AC9"/>
    <w:rsid w:val="00FB50F7"/>
    <w:rsid w:val="00FB5152"/>
    <w:rsid w:val="00FB556B"/>
    <w:rsid w:val="00FB55A5"/>
    <w:rsid w:val="00FB5601"/>
    <w:rsid w:val="00FB561C"/>
    <w:rsid w:val="00FB5921"/>
    <w:rsid w:val="00FB5C00"/>
    <w:rsid w:val="00FB5F1A"/>
    <w:rsid w:val="00FB6032"/>
    <w:rsid w:val="00FB60C0"/>
    <w:rsid w:val="00FB616E"/>
    <w:rsid w:val="00FB6187"/>
    <w:rsid w:val="00FB658A"/>
    <w:rsid w:val="00FB6C56"/>
    <w:rsid w:val="00FB6DEB"/>
    <w:rsid w:val="00FB6F47"/>
    <w:rsid w:val="00FB6F8F"/>
    <w:rsid w:val="00FB72BC"/>
    <w:rsid w:val="00FB7367"/>
    <w:rsid w:val="00FB749B"/>
    <w:rsid w:val="00FB78EE"/>
    <w:rsid w:val="00FB7DE3"/>
    <w:rsid w:val="00FB7EFB"/>
    <w:rsid w:val="00FB7F4F"/>
    <w:rsid w:val="00FC0046"/>
    <w:rsid w:val="00FC0113"/>
    <w:rsid w:val="00FC0174"/>
    <w:rsid w:val="00FC031E"/>
    <w:rsid w:val="00FC0371"/>
    <w:rsid w:val="00FC0617"/>
    <w:rsid w:val="00FC0628"/>
    <w:rsid w:val="00FC0686"/>
    <w:rsid w:val="00FC0B72"/>
    <w:rsid w:val="00FC0C32"/>
    <w:rsid w:val="00FC0CD0"/>
    <w:rsid w:val="00FC1161"/>
    <w:rsid w:val="00FC169E"/>
    <w:rsid w:val="00FC1A13"/>
    <w:rsid w:val="00FC1B4A"/>
    <w:rsid w:val="00FC1CD4"/>
    <w:rsid w:val="00FC1DD2"/>
    <w:rsid w:val="00FC1EFE"/>
    <w:rsid w:val="00FC2269"/>
    <w:rsid w:val="00FC25D0"/>
    <w:rsid w:val="00FC2970"/>
    <w:rsid w:val="00FC2B99"/>
    <w:rsid w:val="00FC2FDF"/>
    <w:rsid w:val="00FC300E"/>
    <w:rsid w:val="00FC3437"/>
    <w:rsid w:val="00FC34D5"/>
    <w:rsid w:val="00FC399B"/>
    <w:rsid w:val="00FC3A9F"/>
    <w:rsid w:val="00FC3D88"/>
    <w:rsid w:val="00FC3DB6"/>
    <w:rsid w:val="00FC3DDD"/>
    <w:rsid w:val="00FC42D5"/>
    <w:rsid w:val="00FC436F"/>
    <w:rsid w:val="00FC4411"/>
    <w:rsid w:val="00FC45E9"/>
    <w:rsid w:val="00FC463B"/>
    <w:rsid w:val="00FC49ED"/>
    <w:rsid w:val="00FC4ACE"/>
    <w:rsid w:val="00FC4DBF"/>
    <w:rsid w:val="00FC4FAD"/>
    <w:rsid w:val="00FC502B"/>
    <w:rsid w:val="00FC5049"/>
    <w:rsid w:val="00FC54EA"/>
    <w:rsid w:val="00FC5705"/>
    <w:rsid w:val="00FC5849"/>
    <w:rsid w:val="00FC5956"/>
    <w:rsid w:val="00FC5B77"/>
    <w:rsid w:val="00FC5E26"/>
    <w:rsid w:val="00FC5EC0"/>
    <w:rsid w:val="00FC615E"/>
    <w:rsid w:val="00FC6875"/>
    <w:rsid w:val="00FC6A3F"/>
    <w:rsid w:val="00FC7035"/>
    <w:rsid w:val="00FC70B9"/>
    <w:rsid w:val="00FC7909"/>
    <w:rsid w:val="00FC7976"/>
    <w:rsid w:val="00FC7ED6"/>
    <w:rsid w:val="00FD04F9"/>
    <w:rsid w:val="00FD06A7"/>
    <w:rsid w:val="00FD06E8"/>
    <w:rsid w:val="00FD0764"/>
    <w:rsid w:val="00FD0F8D"/>
    <w:rsid w:val="00FD147B"/>
    <w:rsid w:val="00FD15B1"/>
    <w:rsid w:val="00FD1603"/>
    <w:rsid w:val="00FD1626"/>
    <w:rsid w:val="00FD1E72"/>
    <w:rsid w:val="00FD2371"/>
    <w:rsid w:val="00FD2419"/>
    <w:rsid w:val="00FD25C3"/>
    <w:rsid w:val="00FD271E"/>
    <w:rsid w:val="00FD2821"/>
    <w:rsid w:val="00FD2C67"/>
    <w:rsid w:val="00FD3699"/>
    <w:rsid w:val="00FD37E2"/>
    <w:rsid w:val="00FD3A0D"/>
    <w:rsid w:val="00FD3ABC"/>
    <w:rsid w:val="00FD4252"/>
    <w:rsid w:val="00FD4547"/>
    <w:rsid w:val="00FD4902"/>
    <w:rsid w:val="00FD4ADB"/>
    <w:rsid w:val="00FD4D25"/>
    <w:rsid w:val="00FD4D41"/>
    <w:rsid w:val="00FD4D8A"/>
    <w:rsid w:val="00FD4E06"/>
    <w:rsid w:val="00FD4F51"/>
    <w:rsid w:val="00FD5093"/>
    <w:rsid w:val="00FD5540"/>
    <w:rsid w:val="00FD58B5"/>
    <w:rsid w:val="00FD58F7"/>
    <w:rsid w:val="00FD5A2F"/>
    <w:rsid w:val="00FD5AC2"/>
    <w:rsid w:val="00FD60AF"/>
    <w:rsid w:val="00FD618D"/>
    <w:rsid w:val="00FD6ACC"/>
    <w:rsid w:val="00FD6DA1"/>
    <w:rsid w:val="00FD6EB8"/>
    <w:rsid w:val="00FD6F7D"/>
    <w:rsid w:val="00FD70D2"/>
    <w:rsid w:val="00FD732B"/>
    <w:rsid w:val="00FD75E5"/>
    <w:rsid w:val="00FD7613"/>
    <w:rsid w:val="00FD7750"/>
    <w:rsid w:val="00FD7868"/>
    <w:rsid w:val="00FD79D9"/>
    <w:rsid w:val="00FD7A05"/>
    <w:rsid w:val="00FD7C80"/>
    <w:rsid w:val="00FE03D4"/>
    <w:rsid w:val="00FE04D5"/>
    <w:rsid w:val="00FE0708"/>
    <w:rsid w:val="00FE0972"/>
    <w:rsid w:val="00FE0CAA"/>
    <w:rsid w:val="00FE11E8"/>
    <w:rsid w:val="00FE14C0"/>
    <w:rsid w:val="00FE1702"/>
    <w:rsid w:val="00FE1966"/>
    <w:rsid w:val="00FE204C"/>
    <w:rsid w:val="00FE20C5"/>
    <w:rsid w:val="00FE2109"/>
    <w:rsid w:val="00FE25D5"/>
    <w:rsid w:val="00FE2762"/>
    <w:rsid w:val="00FE288B"/>
    <w:rsid w:val="00FE2DFC"/>
    <w:rsid w:val="00FE2FB8"/>
    <w:rsid w:val="00FE3040"/>
    <w:rsid w:val="00FE31D0"/>
    <w:rsid w:val="00FE3674"/>
    <w:rsid w:val="00FE38FC"/>
    <w:rsid w:val="00FE3B48"/>
    <w:rsid w:val="00FE3C0D"/>
    <w:rsid w:val="00FE3C29"/>
    <w:rsid w:val="00FE3C50"/>
    <w:rsid w:val="00FE3E21"/>
    <w:rsid w:val="00FE4097"/>
    <w:rsid w:val="00FE4262"/>
    <w:rsid w:val="00FE428A"/>
    <w:rsid w:val="00FE44D8"/>
    <w:rsid w:val="00FE4722"/>
    <w:rsid w:val="00FE4D95"/>
    <w:rsid w:val="00FE4DBE"/>
    <w:rsid w:val="00FE4E4F"/>
    <w:rsid w:val="00FE4E7E"/>
    <w:rsid w:val="00FE52A5"/>
    <w:rsid w:val="00FE55E6"/>
    <w:rsid w:val="00FE59CF"/>
    <w:rsid w:val="00FE5A06"/>
    <w:rsid w:val="00FE5C09"/>
    <w:rsid w:val="00FE5CD2"/>
    <w:rsid w:val="00FE5FCF"/>
    <w:rsid w:val="00FE63C1"/>
    <w:rsid w:val="00FE6C72"/>
    <w:rsid w:val="00FE7127"/>
    <w:rsid w:val="00FE717C"/>
    <w:rsid w:val="00FE743A"/>
    <w:rsid w:val="00FE748F"/>
    <w:rsid w:val="00FE74A5"/>
    <w:rsid w:val="00FE7509"/>
    <w:rsid w:val="00FE7A58"/>
    <w:rsid w:val="00FE7F95"/>
    <w:rsid w:val="00FF0048"/>
    <w:rsid w:val="00FF0080"/>
    <w:rsid w:val="00FF00B9"/>
    <w:rsid w:val="00FF013E"/>
    <w:rsid w:val="00FF05DB"/>
    <w:rsid w:val="00FF081B"/>
    <w:rsid w:val="00FF0D69"/>
    <w:rsid w:val="00FF0EA6"/>
    <w:rsid w:val="00FF0F9D"/>
    <w:rsid w:val="00FF12D0"/>
    <w:rsid w:val="00FF1407"/>
    <w:rsid w:val="00FF1F0E"/>
    <w:rsid w:val="00FF296D"/>
    <w:rsid w:val="00FF2B6F"/>
    <w:rsid w:val="00FF2C28"/>
    <w:rsid w:val="00FF2D75"/>
    <w:rsid w:val="00FF2E9C"/>
    <w:rsid w:val="00FF303F"/>
    <w:rsid w:val="00FF3067"/>
    <w:rsid w:val="00FF3384"/>
    <w:rsid w:val="00FF3475"/>
    <w:rsid w:val="00FF3539"/>
    <w:rsid w:val="00FF358D"/>
    <w:rsid w:val="00FF4082"/>
    <w:rsid w:val="00FF42A5"/>
    <w:rsid w:val="00FF4667"/>
    <w:rsid w:val="00FF467A"/>
    <w:rsid w:val="00FF47AE"/>
    <w:rsid w:val="00FF47EC"/>
    <w:rsid w:val="00FF4914"/>
    <w:rsid w:val="00FF4BFA"/>
    <w:rsid w:val="00FF4C70"/>
    <w:rsid w:val="00FF4D71"/>
    <w:rsid w:val="00FF53D1"/>
    <w:rsid w:val="00FF545D"/>
    <w:rsid w:val="00FF5680"/>
    <w:rsid w:val="00FF61BE"/>
    <w:rsid w:val="00FF6996"/>
    <w:rsid w:val="00FF6A84"/>
    <w:rsid w:val="00FF6BF1"/>
    <w:rsid w:val="00FF6D02"/>
    <w:rsid w:val="00FF6DF6"/>
    <w:rsid w:val="00FF6F15"/>
    <w:rsid w:val="00FF6FF4"/>
    <w:rsid w:val="00FF76F6"/>
    <w:rsid w:val="00FF7700"/>
    <w:rsid w:val="09DDE945"/>
    <w:rsid w:val="0A6FBE5E"/>
    <w:rsid w:val="0F3F08EE"/>
    <w:rsid w:val="112B2E9C"/>
    <w:rsid w:val="1383B684"/>
    <w:rsid w:val="1C3D4079"/>
    <w:rsid w:val="21A39EFB"/>
    <w:rsid w:val="261A6DD8"/>
    <w:rsid w:val="29986EFF"/>
    <w:rsid w:val="3265C213"/>
    <w:rsid w:val="36349D23"/>
    <w:rsid w:val="401CF426"/>
    <w:rsid w:val="4085132A"/>
    <w:rsid w:val="45A0B47C"/>
    <w:rsid w:val="4D6F8304"/>
    <w:rsid w:val="4DF63951"/>
    <w:rsid w:val="51EB862F"/>
    <w:rsid w:val="56FF8030"/>
    <w:rsid w:val="59C3B80B"/>
    <w:rsid w:val="5B04E8F9"/>
    <w:rsid w:val="5CAFFDBD"/>
    <w:rsid w:val="5CF39E2E"/>
    <w:rsid w:val="5DDCF4CF"/>
    <w:rsid w:val="624A6EC8"/>
    <w:rsid w:val="665A6F75"/>
    <w:rsid w:val="68E67A93"/>
    <w:rsid w:val="6AB56478"/>
    <w:rsid w:val="7713102B"/>
    <w:rsid w:val="7BE28D16"/>
    <w:rsid w:val="7F03E0E9"/>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036FFA"/>
  <w15:docId w15:val="{5267C69B-63E1-4DF8-97FF-47D55FC5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lsdException w:name="index heading" w:semiHidden="1"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uiPriority="0"/>
    <w:lsdException w:name="List 2" w:semiHidden="1" w:uiPriority="0" w:unhideWhenUsed="1"/>
    <w:lsdException w:name="List 3"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Body Text First Indent 2" w:semiHidden="1" w:uiPriority="0"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29"/>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6CD"/>
  </w:style>
  <w:style w:type="paragraph" w:styleId="Ttulo1">
    <w:name w:val="heading 1"/>
    <w:aliases w:val="Teamlog-T1,annexe1,Titre_ref,SousTitre,1titre,1titre1,1titre2,1titre3,1titre4,1titre5,1titre6,H1,SOUS-TITRE 1,Titreo 1,Titre 11,t1.T1.Titre 1,t1,Titre 111,t1.T1.Titre 11,t11,Titre 112,t1.T1.Titre 12,t12,Titre 1111,t1.T1.Titre 111,t111,h1,styd"/>
    <w:basedOn w:val="Normal"/>
    <w:next w:val="Normal"/>
    <w:link w:val="Ttulo1Car"/>
    <w:uiPriority w:val="9"/>
    <w:qFormat/>
    <w:rsid w:val="00AD27D5"/>
    <w:pPr>
      <w:keepNext/>
      <w:jc w:val="center"/>
      <w:outlineLvl w:val="0"/>
    </w:pPr>
    <w:rPr>
      <w:rFonts w:ascii="Arial" w:hAnsi="Arial"/>
      <w:b/>
      <w:sz w:val="24"/>
      <w:lang w:val="es-ES"/>
    </w:rPr>
  </w:style>
  <w:style w:type="paragraph" w:styleId="Ttulo2">
    <w:name w:val="heading 2"/>
    <w:aliases w:val="Heading 2 Hidden,HD2,Arial 12 Fett Kursiv,Heading 2 CCBS,h2,H2,Section,h2.H2,h2 main heading,2,Header 2,Reset numbering,Chapter Number/Appendix Letter,chn,A Head,Chapter Number/Appendix Letter1,chn1,Heading 2 Hidden1,A Head1,chn2,chn3,H21,t2.T"/>
    <w:basedOn w:val="Normal"/>
    <w:next w:val="Normal"/>
    <w:link w:val="Ttulo2Car"/>
    <w:uiPriority w:val="99"/>
    <w:qFormat/>
    <w:rsid w:val="00AD27D5"/>
    <w:pPr>
      <w:keepNext/>
      <w:jc w:val="both"/>
      <w:outlineLvl w:val="1"/>
    </w:pPr>
    <w:rPr>
      <w:rFonts w:ascii="Arial" w:hAnsi="Arial"/>
      <w:b/>
      <w:sz w:val="24"/>
    </w:rPr>
  </w:style>
  <w:style w:type="paragraph" w:styleId="Ttulo3">
    <w:name w:val="heading 3"/>
    <w:aliases w:val="Gliederung3,Gliederung31,Gliederung32,Gliederung33,Gliederung34,Gliederung35,Gliederung36,Gliederung38,Heading 3 Char,3,Table Attribute Heading,h3,H3&lt;------------------,level_3,PIM 3,H3,t3,chapitre 1.1.1,Head 3,C Sub-Sub/Italic,Head 31,Head 32"/>
    <w:basedOn w:val="Normal"/>
    <w:next w:val="Normal"/>
    <w:link w:val="Ttulo3Car"/>
    <w:uiPriority w:val="99"/>
    <w:qFormat/>
    <w:rsid w:val="00AD27D5"/>
    <w:pPr>
      <w:keepNext/>
      <w:outlineLvl w:val="2"/>
    </w:pPr>
    <w:rPr>
      <w:rFonts w:ascii="Arial" w:hAnsi="Arial"/>
      <w:b/>
      <w:snapToGrid w:val="0"/>
      <w:color w:val="000000"/>
    </w:rPr>
  </w:style>
  <w:style w:type="paragraph" w:styleId="Ttulo4">
    <w:name w:val="heading 4"/>
    <w:aliases w:val="PIM 4,H4,t4,h4,chapitre 1.1.1.1,h41,Headline4,Titre 41,t4.T4,l4,I4,Titre niveau 4,Ref Heading 1,rh1,Heading sql,4,Heading4,H4-Heading 4,a.,Map Title,heading 4"/>
    <w:basedOn w:val="Normal"/>
    <w:next w:val="Normal"/>
    <w:link w:val="Ttulo4Car"/>
    <w:uiPriority w:val="99"/>
    <w:qFormat/>
    <w:rsid w:val="00AD27D5"/>
    <w:pPr>
      <w:keepNext/>
      <w:outlineLvl w:val="3"/>
    </w:pPr>
    <w:rPr>
      <w:rFonts w:ascii="Arial" w:hAnsi="Arial"/>
      <w:b/>
      <w:snapToGrid w:val="0"/>
      <w:color w:val="000000"/>
      <w:sz w:val="18"/>
    </w:rPr>
  </w:style>
  <w:style w:type="paragraph" w:styleId="Ttulo5">
    <w:name w:val="heading 5"/>
    <w:aliases w:val="H5,PIM 5,Block Label"/>
    <w:basedOn w:val="Normal"/>
    <w:next w:val="Normal"/>
    <w:link w:val="Ttulo5Car"/>
    <w:uiPriority w:val="99"/>
    <w:qFormat/>
    <w:rsid w:val="00AD27D5"/>
    <w:pPr>
      <w:keepNext/>
      <w:jc w:val="center"/>
      <w:outlineLvl w:val="4"/>
    </w:pPr>
    <w:rPr>
      <w:rFonts w:ascii="Arial" w:hAnsi="Arial"/>
      <w:b/>
      <w:sz w:val="28"/>
    </w:rPr>
  </w:style>
  <w:style w:type="paragraph" w:styleId="Ttulo6">
    <w:name w:val="heading 6"/>
    <w:aliases w:val="H6,PIM 6,Heading 6 Char"/>
    <w:basedOn w:val="Normal"/>
    <w:next w:val="Normal"/>
    <w:link w:val="Ttulo6Car"/>
    <w:uiPriority w:val="99"/>
    <w:qFormat/>
    <w:rsid w:val="00AD27D5"/>
    <w:pPr>
      <w:keepNext/>
      <w:jc w:val="center"/>
      <w:outlineLvl w:val="5"/>
    </w:pPr>
    <w:rPr>
      <w:rFonts w:ascii="Arial" w:hAnsi="Arial"/>
      <w:b/>
      <w:snapToGrid w:val="0"/>
      <w:color w:val="000000"/>
      <w:sz w:val="18"/>
    </w:rPr>
  </w:style>
  <w:style w:type="paragraph" w:styleId="Ttulo7">
    <w:name w:val="heading 7"/>
    <w:basedOn w:val="Normal"/>
    <w:next w:val="Normal"/>
    <w:link w:val="Ttulo7Car"/>
    <w:uiPriority w:val="99"/>
    <w:qFormat/>
    <w:rsid w:val="00AD27D5"/>
    <w:pPr>
      <w:keepNext/>
      <w:jc w:val="center"/>
      <w:outlineLvl w:val="6"/>
    </w:pPr>
    <w:rPr>
      <w:rFonts w:ascii="Arial" w:hAnsi="Arial"/>
      <w:b/>
      <w:sz w:val="22"/>
    </w:rPr>
  </w:style>
  <w:style w:type="paragraph" w:styleId="Ttulo8">
    <w:name w:val="heading 8"/>
    <w:basedOn w:val="Normal"/>
    <w:next w:val="Normal"/>
    <w:link w:val="Ttulo8Car"/>
    <w:uiPriority w:val="99"/>
    <w:qFormat/>
    <w:rsid w:val="00AD27D5"/>
    <w:pPr>
      <w:keepNext/>
      <w:widowControl w:val="0"/>
      <w:tabs>
        <w:tab w:val="left" w:pos="-851"/>
      </w:tabs>
      <w:ind w:left="-1134" w:firstLine="1134"/>
      <w:jc w:val="center"/>
      <w:outlineLvl w:val="7"/>
    </w:pPr>
    <w:rPr>
      <w:rFonts w:ascii="Arial" w:hAnsi="Arial"/>
      <w:b/>
      <w:sz w:val="22"/>
      <w:lang w:val="es-ES_tradnl"/>
    </w:rPr>
  </w:style>
  <w:style w:type="paragraph" w:styleId="Ttulo9">
    <w:name w:val="heading 9"/>
    <w:basedOn w:val="Normal"/>
    <w:next w:val="Normal"/>
    <w:link w:val="Ttulo9Car"/>
    <w:uiPriority w:val="99"/>
    <w:qFormat/>
    <w:rsid w:val="00AD27D5"/>
    <w:pPr>
      <w:keepNext/>
      <w:jc w:val="center"/>
      <w:outlineLvl w:val="8"/>
    </w:pPr>
    <w:rPr>
      <w:rFonts w:ascii="Arial" w:hAnsi="Arial"/>
      <w:b/>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1">
    <w:name w:val="E1"/>
    <w:basedOn w:val="Normal"/>
    <w:rsid w:val="00AD27D5"/>
    <w:pPr>
      <w:widowControl w:val="0"/>
      <w:ind w:left="567" w:hanging="567"/>
    </w:pPr>
    <w:rPr>
      <w:rFonts w:ascii="Arial" w:hAnsi="Arial"/>
      <w:b/>
      <w:sz w:val="24"/>
      <w:lang w:val="es-ES_tradnl"/>
    </w:rPr>
  </w:style>
  <w:style w:type="paragraph" w:customStyle="1" w:styleId="E2">
    <w:name w:val="E2"/>
    <w:basedOn w:val="Normal"/>
    <w:rsid w:val="00AD27D5"/>
    <w:pPr>
      <w:widowControl w:val="0"/>
      <w:ind w:left="567"/>
      <w:jc w:val="both"/>
    </w:pPr>
    <w:rPr>
      <w:rFonts w:ascii="Arial" w:hAnsi="Arial"/>
      <w:sz w:val="24"/>
      <w:lang w:val="es-ES_tradnl"/>
    </w:rPr>
  </w:style>
  <w:style w:type="paragraph" w:customStyle="1" w:styleId="Textoindependiente21">
    <w:name w:val="Texto independiente 21"/>
    <w:basedOn w:val="Normal"/>
    <w:qFormat/>
    <w:rsid w:val="00AD27D5"/>
    <w:pPr>
      <w:widowControl w:val="0"/>
      <w:spacing w:before="120"/>
      <w:jc w:val="center"/>
    </w:pPr>
    <w:rPr>
      <w:rFonts w:ascii="Arial" w:hAnsi="Arial"/>
      <w:b/>
      <w:i/>
      <w:sz w:val="24"/>
      <w:lang w:val="es-ES_tradnl"/>
    </w:rPr>
  </w:style>
  <w:style w:type="paragraph" w:customStyle="1" w:styleId="p31">
    <w:name w:val="p31"/>
    <w:basedOn w:val="Normal"/>
    <w:rsid w:val="00AD27D5"/>
    <w:pPr>
      <w:widowControl w:val="0"/>
      <w:tabs>
        <w:tab w:val="left" w:pos="900"/>
      </w:tabs>
      <w:spacing w:line="400" w:lineRule="auto"/>
      <w:ind w:left="540"/>
    </w:pPr>
    <w:rPr>
      <w:sz w:val="24"/>
    </w:rPr>
  </w:style>
  <w:style w:type="paragraph" w:customStyle="1" w:styleId="t14">
    <w:name w:val="t14"/>
    <w:basedOn w:val="Normal"/>
    <w:rsid w:val="00AD27D5"/>
    <w:pPr>
      <w:widowControl w:val="0"/>
    </w:pPr>
    <w:rPr>
      <w:sz w:val="24"/>
    </w:rPr>
  </w:style>
  <w:style w:type="paragraph" w:customStyle="1" w:styleId="p10">
    <w:name w:val="p10"/>
    <w:basedOn w:val="Normal"/>
    <w:rsid w:val="00AD27D5"/>
    <w:pPr>
      <w:widowControl w:val="0"/>
      <w:spacing w:line="400" w:lineRule="auto"/>
      <w:ind w:left="576" w:hanging="864"/>
    </w:pPr>
    <w:rPr>
      <w:sz w:val="24"/>
    </w:rPr>
  </w:style>
  <w:style w:type="paragraph" w:customStyle="1" w:styleId="E4">
    <w:name w:val="E4"/>
    <w:basedOn w:val="Normal"/>
    <w:rsid w:val="00AD27D5"/>
    <w:pPr>
      <w:widowControl w:val="0"/>
      <w:ind w:left="1843"/>
      <w:jc w:val="both"/>
    </w:pPr>
    <w:rPr>
      <w:rFonts w:ascii="Arial" w:hAnsi="Arial"/>
      <w:sz w:val="24"/>
      <w:lang w:val="es-ES_tradnl"/>
    </w:rPr>
  </w:style>
  <w:style w:type="paragraph" w:customStyle="1" w:styleId="p30">
    <w:name w:val="p30"/>
    <w:basedOn w:val="Normal"/>
    <w:rsid w:val="00AD27D5"/>
    <w:pPr>
      <w:widowControl w:val="0"/>
      <w:tabs>
        <w:tab w:val="left" w:pos="900"/>
      </w:tabs>
      <w:spacing w:line="400" w:lineRule="auto"/>
      <w:ind w:left="576" w:hanging="864"/>
    </w:pPr>
    <w:rPr>
      <w:sz w:val="24"/>
    </w:rPr>
  </w:style>
  <w:style w:type="paragraph" w:customStyle="1" w:styleId="E3">
    <w:name w:val="E3"/>
    <w:basedOn w:val="E2"/>
    <w:rsid w:val="00AD27D5"/>
    <w:pPr>
      <w:ind w:left="1638" w:hanging="504"/>
    </w:pPr>
  </w:style>
  <w:style w:type="paragraph" w:customStyle="1" w:styleId="E5">
    <w:name w:val="E5"/>
    <w:basedOn w:val="E4"/>
    <w:uiPriority w:val="99"/>
    <w:rsid w:val="00AD27D5"/>
    <w:pPr>
      <w:ind w:left="1985" w:hanging="850"/>
    </w:pPr>
  </w:style>
  <w:style w:type="paragraph" w:customStyle="1" w:styleId="E10">
    <w:name w:val="E10"/>
    <w:basedOn w:val="E3"/>
    <w:rsid w:val="00AD27D5"/>
    <w:pPr>
      <w:spacing w:line="360" w:lineRule="auto"/>
      <w:ind w:left="1134" w:firstLine="0"/>
    </w:pPr>
  </w:style>
  <w:style w:type="paragraph" w:styleId="Ttulo">
    <w:name w:val="Title"/>
    <w:aliases w:val="Puesto,Título2"/>
    <w:basedOn w:val="Normal"/>
    <w:link w:val="TtuloCar2"/>
    <w:qFormat/>
    <w:rsid w:val="00AD27D5"/>
    <w:pPr>
      <w:widowControl w:val="0"/>
      <w:ind w:firstLine="851"/>
      <w:jc w:val="center"/>
    </w:pPr>
    <w:rPr>
      <w:rFonts w:ascii="Arial" w:hAnsi="Arial"/>
      <w:b/>
      <w:sz w:val="24"/>
      <w:lang w:val="es-ES_tradnl"/>
    </w:rPr>
  </w:style>
  <w:style w:type="paragraph" w:styleId="Textoindependiente">
    <w:name w:val="Body Text"/>
    <w:aliases w:val="EHPT,Body Text2,NoticeText-List,bt,Body Text Manual,t,Body Text - ERI,body text,body tesx,contents,bt1,body text1,body tesx1,bt2,body text2,body tesx2,bt3,body text3,body tesx3,bt4,body text4,body tesx4,contents1,Texto independiente1"/>
    <w:basedOn w:val="Normal"/>
    <w:link w:val="TextoindependienteCar1"/>
    <w:uiPriority w:val="1"/>
    <w:qFormat/>
    <w:rsid w:val="00AD27D5"/>
    <w:pPr>
      <w:jc w:val="both"/>
    </w:pPr>
    <w:rPr>
      <w:rFonts w:ascii="Arial" w:hAnsi="Arial"/>
      <w:sz w:val="22"/>
    </w:rPr>
  </w:style>
  <w:style w:type="paragraph" w:styleId="Listaconvietas3">
    <w:name w:val="List Bullet 3"/>
    <w:basedOn w:val="Normal"/>
    <w:autoRedefine/>
    <w:rsid w:val="00AD27D5"/>
    <w:pPr>
      <w:widowControl w:val="0"/>
      <w:spacing w:before="120" w:line="360" w:lineRule="auto"/>
      <w:jc w:val="both"/>
    </w:pPr>
    <w:rPr>
      <w:rFonts w:ascii="Arial" w:hAnsi="Arial"/>
      <w:sz w:val="22"/>
      <w:lang w:val="es-ES_tradnl"/>
    </w:rPr>
  </w:style>
  <w:style w:type="paragraph" w:styleId="Textoindependiente2">
    <w:name w:val="Body Text 2"/>
    <w:basedOn w:val="Normal"/>
    <w:link w:val="Textoindependiente2Car"/>
    <w:uiPriority w:val="99"/>
    <w:qFormat/>
    <w:rsid w:val="00AD27D5"/>
    <w:pPr>
      <w:widowControl w:val="0"/>
      <w:spacing w:before="120"/>
    </w:pPr>
    <w:rPr>
      <w:rFonts w:ascii="Arial" w:hAnsi="Arial"/>
      <w:sz w:val="22"/>
      <w:lang w:val="es-ES_tradnl"/>
    </w:rPr>
  </w:style>
  <w:style w:type="paragraph" w:styleId="Sangradetextonormal">
    <w:name w:val="Body Text Indent"/>
    <w:aliases w:val="Sangría de t. independiente"/>
    <w:basedOn w:val="Normal"/>
    <w:link w:val="SangradetextonormalCar"/>
    <w:uiPriority w:val="99"/>
    <w:rsid w:val="00AD27D5"/>
    <w:pPr>
      <w:spacing w:before="80" w:line="360" w:lineRule="auto"/>
      <w:ind w:left="709" w:hanging="709"/>
      <w:jc w:val="both"/>
    </w:pPr>
    <w:rPr>
      <w:rFonts w:ascii="Arial" w:hAnsi="Arial"/>
      <w:sz w:val="22"/>
      <w:lang w:val="es-ES"/>
    </w:rPr>
  </w:style>
  <w:style w:type="paragraph" w:styleId="Textoindependiente3">
    <w:name w:val="Body Text 3"/>
    <w:basedOn w:val="Normal"/>
    <w:link w:val="Textoindependiente3Car"/>
    <w:uiPriority w:val="99"/>
    <w:qFormat/>
    <w:rsid w:val="00AD27D5"/>
    <w:pPr>
      <w:jc w:val="both"/>
    </w:pPr>
    <w:rPr>
      <w:rFonts w:ascii="Arial" w:hAnsi="Arial"/>
      <w:b/>
      <w:sz w:val="24"/>
      <w:lang w:val="es-ES"/>
    </w:rPr>
  </w:style>
  <w:style w:type="paragraph" w:styleId="Encabezado">
    <w:name w:val="header"/>
    <w:aliases w:val="*Header,Encabezado1,Encabezado Car Car,h,logomai,Text, Car Car,Car Car,base,page-header,ph,1 (not to be included in TOC),Encabezado 8n, Text,Header Text,Cover Page,hd"/>
    <w:basedOn w:val="Normal"/>
    <w:link w:val="EncabezadoCar"/>
    <w:qFormat/>
    <w:rsid w:val="00AD27D5"/>
    <w:pPr>
      <w:tabs>
        <w:tab w:val="center" w:pos="4252"/>
        <w:tab w:val="right" w:pos="8504"/>
      </w:tabs>
    </w:pPr>
    <w:rPr>
      <w:lang w:val="es-ES"/>
    </w:rPr>
  </w:style>
  <w:style w:type="paragraph" w:styleId="Piedepgina">
    <w:name w:val="footer"/>
    <w:aliases w:val="Pie de página1,footer odd,footer odd1,footer odd2,footer odd3,footer odd4,footer odd5,footer"/>
    <w:basedOn w:val="Normal"/>
    <w:link w:val="PiedepginaCar"/>
    <w:uiPriority w:val="99"/>
    <w:rsid w:val="00AD27D5"/>
    <w:pPr>
      <w:tabs>
        <w:tab w:val="center" w:pos="4252"/>
        <w:tab w:val="right" w:pos="8504"/>
      </w:tabs>
    </w:pPr>
    <w:rPr>
      <w:lang w:val="es-ES"/>
    </w:rPr>
  </w:style>
  <w:style w:type="character" w:styleId="Nmerodepgina">
    <w:name w:val="page number"/>
    <w:basedOn w:val="Fuentedeprrafopredeter"/>
    <w:uiPriority w:val="99"/>
    <w:rsid w:val="00AD27D5"/>
  </w:style>
  <w:style w:type="paragraph" w:styleId="Sangra2detindependiente">
    <w:name w:val="Body Text Indent 2"/>
    <w:basedOn w:val="Normal"/>
    <w:link w:val="Sangra2detindependienteCar"/>
    <w:uiPriority w:val="99"/>
    <w:rsid w:val="00AD27D5"/>
    <w:pPr>
      <w:ind w:left="284" w:hanging="284"/>
      <w:jc w:val="both"/>
    </w:pPr>
    <w:rPr>
      <w:rFonts w:ascii="Arial" w:hAnsi="Arial"/>
      <w:sz w:val="24"/>
      <w:lang w:val="es-ES"/>
    </w:rPr>
  </w:style>
  <w:style w:type="paragraph" w:styleId="Sangra3detindependiente">
    <w:name w:val="Body Text Indent 3"/>
    <w:basedOn w:val="Normal"/>
    <w:link w:val="Sangra3detindependienteCar"/>
    <w:uiPriority w:val="99"/>
    <w:rsid w:val="00AD27D5"/>
    <w:pPr>
      <w:ind w:left="567" w:hanging="567"/>
      <w:jc w:val="both"/>
    </w:pPr>
    <w:rPr>
      <w:rFonts w:ascii="Arial" w:hAnsi="Arial"/>
      <w:sz w:val="24"/>
    </w:rPr>
  </w:style>
  <w:style w:type="paragraph" w:styleId="Descripcin">
    <w:name w:val="caption"/>
    <w:aliases w:val="Epígrafe"/>
    <w:basedOn w:val="Normal"/>
    <w:next w:val="Normal"/>
    <w:uiPriority w:val="99"/>
    <w:qFormat/>
    <w:rsid w:val="00AD27D5"/>
    <w:pPr>
      <w:jc w:val="center"/>
    </w:pPr>
    <w:rPr>
      <w:rFonts w:ascii="Arial" w:hAnsi="Arial"/>
      <w:b/>
    </w:rPr>
  </w:style>
  <w:style w:type="paragraph" w:customStyle="1" w:styleId="xl46">
    <w:name w:val="xl46"/>
    <w:basedOn w:val="Normal"/>
    <w:rsid w:val="00AD27D5"/>
    <w:pPr>
      <w:pBdr>
        <w:left w:val="single" w:sz="8" w:space="0" w:color="auto"/>
        <w:bottom w:val="single" w:sz="8" w:space="0" w:color="auto"/>
        <w:right w:val="single" w:sz="4" w:space="0" w:color="auto"/>
      </w:pBdr>
      <w:spacing w:before="100" w:beforeAutospacing="1" w:after="100" w:afterAutospacing="1"/>
    </w:pPr>
    <w:rPr>
      <w:rFonts w:ascii="Arial" w:hAnsi="Arial" w:cs="Arial"/>
      <w:b/>
      <w:bCs/>
      <w:sz w:val="24"/>
      <w:szCs w:val="24"/>
    </w:rPr>
  </w:style>
  <w:style w:type="paragraph" w:customStyle="1" w:styleId="10">
    <w:name w:val="10"/>
    <w:basedOn w:val="Normal"/>
    <w:uiPriority w:val="99"/>
    <w:rsid w:val="00AD27D5"/>
    <w:rPr>
      <w:sz w:val="24"/>
      <w:szCs w:val="24"/>
    </w:rPr>
  </w:style>
  <w:style w:type="paragraph" w:customStyle="1" w:styleId="xl91">
    <w:name w:val="xl91"/>
    <w:basedOn w:val="Normal"/>
    <w:rsid w:val="00AD27D5"/>
    <w:pPr>
      <w:spacing w:before="100" w:beforeAutospacing="1" w:after="100" w:afterAutospacing="1"/>
      <w:jc w:val="center"/>
    </w:pPr>
    <w:rPr>
      <w:rFonts w:ascii="Arial" w:hAnsi="Arial" w:cs="Arial"/>
      <w:b/>
      <w:bCs/>
      <w:sz w:val="28"/>
      <w:szCs w:val="28"/>
    </w:rPr>
  </w:style>
  <w:style w:type="paragraph" w:styleId="Textonotapie">
    <w:name w:val="footnote text"/>
    <w:aliases w:val="Car Car Car Car Car Car,Car Car Car Car Car, Car Car Car Car Car Car, Car Car Car Car Car,nota,pie,Letrero,margen"/>
    <w:basedOn w:val="Normal"/>
    <w:link w:val="TextonotapieCar"/>
    <w:uiPriority w:val="99"/>
    <w:qFormat/>
    <w:rsid w:val="00AD27D5"/>
    <w:pPr>
      <w:jc w:val="both"/>
    </w:pPr>
    <w:rPr>
      <w:rFonts w:ascii="Arial" w:hAnsi="Arial"/>
      <w:sz w:val="24"/>
      <w:lang w:val="es-ES"/>
    </w:rPr>
  </w:style>
  <w:style w:type="paragraph" w:styleId="NormalWeb">
    <w:name w:val="Normal (Web)"/>
    <w:basedOn w:val="Normal"/>
    <w:uiPriority w:val="99"/>
    <w:rsid w:val="00AD27D5"/>
    <w:pPr>
      <w:overflowPunct w:val="0"/>
      <w:autoSpaceDE w:val="0"/>
      <w:autoSpaceDN w:val="0"/>
      <w:adjustRightInd w:val="0"/>
      <w:spacing w:before="100" w:after="100"/>
      <w:textAlignment w:val="baseline"/>
    </w:pPr>
    <w:rPr>
      <w:color w:val="000000"/>
      <w:sz w:val="24"/>
    </w:rPr>
  </w:style>
  <w:style w:type="paragraph" w:customStyle="1" w:styleId="p0">
    <w:name w:val="p0"/>
    <w:basedOn w:val="Normal"/>
    <w:uiPriority w:val="99"/>
    <w:rsid w:val="00AD27D5"/>
    <w:pPr>
      <w:widowControl w:val="0"/>
      <w:tabs>
        <w:tab w:val="left" w:pos="720"/>
      </w:tabs>
      <w:jc w:val="both"/>
    </w:pPr>
    <w:rPr>
      <w:sz w:val="24"/>
    </w:rPr>
  </w:style>
  <w:style w:type="paragraph" w:customStyle="1" w:styleId="p7">
    <w:name w:val="p7"/>
    <w:basedOn w:val="Normal"/>
    <w:rsid w:val="00AD27D5"/>
    <w:pPr>
      <w:widowControl w:val="0"/>
      <w:tabs>
        <w:tab w:val="left" w:pos="900"/>
      </w:tabs>
      <w:autoSpaceDN w:val="0"/>
      <w:snapToGrid w:val="0"/>
      <w:spacing w:line="398" w:lineRule="auto"/>
      <w:ind w:left="540"/>
    </w:pPr>
    <w:rPr>
      <w:sz w:val="24"/>
    </w:rPr>
  </w:style>
  <w:style w:type="paragraph" w:customStyle="1" w:styleId="p37">
    <w:name w:val="p37"/>
    <w:basedOn w:val="Normal"/>
    <w:rsid w:val="00AD27D5"/>
    <w:pPr>
      <w:widowControl w:val="0"/>
      <w:autoSpaceDN w:val="0"/>
      <w:spacing w:line="398" w:lineRule="auto"/>
      <w:ind w:left="620"/>
    </w:pPr>
    <w:rPr>
      <w:sz w:val="24"/>
    </w:rPr>
  </w:style>
  <w:style w:type="paragraph" w:customStyle="1" w:styleId="Simple">
    <w:name w:val="Simple"/>
    <w:rsid w:val="00AD27D5"/>
    <w:pPr>
      <w:widowControl w:val="0"/>
      <w:autoSpaceDN w:val="0"/>
      <w:spacing w:line="-240" w:lineRule="auto"/>
    </w:pPr>
    <w:rPr>
      <w:rFonts w:ascii="Courier" w:hAnsi="Courier"/>
      <w:sz w:val="24"/>
      <w:lang w:val="es-ES_tradnl"/>
    </w:rPr>
  </w:style>
  <w:style w:type="paragraph" w:customStyle="1" w:styleId="xl24">
    <w:name w:val="xl24"/>
    <w:basedOn w:val="Normal"/>
    <w:rsid w:val="00AD27D5"/>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5">
    <w:name w:val="xl25"/>
    <w:basedOn w:val="Normal"/>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b/>
      <w:bCs/>
      <w:sz w:val="16"/>
      <w:szCs w:val="16"/>
    </w:rPr>
  </w:style>
  <w:style w:type="paragraph" w:customStyle="1" w:styleId="xl26">
    <w:name w:val="xl26"/>
    <w:basedOn w:val="Normal"/>
    <w:rsid w:val="00AD27D5"/>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Arial Unicode MS" w:hAnsi="Arial" w:cs="Arial"/>
      <w:sz w:val="16"/>
      <w:szCs w:val="16"/>
    </w:rPr>
  </w:style>
  <w:style w:type="paragraph" w:customStyle="1" w:styleId="xl27">
    <w:name w:val="xl27"/>
    <w:basedOn w:val="Normal"/>
    <w:rsid w:val="00AD27D5"/>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28">
    <w:name w:val="xl28"/>
    <w:basedOn w:val="Normal"/>
    <w:rsid w:val="00AD27D5"/>
    <w:pPr>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sz w:val="16"/>
      <w:szCs w:val="16"/>
    </w:rPr>
  </w:style>
  <w:style w:type="paragraph" w:customStyle="1" w:styleId="xl29">
    <w:name w:val="xl29"/>
    <w:basedOn w:val="Normal"/>
    <w:rsid w:val="00AD27D5"/>
    <w:pPr>
      <w:pBdr>
        <w:top w:val="single" w:sz="4" w:space="0" w:color="auto"/>
        <w:left w:val="single" w:sz="8" w:space="0" w:color="auto"/>
        <w:bottom w:val="single" w:sz="8" w:space="0" w:color="auto"/>
      </w:pBdr>
      <w:spacing w:before="100" w:beforeAutospacing="1" w:after="100" w:afterAutospacing="1"/>
    </w:pPr>
    <w:rPr>
      <w:rFonts w:ascii="Arial" w:eastAsia="Arial Unicode MS" w:hAnsi="Arial" w:cs="Arial"/>
      <w:sz w:val="16"/>
      <w:szCs w:val="16"/>
    </w:rPr>
  </w:style>
  <w:style w:type="paragraph" w:customStyle="1" w:styleId="xl30">
    <w:name w:val="xl30"/>
    <w:basedOn w:val="Normal"/>
    <w:rsid w:val="00AD27D5"/>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sz w:val="16"/>
      <w:szCs w:val="16"/>
    </w:rPr>
  </w:style>
  <w:style w:type="paragraph" w:customStyle="1" w:styleId="xl31">
    <w:name w:val="xl31"/>
    <w:basedOn w:val="Normal"/>
    <w:rsid w:val="00AD27D5"/>
    <w:pPr>
      <w:pBdr>
        <w:top w:val="single" w:sz="4"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2">
    <w:name w:val="xl32"/>
    <w:basedOn w:val="Normal"/>
    <w:rsid w:val="00AD27D5"/>
    <w:pPr>
      <w:pBdr>
        <w:top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3">
    <w:name w:val="xl33"/>
    <w:basedOn w:val="Normal"/>
    <w:rsid w:val="00AD27D5"/>
    <w:pPr>
      <w:pBdr>
        <w:top w:val="single" w:sz="4" w:space="0" w:color="auto"/>
        <w:left w:val="single" w:sz="8" w:space="0" w:color="auto"/>
        <w:bottom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4">
    <w:name w:val="xl34"/>
    <w:basedOn w:val="Normal"/>
    <w:rsid w:val="00AD27D5"/>
    <w:pPr>
      <w:pBdr>
        <w:top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customStyle="1" w:styleId="xl35">
    <w:name w:val="xl35"/>
    <w:basedOn w:val="Normal"/>
    <w:rsid w:val="00AD27D5"/>
    <w:pPr>
      <w:pBdr>
        <w:top w:val="single" w:sz="8" w:space="0" w:color="auto"/>
        <w:left w:val="single" w:sz="8" w:space="0" w:color="auto"/>
        <w:bottom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6">
    <w:name w:val="xl36"/>
    <w:basedOn w:val="Normal"/>
    <w:rsid w:val="00AD27D5"/>
    <w:pPr>
      <w:pBdr>
        <w:top w:val="single" w:sz="8"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sz w:val="16"/>
      <w:szCs w:val="16"/>
    </w:rPr>
  </w:style>
  <w:style w:type="paragraph" w:customStyle="1" w:styleId="xl37">
    <w:name w:val="xl37"/>
    <w:basedOn w:val="Normal"/>
    <w:rsid w:val="00AD27D5"/>
    <w:pPr>
      <w:pBdr>
        <w:top w:val="single" w:sz="8" w:space="0" w:color="auto"/>
        <w:left w:val="single" w:sz="8"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38">
    <w:name w:val="xl38"/>
    <w:basedOn w:val="Normal"/>
    <w:rsid w:val="00AD27D5"/>
    <w:pPr>
      <w:pBdr>
        <w:top w:val="single" w:sz="8"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6"/>
      <w:szCs w:val="16"/>
    </w:rPr>
  </w:style>
  <w:style w:type="paragraph" w:styleId="Tabladeilustraciones">
    <w:name w:val="table of figures"/>
    <w:basedOn w:val="Normal"/>
    <w:next w:val="Normal"/>
    <w:rsid w:val="00AD27D5"/>
    <w:pPr>
      <w:ind w:left="400" w:hanging="400"/>
    </w:pPr>
  </w:style>
  <w:style w:type="paragraph" w:styleId="TDC1">
    <w:name w:val="toc 1"/>
    <w:aliases w:val="VTR1,Table of Contents"/>
    <w:basedOn w:val="Normal"/>
    <w:next w:val="Normal"/>
    <w:autoRedefine/>
    <w:uiPriority w:val="39"/>
    <w:rsid w:val="00CB1DF0"/>
    <w:pPr>
      <w:tabs>
        <w:tab w:val="left" w:pos="567"/>
        <w:tab w:val="right" w:leader="dot" w:pos="9227"/>
      </w:tabs>
      <w:spacing w:line="276" w:lineRule="auto"/>
      <w:ind w:left="567" w:hanging="567"/>
    </w:pPr>
    <w:rPr>
      <w:rFonts w:ascii="Arial" w:hAnsi="Arial" w:cs="Arial"/>
      <w:bCs/>
      <w:noProof/>
      <w:kern w:val="32"/>
      <w:sz w:val="18"/>
      <w:szCs w:val="18"/>
    </w:rPr>
  </w:style>
  <w:style w:type="paragraph" w:styleId="TDC2">
    <w:name w:val="toc 2"/>
    <w:basedOn w:val="Normal"/>
    <w:next w:val="Normal"/>
    <w:autoRedefine/>
    <w:uiPriority w:val="99"/>
    <w:rsid w:val="00AD27D5"/>
    <w:pPr>
      <w:ind w:left="200"/>
    </w:pPr>
  </w:style>
  <w:style w:type="paragraph" w:styleId="TDC3">
    <w:name w:val="toc 3"/>
    <w:basedOn w:val="Normal"/>
    <w:next w:val="Normal"/>
    <w:autoRedefine/>
    <w:uiPriority w:val="39"/>
    <w:rsid w:val="00AD27D5"/>
    <w:pPr>
      <w:ind w:left="400"/>
    </w:pPr>
  </w:style>
  <w:style w:type="paragraph" w:styleId="TDC4">
    <w:name w:val="toc 4"/>
    <w:basedOn w:val="Normal"/>
    <w:next w:val="Normal"/>
    <w:autoRedefine/>
    <w:uiPriority w:val="39"/>
    <w:rsid w:val="00AD27D5"/>
    <w:pPr>
      <w:ind w:left="600"/>
    </w:pPr>
  </w:style>
  <w:style w:type="paragraph" w:styleId="TDC5">
    <w:name w:val="toc 5"/>
    <w:basedOn w:val="Normal"/>
    <w:next w:val="Normal"/>
    <w:autoRedefine/>
    <w:uiPriority w:val="39"/>
    <w:rsid w:val="00AD27D5"/>
    <w:pPr>
      <w:ind w:left="800"/>
    </w:pPr>
  </w:style>
  <w:style w:type="paragraph" w:styleId="TDC6">
    <w:name w:val="toc 6"/>
    <w:basedOn w:val="Normal"/>
    <w:next w:val="Normal"/>
    <w:autoRedefine/>
    <w:uiPriority w:val="39"/>
    <w:rsid w:val="00AD27D5"/>
    <w:pPr>
      <w:ind w:left="1000"/>
    </w:pPr>
  </w:style>
  <w:style w:type="paragraph" w:styleId="TDC7">
    <w:name w:val="toc 7"/>
    <w:basedOn w:val="Normal"/>
    <w:next w:val="Normal"/>
    <w:autoRedefine/>
    <w:uiPriority w:val="39"/>
    <w:rsid w:val="00AD27D5"/>
    <w:pPr>
      <w:ind w:left="1200"/>
    </w:pPr>
  </w:style>
  <w:style w:type="paragraph" w:styleId="TDC8">
    <w:name w:val="toc 8"/>
    <w:basedOn w:val="Normal"/>
    <w:next w:val="Normal"/>
    <w:autoRedefine/>
    <w:uiPriority w:val="39"/>
    <w:rsid w:val="00AD27D5"/>
    <w:pPr>
      <w:ind w:left="1400"/>
    </w:pPr>
  </w:style>
  <w:style w:type="paragraph" w:styleId="TDC9">
    <w:name w:val="toc 9"/>
    <w:basedOn w:val="Normal"/>
    <w:next w:val="Normal"/>
    <w:autoRedefine/>
    <w:uiPriority w:val="39"/>
    <w:rsid w:val="00AD27D5"/>
    <w:pPr>
      <w:ind w:left="1600"/>
    </w:pPr>
  </w:style>
  <w:style w:type="character" w:styleId="Hipervnculo">
    <w:name w:val="Hyperlink"/>
    <w:aliases w:val="Hipervínculo1,Hipervínculo11,Hipervínculo12,Hipervínculo13,Hipervínculo14,Hipervínculo15"/>
    <w:uiPriority w:val="99"/>
    <w:qFormat/>
    <w:rsid w:val="00AD27D5"/>
    <w:rPr>
      <w:color w:val="0000FF"/>
      <w:u w:val="single"/>
    </w:rPr>
  </w:style>
  <w:style w:type="paragraph" w:customStyle="1" w:styleId="Estilo1">
    <w:name w:val="Estilo1"/>
    <w:basedOn w:val="Ttulo3"/>
    <w:rsid w:val="00AD27D5"/>
    <w:rPr>
      <w:rFonts w:cs="Arial"/>
      <w:b w:val="0"/>
      <w:sz w:val="22"/>
    </w:rPr>
  </w:style>
  <w:style w:type="paragraph" w:styleId="Textodebloque">
    <w:name w:val="Block Text"/>
    <w:basedOn w:val="Normal"/>
    <w:rsid w:val="00AD27D5"/>
    <w:pPr>
      <w:widowControl w:val="0"/>
      <w:tabs>
        <w:tab w:val="left" w:pos="645"/>
      </w:tabs>
      <w:ind w:left="645" w:right="23"/>
      <w:jc w:val="both"/>
    </w:pPr>
    <w:rPr>
      <w:rFonts w:ascii="Arial" w:hAnsi="Arial"/>
      <w:sz w:val="18"/>
    </w:rPr>
  </w:style>
  <w:style w:type="paragraph" w:customStyle="1" w:styleId="texto">
    <w:name w:val="texto"/>
    <w:basedOn w:val="Normal"/>
    <w:rsid w:val="00AD27D5"/>
    <w:pPr>
      <w:spacing w:after="101" w:line="216" w:lineRule="atLeast"/>
    </w:pPr>
    <w:rPr>
      <w:rFonts w:ascii="Arial" w:hAnsi="Arial" w:cs="Arial"/>
      <w:sz w:val="18"/>
    </w:rPr>
  </w:style>
  <w:style w:type="paragraph" w:customStyle="1" w:styleId="Textodetabl">
    <w:name w:val="Texto de tabl"/>
    <w:basedOn w:val="Normal"/>
    <w:rsid w:val="00AD27D5"/>
    <w:pPr>
      <w:overflowPunct w:val="0"/>
      <w:autoSpaceDE w:val="0"/>
      <w:autoSpaceDN w:val="0"/>
      <w:adjustRightInd w:val="0"/>
      <w:textAlignment w:val="baseline"/>
    </w:pPr>
    <w:rPr>
      <w:noProof/>
      <w:sz w:val="24"/>
    </w:rPr>
  </w:style>
  <w:style w:type="paragraph" w:styleId="Lista2">
    <w:name w:val="List 2"/>
    <w:basedOn w:val="Normal"/>
    <w:rsid w:val="00AD27D5"/>
    <w:pPr>
      <w:widowControl w:val="0"/>
      <w:ind w:left="566" w:hanging="283"/>
    </w:pPr>
    <w:rPr>
      <w:rFonts w:ascii="Courier" w:hAnsi="Courier"/>
      <w:lang w:val="es-ES_tradnl"/>
    </w:rPr>
  </w:style>
  <w:style w:type="paragraph" w:styleId="Continuarlista2">
    <w:name w:val="List Continue 2"/>
    <w:basedOn w:val="Normal"/>
    <w:rsid w:val="00AD27D5"/>
    <w:pPr>
      <w:spacing w:after="120"/>
      <w:ind w:left="566"/>
    </w:pPr>
  </w:style>
  <w:style w:type="paragraph" w:customStyle="1" w:styleId="li1638">
    <w:name w:val="°li1638"/>
    <w:rsid w:val="00AD27D5"/>
    <w:pPr>
      <w:widowControl w:val="0"/>
      <w:ind w:hanging="504"/>
      <w:jc w:val="both"/>
    </w:pPr>
    <w:rPr>
      <w:rFonts w:ascii="Courier" w:hAnsi="Courier"/>
      <w:sz w:val="24"/>
      <w:lang w:val="en-US"/>
    </w:rPr>
  </w:style>
  <w:style w:type="paragraph" w:customStyle="1" w:styleId="textopredeterminado1">
    <w:name w:val="textopredeterminado1"/>
    <w:basedOn w:val="Normal"/>
    <w:rsid w:val="00AD27D5"/>
    <w:pPr>
      <w:overflowPunct w:val="0"/>
      <w:autoSpaceDE w:val="0"/>
      <w:autoSpaceDN w:val="0"/>
    </w:pPr>
    <w:rPr>
      <w:rFonts w:eastAsia="Arial Unicode MS"/>
      <w:sz w:val="24"/>
      <w:szCs w:val="24"/>
    </w:rPr>
  </w:style>
  <w:style w:type="paragraph" w:customStyle="1" w:styleId="msoacetate0">
    <w:name w:val="msoacetate"/>
    <w:basedOn w:val="Normal"/>
    <w:rsid w:val="00AD27D5"/>
    <w:pPr>
      <w:snapToGrid w:val="0"/>
    </w:pPr>
    <w:rPr>
      <w:rFonts w:ascii="Tahoma" w:eastAsia="Arial Unicode MS" w:hAnsi="Tahoma" w:cs="Tahoma"/>
      <w:sz w:val="16"/>
      <w:szCs w:val="16"/>
    </w:rPr>
  </w:style>
  <w:style w:type="paragraph" w:styleId="Textosinformato">
    <w:name w:val="Plain Text"/>
    <w:basedOn w:val="Normal"/>
    <w:link w:val="TextosinformatoCar"/>
    <w:uiPriority w:val="99"/>
    <w:qFormat/>
    <w:rsid w:val="00A110B3"/>
    <w:rPr>
      <w:rFonts w:ascii="Courier New" w:hAnsi="Courier New"/>
      <w:lang w:val="es-ES"/>
    </w:rPr>
  </w:style>
  <w:style w:type="paragraph" w:customStyle="1" w:styleId="Textoindependiente31">
    <w:name w:val="Texto independiente 31"/>
    <w:basedOn w:val="Normal"/>
    <w:uiPriority w:val="99"/>
    <w:rsid w:val="00AD27D5"/>
    <w:pPr>
      <w:widowControl w:val="0"/>
      <w:tabs>
        <w:tab w:val="left" w:pos="0"/>
      </w:tabs>
      <w:suppressAutoHyphens/>
      <w:jc w:val="both"/>
    </w:pPr>
    <w:rPr>
      <w:rFonts w:ascii="Arial" w:hAnsi="Arial"/>
      <w:sz w:val="22"/>
      <w:lang w:val="es-ES_tradnl"/>
    </w:rPr>
  </w:style>
  <w:style w:type="paragraph" w:styleId="Textodeglobo">
    <w:name w:val="Balloon Text"/>
    <w:basedOn w:val="Normal"/>
    <w:link w:val="TextodegloboCar"/>
    <w:uiPriority w:val="99"/>
    <w:rsid w:val="00AD27D5"/>
    <w:pPr>
      <w:widowControl w:val="0"/>
    </w:pPr>
    <w:rPr>
      <w:rFonts w:ascii="Tahoma" w:hAnsi="Tahoma"/>
      <w:snapToGrid w:val="0"/>
      <w:sz w:val="16"/>
      <w:szCs w:val="16"/>
      <w:lang w:val="es-ES_tradnl"/>
    </w:rPr>
  </w:style>
  <w:style w:type="character" w:customStyle="1" w:styleId="TextosinformatoCar">
    <w:name w:val="Texto sin formato Car"/>
    <w:link w:val="Textosinformato"/>
    <w:uiPriority w:val="99"/>
    <w:qFormat/>
    <w:rsid w:val="00A110B3"/>
    <w:rPr>
      <w:rFonts w:ascii="Courier New" w:hAnsi="Courier New"/>
      <w:lang w:val="es-ES" w:eastAsia="es-ES"/>
    </w:rPr>
  </w:style>
  <w:style w:type="character" w:customStyle="1" w:styleId="Sangra2detindependienteCar">
    <w:name w:val="Sangría 2 de t. independiente Car"/>
    <w:link w:val="Sangra2detindependiente"/>
    <w:uiPriority w:val="99"/>
    <w:rsid w:val="00236A44"/>
    <w:rPr>
      <w:rFonts w:ascii="Arial" w:hAnsi="Arial"/>
      <w:sz w:val="24"/>
      <w:lang w:val="es-ES" w:eastAsia="es-ES"/>
    </w:rPr>
  </w:style>
  <w:style w:type="paragraph" w:styleId="Prrafodelista">
    <w:name w:val="List Paragraph"/>
    <w:aliases w:val="CNBV Parrafo1,Bullet Number,lp1,Listas,Scitum normal,Bullet List,FooterText,numbered,Paragraphe de liste1,Bulletr List Paragraph,列出段落,列出段落1,List Paragraph11,Bullet 1,List Paragraph Char Char,b1,AB List 1,Bullet Points,He,Parrafo 1,AB Li"/>
    <w:basedOn w:val="Normal"/>
    <w:link w:val="PrrafodelistaCar"/>
    <w:uiPriority w:val="34"/>
    <w:qFormat/>
    <w:rsid w:val="002B6EB0"/>
    <w:pPr>
      <w:widowControl w:val="0"/>
      <w:ind w:left="720"/>
      <w:contextualSpacing/>
    </w:pPr>
    <w:rPr>
      <w:rFonts w:ascii="Courier" w:hAnsi="Courier"/>
      <w:snapToGrid w:val="0"/>
      <w:lang w:val="es-ES_tradnl"/>
    </w:rPr>
  </w:style>
  <w:style w:type="character" w:customStyle="1" w:styleId="TextodegloboCar">
    <w:name w:val="Texto de globo Car"/>
    <w:link w:val="Textodeglobo"/>
    <w:uiPriority w:val="99"/>
    <w:rsid w:val="002B6EB0"/>
    <w:rPr>
      <w:rFonts w:ascii="Tahoma" w:hAnsi="Tahoma" w:cs="Tahoma"/>
      <w:snapToGrid w:val="0"/>
      <w:sz w:val="16"/>
      <w:szCs w:val="16"/>
      <w:lang w:val="es-ES_tradnl" w:eastAsia="es-ES"/>
    </w:rPr>
  </w:style>
  <w:style w:type="character" w:customStyle="1" w:styleId="PiedepginaCar">
    <w:name w:val="Pie de página Car"/>
    <w:aliases w:val="Pie de página1 Car,footer odd Car,footer odd1 Car,footer odd2 Car,footer odd3 Car,footer odd4 Car,footer odd5 Car,footer Car"/>
    <w:link w:val="Piedepgina"/>
    <w:uiPriority w:val="99"/>
    <w:rsid w:val="002B6EB0"/>
    <w:rPr>
      <w:lang w:val="es-ES" w:eastAsia="es-ES"/>
    </w:rPr>
  </w:style>
  <w:style w:type="table" w:styleId="Tablaconcuadrcula">
    <w:name w:val="Table Grid"/>
    <w:aliases w:val="Tabla INE"/>
    <w:basedOn w:val="Tablanormal"/>
    <w:uiPriority w:val="59"/>
    <w:qFormat/>
    <w:rsid w:val="00574C1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uiPriority w:val="11"/>
    <w:qFormat/>
    <w:rsid w:val="00D3554A"/>
    <w:pPr>
      <w:spacing w:after="60"/>
      <w:jc w:val="center"/>
      <w:outlineLvl w:val="1"/>
    </w:pPr>
    <w:rPr>
      <w:rFonts w:ascii="Arial" w:hAnsi="Arial"/>
      <w:sz w:val="24"/>
      <w:szCs w:val="24"/>
    </w:rPr>
  </w:style>
  <w:style w:type="character" w:customStyle="1" w:styleId="SubttuloCar">
    <w:name w:val="Subtítulo Car"/>
    <w:link w:val="Subttulo"/>
    <w:uiPriority w:val="11"/>
    <w:rsid w:val="00D3554A"/>
    <w:rPr>
      <w:rFonts w:ascii="Arial" w:hAnsi="Arial" w:cs="Arial"/>
      <w:sz w:val="24"/>
      <w:szCs w:val="24"/>
    </w:rPr>
  </w:style>
  <w:style w:type="paragraph" w:customStyle="1" w:styleId="p1">
    <w:name w:val="p1"/>
    <w:basedOn w:val="Normal"/>
    <w:rsid w:val="004F422A"/>
    <w:pPr>
      <w:widowControl w:val="0"/>
      <w:tabs>
        <w:tab w:val="left" w:pos="720"/>
      </w:tabs>
      <w:spacing w:line="240" w:lineRule="atLeast"/>
      <w:jc w:val="both"/>
    </w:pPr>
    <w:rPr>
      <w:snapToGrid w:val="0"/>
      <w:sz w:val="24"/>
    </w:rPr>
  </w:style>
  <w:style w:type="paragraph" w:customStyle="1" w:styleId="t6">
    <w:name w:val="t6"/>
    <w:basedOn w:val="Normal"/>
    <w:rsid w:val="004F422A"/>
    <w:pPr>
      <w:widowControl w:val="0"/>
      <w:spacing w:line="240" w:lineRule="atLeast"/>
    </w:pPr>
    <w:rPr>
      <w:snapToGrid w:val="0"/>
      <w:sz w:val="24"/>
    </w:rPr>
  </w:style>
  <w:style w:type="paragraph" w:customStyle="1" w:styleId="p23">
    <w:name w:val="p23"/>
    <w:basedOn w:val="Normal"/>
    <w:rsid w:val="004F422A"/>
    <w:pPr>
      <w:widowControl w:val="0"/>
      <w:spacing w:line="240" w:lineRule="atLeast"/>
    </w:pPr>
    <w:rPr>
      <w:snapToGrid w:val="0"/>
      <w:sz w:val="24"/>
    </w:rPr>
  </w:style>
  <w:style w:type="paragraph" w:customStyle="1" w:styleId="p8">
    <w:name w:val="p8"/>
    <w:basedOn w:val="Normal"/>
    <w:rsid w:val="004F422A"/>
    <w:pPr>
      <w:widowControl w:val="0"/>
      <w:tabs>
        <w:tab w:val="left" w:pos="580"/>
      </w:tabs>
      <w:spacing w:line="400" w:lineRule="atLeast"/>
      <w:ind w:left="864" w:hanging="576"/>
    </w:pPr>
    <w:rPr>
      <w:snapToGrid w:val="0"/>
      <w:sz w:val="24"/>
    </w:rPr>
  </w:style>
  <w:style w:type="paragraph" w:customStyle="1" w:styleId="p24">
    <w:name w:val="p24"/>
    <w:basedOn w:val="Normal"/>
    <w:rsid w:val="004F422A"/>
    <w:pPr>
      <w:widowControl w:val="0"/>
      <w:tabs>
        <w:tab w:val="left" w:pos="1460"/>
      </w:tabs>
      <w:spacing w:line="400" w:lineRule="atLeast"/>
      <w:ind w:hanging="864"/>
    </w:pPr>
    <w:rPr>
      <w:snapToGrid w:val="0"/>
      <w:sz w:val="24"/>
    </w:rPr>
  </w:style>
  <w:style w:type="paragraph" w:customStyle="1" w:styleId="p3">
    <w:name w:val="p3"/>
    <w:basedOn w:val="Normal"/>
    <w:rsid w:val="004F422A"/>
    <w:pPr>
      <w:widowControl w:val="0"/>
      <w:tabs>
        <w:tab w:val="left" w:pos="580"/>
      </w:tabs>
      <w:spacing w:line="400" w:lineRule="atLeast"/>
      <w:ind w:left="860"/>
    </w:pPr>
    <w:rPr>
      <w:snapToGrid w:val="0"/>
      <w:sz w:val="24"/>
    </w:rPr>
  </w:style>
  <w:style w:type="paragraph" w:customStyle="1" w:styleId="c1">
    <w:name w:val="c1"/>
    <w:basedOn w:val="Normal"/>
    <w:rsid w:val="004F422A"/>
    <w:pPr>
      <w:widowControl w:val="0"/>
      <w:spacing w:line="240" w:lineRule="atLeast"/>
      <w:jc w:val="center"/>
    </w:pPr>
    <w:rPr>
      <w:snapToGrid w:val="0"/>
      <w:sz w:val="24"/>
    </w:rPr>
  </w:style>
  <w:style w:type="paragraph" w:customStyle="1" w:styleId="p25">
    <w:name w:val="p25"/>
    <w:basedOn w:val="Normal"/>
    <w:rsid w:val="004F422A"/>
    <w:pPr>
      <w:widowControl w:val="0"/>
      <w:spacing w:line="400" w:lineRule="atLeast"/>
      <w:ind w:left="576" w:hanging="864"/>
    </w:pPr>
    <w:rPr>
      <w:snapToGrid w:val="0"/>
      <w:sz w:val="24"/>
    </w:rPr>
  </w:style>
  <w:style w:type="paragraph" w:customStyle="1" w:styleId="p17">
    <w:name w:val="p17"/>
    <w:basedOn w:val="Normal"/>
    <w:rsid w:val="004F422A"/>
    <w:pPr>
      <w:widowControl w:val="0"/>
      <w:spacing w:line="400" w:lineRule="atLeast"/>
      <w:ind w:left="864" w:hanging="576"/>
      <w:jc w:val="both"/>
    </w:pPr>
    <w:rPr>
      <w:snapToGrid w:val="0"/>
      <w:sz w:val="24"/>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normal"/>
    <w:uiPriority w:val="99"/>
    <w:rsid w:val="004F422A"/>
    <w:rPr>
      <w:vertAlign w:val="superscript"/>
    </w:rPr>
  </w:style>
  <w:style w:type="paragraph" w:customStyle="1" w:styleId="p2">
    <w:name w:val="p2"/>
    <w:basedOn w:val="Normal"/>
    <w:rsid w:val="004F422A"/>
    <w:pPr>
      <w:widowControl w:val="0"/>
      <w:tabs>
        <w:tab w:val="left" w:pos="820"/>
      </w:tabs>
      <w:spacing w:line="240" w:lineRule="atLeast"/>
      <w:ind w:left="576" w:hanging="864"/>
    </w:pPr>
    <w:rPr>
      <w:snapToGrid w:val="0"/>
      <w:sz w:val="24"/>
    </w:rPr>
  </w:style>
  <w:style w:type="paragraph" w:customStyle="1" w:styleId="p4">
    <w:name w:val="p4"/>
    <w:basedOn w:val="Normal"/>
    <w:rsid w:val="004F422A"/>
    <w:pPr>
      <w:widowControl w:val="0"/>
      <w:tabs>
        <w:tab w:val="left" w:pos="2040"/>
        <w:tab w:val="left" w:pos="2640"/>
      </w:tabs>
      <w:spacing w:line="560" w:lineRule="atLeast"/>
      <w:ind w:left="600"/>
    </w:pPr>
    <w:rPr>
      <w:snapToGrid w:val="0"/>
      <w:sz w:val="24"/>
    </w:rPr>
  </w:style>
  <w:style w:type="paragraph" w:customStyle="1" w:styleId="p5">
    <w:name w:val="p5"/>
    <w:basedOn w:val="Normal"/>
    <w:rsid w:val="004F422A"/>
    <w:pPr>
      <w:widowControl w:val="0"/>
      <w:tabs>
        <w:tab w:val="left" w:pos="720"/>
      </w:tabs>
      <w:spacing w:line="560" w:lineRule="atLeast"/>
    </w:pPr>
    <w:rPr>
      <w:snapToGrid w:val="0"/>
      <w:sz w:val="24"/>
    </w:rPr>
  </w:style>
  <w:style w:type="paragraph" w:customStyle="1" w:styleId="p12">
    <w:name w:val="p12"/>
    <w:basedOn w:val="Normal"/>
    <w:rsid w:val="004F422A"/>
    <w:pPr>
      <w:widowControl w:val="0"/>
      <w:tabs>
        <w:tab w:val="left" w:pos="2640"/>
      </w:tabs>
      <w:spacing w:line="560" w:lineRule="atLeast"/>
      <w:ind w:left="1200"/>
    </w:pPr>
    <w:rPr>
      <w:snapToGrid w:val="0"/>
      <w:sz w:val="24"/>
    </w:rPr>
  </w:style>
  <w:style w:type="paragraph" w:customStyle="1" w:styleId="p15">
    <w:name w:val="p15"/>
    <w:basedOn w:val="Normal"/>
    <w:rsid w:val="004F422A"/>
    <w:pPr>
      <w:widowControl w:val="0"/>
      <w:tabs>
        <w:tab w:val="left" w:pos="2640"/>
        <w:tab w:val="left" w:pos="3240"/>
      </w:tabs>
      <w:spacing w:line="1100" w:lineRule="atLeast"/>
      <w:ind w:left="1200"/>
    </w:pPr>
    <w:rPr>
      <w:snapToGrid w:val="0"/>
      <w:sz w:val="24"/>
    </w:rPr>
  </w:style>
  <w:style w:type="paragraph" w:customStyle="1" w:styleId="p16">
    <w:name w:val="p16"/>
    <w:basedOn w:val="Normal"/>
    <w:rsid w:val="004F422A"/>
    <w:pPr>
      <w:widowControl w:val="0"/>
      <w:tabs>
        <w:tab w:val="left" w:pos="2980"/>
      </w:tabs>
      <w:spacing w:line="240" w:lineRule="atLeast"/>
      <w:ind w:left="1584" w:hanging="432"/>
    </w:pPr>
    <w:rPr>
      <w:snapToGrid w:val="0"/>
      <w:sz w:val="24"/>
    </w:rPr>
  </w:style>
  <w:style w:type="paragraph" w:customStyle="1" w:styleId="p20">
    <w:name w:val="p20"/>
    <w:basedOn w:val="Normal"/>
    <w:rsid w:val="004F422A"/>
    <w:pPr>
      <w:widowControl w:val="0"/>
      <w:tabs>
        <w:tab w:val="left" w:pos="720"/>
      </w:tabs>
      <w:spacing w:line="1100" w:lineRule="atLeast"/>
    </w:pPr>
    <w:rPr>
      <w:snapToGrid w:val="0"/>
      <w:sz w:val="24"/>
    </w:rPr>
  </w:style>
  <w:style w:type="paragraph" w:customStyle="1" w:styleId="p6">
    <w:name w:val="p6"/>
    <w:basedOn w:val="Normal"/>
    <w:rsid w:val="004F422A"/>
    <w:pPr>
      <w:widowControl w:val="0"/>
      <w:spacing w:line="560" w:lineRule="atLeast"/>
      <w:ind w:left="600"/>
    </w:pPr>
    <w:rPr>
      <w:snapToGrid w:val="0"/>
      <w:sz w:val="24"/>
    </w:rPr>
  </w:style>
  <w:style w:type="paragraph" w:customStyle="1" w:styleId="p9">
    <w:name w:val="p9"/>
    <w:basedOn w:val="Normal"/>
    <w:rsid w:val="004F422A"/>
    <w:pPr>
      <w:widowControl w:val="0"/>
      <w:tabs>
        <w:tab w:val="left" w:pos="13420"/>
      </w:tabs>
      <w:spacing w:line="240" w:lineRule="atLeast"/>
      <w:ind w:left="11980"/>
    </w:pPr>
    <w:rPr>
      <w:snapToGrid w:val="0"/>
      <w:sz w:val="24"/>
    </w:rPr>
  </w:style>
  <w:style w:type="paragraph" w:customStyle="1" w:styleId="p13">
    <w:name w:val="p13"/>
    <w:basedOn w:val="Normal"/>
    <w:rsid w:val="004F422A"/>
    <w:pPr>
      <w:widowControl w:val="0"/>
      <w:tabs>
        <w:tab w:val="left" w:pos="14240"/>
      </w:tabs>
      <w:spacing w:line="240" w:lineRule="atLeast"/>
      <w:ind w:left="12800"/>
    </w:pPr>
    <w:rPr>
      <w:snapToGrid w:val="0"/>
      <w:sz w:val="24"/>
    </w:rPr>
  </w:style>
  <w:style w:type="paragraph" w:customStyle="1" w:styleId="p18">
    <w:name w:val="p18"/>
    <w:basedOn w:val="Normal"/>
    <w:rsid w:val="004F422A"/>
    <w:pPr>
      <w:widowControl w:val="0"/>
      <w:tabs>
        <w:tab w:val="left" w:pos="10480"/>
      </w:tabs>
      <w:spacing w:line="240" w:lineRule="atLeast"/>
      <w:ind w:left="9040"/>
    </w:pPr>
    <w:rPr>
      <w:snapToGrid w:val="0"/>
      <w:sz w:val="24"/>
    </w:rPr>
  </w:style>
  <w:style w:type="paragraph" w:customStyle="1" w:styleId="p29">
    <w:name w:val="p29"/>
    <w:basedOn w:val="Normal"/>
    <w:rsid w:val="004F422A"/>
    <w:pPr>
      <w:widowControl w:val="0"/>
      <w:tabs>
        <w:tab w:val="left" w:pos="15140"/>
      </w:tabs>
      <w:spacing w:line="240" w:lineRule="atLeast"/>
      <w:ind w:left="13700"/>
    </w:pPr>
    <w:rPr>
      <w:snapToGrid w:val="0"/>
      <w:sz w:val="24"/>
    </w:rPr>
  </w:style>
  <w:style w:type="paragraph" w:customStyle="1" w:styleId="p28">
    <w:name w:val="p28"/>
    <w:basedOn w:val="Normal"/>
    <w:rsid w:val="004F422A"/>
    <w:pPr>
      <w:widowControl w:val="0"/>
      <w:tabs>
        <w:tab w:val="left" w:pos="14680"/>
      </w:tabs>
      <w:spacing w:line="240" w:lineRule="atLeast"/>
      <w:ind w:left="13240"/>
    </w:pPr>
    <w:rPr>
      <w:snapToGrid w:val="0"/>
      <w:sz w:val="24"/>
    </w:rPr>
  </w:style>
  <w:style w:type="paragraph" w:customStyle="1" w:styleId="p34">
    <w:name w:val="p34"/>
    <w:basedOn w:val="Normal"/>
    <w:rsid w:val="004F422A"/>
    <w:pPr>
      <w:widowControl w:val="0"/>
      <w:tabs>
        <w:tab w:val="left" w:pos="1040"/>
      </w:tabs>
      <w:spacing w:line="1120" w:lineRule="atLeast"/>
      <w:ind w:left="432" w:hanging="1008"/>
    </w:pPr>
    <w:rPr>
      <w:snapToGrid w:val="0"/>
      <w:sz w:val="24"/>
    </w:rPr>
  </w:style>
  <w:style w:type="paragraph" w:customStyle="1" w:styleId="p36">
    <w:name w:val="p36"/>
    <w:basedOn w:val="Normal"/>
    <w:rsid w:val="004F422A"/>
    <w:pPr>
      <w:widowControl w:val="0"/>
      <w:tabs>
        <w:tab w:val="left" w:pos="14980"/>
      </w:tabs>
      <w:spacing w:line="240" w:lineRule="atLeast"/>
      <w:ind w:left="13540"/>
    </w:pPr>
    <w:rPr>
      <w:snapToGrid w:val="0"/>
      <w:sz w:val="24"/>
    </w:rPr>
  </w:style>
  <w:style w:type="paragraph" w:customStyle="1" w:styleId="p40">
    <w:name w:val="p40"/>
    <w:basedOn w:val="Normal"/>
    <w:rsid w:val="004F422A"/>
    <w:pPr>
      <w:widowControl w:val="0"/>
      <w:tabs>
        <w:tab w:val="left" w:pos="3780"/>
      </w:tabs>
      <w:spacing w:line="540" w:lineRule="atLeast"/>
      <w:ind w:left="2340"/>
    </w:pPr>
    <w:rPr>
      <w:snapToGrid w:val="0"/>
      <w:sz w:val="24"/>
    </w:rPr>
  </w:style>
  <w:style w:type="paragraph" w:customStyle="1" w:styleId="p43">
    <w:name w:val="p43"/>
    <w:basedOn w:val="Normal"/>
    <w:rsid w:val="004F422A"/>
    <w:pPr>
      <w:widowControl w:val="0"/>
      <w:tabs>
        <w:tab w:val="left" w:pos="12060"/>
      </w:tabs>
      <w:spacing w:line="240" w:lineRule="atLeast"/>
      <w:ind w:left="10620"/>
    </w:pPr>
    <w:rPr>
      <w:snapToGrid w:val="0"/>
      <w:sz w:val="24"/>
    </w:rPr>
  </w:style>
  <w:style w:type="paragraph" w:customStyle="1" w:styleId="p44">
    <w:name w:val="p44"/>
    <w:basedOn w:val="Normal"/>
    <w:rsid w:val="004F422A"/>
    <w:pPr>
      <w:widowControl w:val="0"/>
      <w:tabs>
        <w:tab w:val="left" w:pos="3780"/>
      </w:tabs>
      <w:spacing w:line="240" w:lineRule="atLeast"/>
      <w:ind w:left="2340"/>
    </w:pPr>
    <w:rPr>
      <w:snapToGrid w:val="0"/>
      <w:sz w:val="24"/>
    </w:rPr>
  </w:style>
  <w:style w:type="paragraph" w:customStyle="1" w:styleId="Caratula">
    <w:name w:val="Caratula"/>
    <w:basedOn w:val="Normal"/>
    <w:rsid w:val="004F422A"/>
    <w:pPr>
      <w:spacing w:before="240"/>
      <w:jc w:val="both"/>
    </w:pPr>
    <w:rPr>
      <w:rFonts w:ascii="Book Antiqua" w:hAnsi="Book Antiqua"/>
      <w:sz w:val="24"/>
      <w:lang w:val="es-ES_tradnl"/>
    </w:rPr>
  </w:style>
  <w:style w:type="paragraph" w:customStyle="1" w:styleId="Estilo">
    <w:name w:val="Estilo"/>
    <w:rsid w:val="004F422A"/>
    <w:pPr>
      <w:widowControl w:val="0"/>
      <w:autoSpaceDE w:val="0"/>
      <w:autoSpaceDN w:val="0"/>
      <w:adjustRightInd w:val="0"/>
    </w:pPr>
    <w:rPr>
      <w:rFonts w:ascii="Arial" w:hAnsi="Arial" w:cs="Arial"/>
      <w:sz w:val="24"/>
      <w:szCs w:val="24"/>
      <w:lang w:val="es-ES"/>
    </w:rPr>
  </w:style>
  <w:style w:type="character" w:customStyle="1" w:styleId="Ttulo9Car">
    <w:name w:val="Título 9 Car"/>
    <w:link w:val="Ttulo9"/>
    <w:uiPriority w:val="99"/>
    <w:rsid w:val="004F422A"/>
    <w:rPr>
      <w:rFonts w:ascii="Arial" w:hAnsi="Arial"/>
      <w:b/>
      <w:sz w:val="36"/>
      <w:lang w:val="es-ES" w:eastAsia="es-ES"/>
    </w:rPr>
  </w:style>
  <w:style w:type="paragraph" w:customStyle="1" w:styleId="Texto0">
    <w:name w:val="Texto"/>
    <w:aliases w:val="independiente,independiente Car Car Car"/>
    <w:basedOn w:val="Normal"/>
    <w:link w:val="TextoCar"/>
    <w:uiPriority w:val="99"/>
    <w:qFormat/>
    <w:rsid w:val="000858A5"/>
    <w:pPr>
      <w:spacing w:after="101" w:line="216" w:lineRule="exact"/>
      <w:ind w:firstLine="288"/>
      <w:jc w:val="both"/>
    </w:pPr>
    <w:rPr>
      <w:rFonts w:ascii="Arial" w:hAnsi="Arial"/>
      <w:sz w:val="18"/>
      <w:lang w:val="es-ES"/>
    </w:rPr>
  </w:style>
  <w:style w:type="character" w:customStyle="1" w:styleId="TextoCar">
    <w:name w:val="Texto Car"/>
    <w:link w:val="Texto0"/>
    <w:uiPriority w:val="99"/>
    <w:qFormat/>
    <w:rsid w:val="000858A5"/>
    <w:rPr>
      <w:rFonts w:ascii="Arial" w:hAnsi="Arial" w:cs="Arial"/>
      <w:sz w:val="18"/>
      <w:lang w:val="es-ES" w:eastAsia="es-ES"/>
    </w:rPr>
  </w:style>
  <w:style w:type="paragraph" w:customStyle="1" w:styleId="ROMANOS">
    <w:name w:val="ROMANOS"/>
    <w:basedOn w:val="Normal"/>
    <w:rsid w:val="000858A5"/>
    <w:pPr>
      <w:spacing w:after="101" w:line="216" w:lineRule="atLeast"/>
      <w:ind w:left="810" w:hanging="540"/>
      <w:jc w:val="both"/>
    </w:pPr>
    <w:rPr>
      <w:rFonts w:ascii="Arial" w:hAnsi="Arial"/>
      <w:sz w:val="18"/>
    </w:rPr>
  </w:style>
  <w:style w:type="paragraph" w:customStyle="1" w:styleId="PARRAFO">
    <w:name w:val="PARRAFO"/>
    <w:basedOn w:val="Normal"/>
    <w:rsid w:val="00F7004C"/>
    <w:pPr>
      <w:spacing w:before="120" w:after="120" w:line="360" w:lineRule="auto"/>
      <w:jc w:val="both"/>
    </w:pPr>
    <w:rPr>
      <w:rFonts w:ascii="Arial" w:hAnsi="Arial"/>
      <w:sz w:val="24"/>
    </w:rPr>
  </w:style>
  <w:style w:type="paragraph" w:customStyle="1" w:styleId="xl39">
    <w:name w:val="xl39"/>
    <w:basedOn w:val="Normal"/>
    <w:rsid w:val="00F7004C"/>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0">
    <w:name w:val="xl40"/>
    <w:basedOn w:val="Normal"/>
    <w:rsid w:val="00F7004C"/>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1">
    <w:name w:val="xl41"/>
    <w:basedOn w:val="Normal"/>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Normal"/>
    <w:rsid w:val="00F7004C"/>
    <w:pPr>
      <w:spacing w:before="100" w:beforeAutospacing="1" w:after="100" w:afterAutospacing="1"/>
    </w:pPr>
    <w:rPr>
      <w:rFonts w:ascii="Arial" w:eastAsia="Arial Unicode MS" w:hAnsi="Arial" w:cs="Arial"/>
      <w:b/>
      <w:bCs/>
      <w:sz w:val="24"/>
      <w:szCs w:val="24"/>
    </w:rPr>
  </w:style>
  <w:style w:type="paragraph" w:customStyle="1" w:styleId="xl43">
    <w:name w:val="xl43"/>
    <w:basedOn w:val="Normal"/>
    <w:rsid w:val="00F7004C"/>
    <w:pPr>
      <w:pBdr>
        <w:top w:val="single" w:sz="8" w:space="0" w:color="auto"/>
        <w:left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4">
    <w:name w:val="xl44"/>
    <w:basedOn w:val="Normal"/>
    <w:rsid w:val="00F7004C"/>
    <w:pPr>
      <w:spacing w:before="100" w:beforeAutospacing="1" w:after="100" w:afterAutospacing="1"/>
      <w:jc w:val="center"/>
      <w:textAlignment w:val="center"/>
    </w:pPr>
    <w:rPr>
      <w:rFonts w:ascii="Arial" w:eastAsia="Arial Unicode MS" w:hAnsi="Arial" w:cs="Arial"/>
      <w:sz w:val="18"/>
      <w:szCs w:val="18"/>
    </w:rPr>
  </w:style>
  <w:style w:type="paragraph" w:customStyle="1" w:styleId="xl45">
    <w:name w:val="xl45"/>
    <w:basedOn w:val="Normal"/>
    <w:rsid w:val="00F7004C"/>
    <w:pPr>
      <w:pBdr>
        <w:top w:val="single" w:sz="8" w:space="0" w:color="auto"/>
        <w:bottom w:val="single" w:sz="8" w:space="0" w:color="auto"/>
      </w:pBdr>
      <w:shd w:val="clear" w:color="auto" w:fill="808080"/>
      <w:spacing w:before="100" w:beforeAutospacing="1" w:after="100" w:afterAutospacing="1"/>
      <w:jc w:val="center"/>
      <w:textAlignment w:val="center"/>
    </w:pPr>
    <w:rPr>
      <w:rFonts w:ascii="Arial" w:eastAsia="Arial Unicode MS" w:hAnsi="Arial" w:cs="Arial"/>
      <w:b/>
      <w:bCs/>
      <w:sz w:val="24"/>
      <w:szCs w:val="24"/>
    </w:rPr>
  </w:style>
  <w:style w:type="paragraph" w:customStyle="1" w:styleId="xl47">
    <w:name w:val="xl47"/>
    <w:basedOn w:val="Normal"/>
    <w:rsid w:val="00F7004C"/>
    <w:pPr>
      <w:pBdr>
        <w:top w:val="single" w:sz="4" w:space="0" w:color="auto"/>
        <w:bottom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48">
    <w:name w:val="xl48"/>
    <w:basedOn w:val="Normal"/>
    <w:rsid w:val="00F7004C"/>
    <w:pPr>
      <w:pBdr>
        <w:top w:val="single" w:sz="8" w:space="0" w:color="auto"/>
        <w:lef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49">
    <w:name w:val="xl49"/>
    <w:basedOn w:val="Normal"/>
    <w:rsid w:val="00F7004C"/>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0">
    <w:name w:val="xl50"/>
    <w:basedOn w:val="Normal"/>
    <w:rsid w:val="00F7004C"/>
    <w:pPr>
      <w:pBdr>
        <w:top w:val="single" w:sz="8" w:space="0" w:color="auto"/>
        <w:right w:val="single" w:sz="4" w:space="0" w:color="auto"/>
      </w:pBdr>
      <w:shd w:val="clear" w:color="auto" w:fill="808080"/>
      <w:spacing w:before="100" w:beforeAutospacing="1" w:after="100" w:afterAutospacing="1"/>
      <w:textAlignment w:val="center"/>
    </w:pPr>
    <w:rPr>
      <w:rFonts w:ascii="Arial Unicode MS" w:eastAsia="Arial Unicode MS" w:hAnsi="Arial Unicode MS" w:cs="Book Antiqua"/>
      <w:b/>
      <w:bCs/>
      <w:sz w:val="24"/>
      <w:szCs w:val="24"/>
    </w:rPr>
  </w:style>
  <w:style w:type="paragraph" w:customStyle="1" w:styleId="xl51">
    <w:name w:val="xl51"/>
    <w:basedOn w:val="Normal"/>
    <w:rsid w:val="00F7004C"/>
    <w:pPr>
      <w:pBdr>
        <w:top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2">
    <w:name w:val="xl52"/>
    <w:basedOn w:val="Normal"/>
    <w:rsid w:val="00F7004C"/>
    <w:pPr>
      <w:pBdr>
        <w:top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53">
    <w:name w:val="xl53"/>
    <w:basedOn w:val="Normal"/>
    <w:rsid w:val="00F7004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4">
    <w:name w:val="xl54"/>
    <w:basedOn w:val="Normal"/>
    <w:rsid w:val="00F7004C"/>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5">
    <w:name w:val="xl55"/>
    <w:basedOn w:val="Normal"/>
    <w:rsid w:val="00F7004C"/>
    <w:pPr>
      <w:spacing w:before="100" w:beforeAutospacing="1" w:after="100" w:afterAutospacing="1"/>
      <w:jc w:val="center"/>
      <w:textAlignment w:val="center"/>
    </w:pPr>
    <w:rPr>
      <w:rFonts w:ascii="Arial" w:eastAsia="Arial Unicode MS" w:hAnsi="Arial" w:cs="Arial"/>
      <w:sz w:val="24"/>
      <w:szCs w:val="24"/>
    </w:rPr>
  </w:style>
  <w:style w:type="paragraph" w:customStyle="1" w:styleId="xl56">
    <w:name w:val="xl56"/>
    <w:basedOn w:val="Normal"/>
    <w:rsid w:val="00F7004C"/>
    <w:pPr>
      <w:pBdr>
        <w:top w:val="single" w:sz="8"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57">
    <w:name w:val="xl57"/>
    <w:basedOn w:val="Normal"/>
    <w:rsid w:val="00F7004C"/>
    <w:pPr>
      <w:pBdr>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58">
    <w:name w:val="xl58"/>
    <w:basedOn w:val="Normal"/>
    <w:rsid w:val="00F7004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59">
    <w:name w:val="xl59"/>
    <w:basedOn w:val="Normal"/>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60">
    <w:name w:val="xl60"/>
    <w:basedOn w:val="Normal"/>
    <w:rsid w:val="00F7004C"/>
    <w:pPr>
      <w:pBdr>
        <w:top w:val="single" w:sz="4" w:space="0" w:color="auto"/>
        <w:left w:val="single" w:sz="4" w:space="0" w:color="auto"/>
        <w:bottom w:val="single" w:sz="8" w:space="0" w:color="auto"/>
      </w:pBdr>
      <w:spacing w:before="100" w:beforeAutospacing="1" w:after="100" w:afterAutospacing="1"/>
      <w:textAlignment w:val="center"/>
    </w:pPr>
    <w:rPr>
      <w:rFonts w:ascii="Arial Unicode MS" w:eastAsia="Arial Unicode MS" w:hAnsi="Arial Unicode MS" w:cs="Book Antiqua"/>
      <w:sz w:val="24"/>
      <w:szCs w:val="24"/>
    </w:rPr>
  </w:style>
  <w:style w:type="paragraph" w:customStyle="1" w:styleId="xl61">
    <w:name w:val="xl61"/>
    <w:basedOn w:val="Normal"/>
    <w:rsid w:val="00F7004C"/>
    <w:pPr>
      <w:pBdr>
        <w:top w:val="single" w:sz="4" w:space="0" w:color="auto"/>
        <w:bottom w:val="single" w:sz="8" w:space="0" w:color="auto"/>
      </w:pBdr>
      <w:spacing w:before="100" w:beforeAutospacing="1" w:after="100" w:afterAutospacing="1"/>
      <w:jc w:val="center"/>
      <w:textAlignment w:val="center"/>
    </w:pPr>
    <w:rPr>
      <w:rFonts w:ascii="Arial Unicode MS" w:eastAsia="Arial Unicode MS" w:hAnsi="Arial Unicode MS" w:cs="Book Antiqua"/>
      <w:sz w:val="24"/>
      <w:szCs w:val="24"/>
    </w:rPr>
  </w:style>
  <w:style w:type="paragraph" w:customStyle="1" w:styleId="xl62">
    <w:name w:val="xl62"/>
    <w:basedOn w:val="Normal"/>
    <w:rsid w:val="00F7004C"/>
    <w:pPr>
      <w:pBdr>
        <w:top w:val="single" w:sz="4" w:space="0" w:color="auto"/>
        <w:bottom w:val="single" w:sz="8"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3">
    <w:name w:val="xl63"/>
    <w:basedOn w:val="Normal"/>
    <w:rsid w:val="00F7004C"/>
    <w:pPr>
      <w:pBdr>
        <w:top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Book Antiqua"/>
      <w:sz w:val="24"/>
      <w:szCs w:val="24"/>
    </w:rPr>
  </w:style>
  <w:style w:type="paragraph" w:customStyle="1" w:styleId="xl64">
    <w:name w:val="xl64"/>
    <w:basedOn w:val="Normal"/>
    <w:rsid w:val="00F7004C"/>
    <w:pPr>
      <w:spacing w:before="100" w:beforeAutospacing="1" w:after="100" w:afterAutospacing="1"/>
    </w:pPr>
    <w:rPr>
      <w:rFonts w:ascii="Arial" w:eastAsia="Arial Unicode MS" w:hAnsi="Arial" w:cs="Arial"/>
      <w:b/>
      <w:bCs/>
      <w:sz w:val="24"/>
      <w:szCs w:val="24"/>
    </w:rPr>
  </w:style>
  <w:style w:type="paragraph" w:customStyle="1" w:styleId="xl65">
    <w:name w:val="xl65"/>
    <w:basedOn w:val="Normal"/>
    <w:rsid w:val="00F7004C"/>
    <w:pPr>
      <w:pBdr>
        <w:top w:val="single" w:sz="8"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6">
    <w:name w:val="xl66"/>
    <w:basedOn w:val="Normal"/>
    <w:rsid w:val="00F7004C"/>
    <w:pPr>
      <w:pBdr>
        <w:top w:val="single" w:sz="8"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7">
    <w:name w:val="xl67"/>
    <w:basedOn w:val="Normal"/>
    <w:rsid w:val="00F7004C"/>
    <w:pPr>
      <w:pBdr>
        <w:top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68">
    <w:name w:val="xl68"/>
    <w:basedOn w:val="Normal"/>
    <w:rsid w:val="00F7004C"/>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69">
    <w:name w:val="xl69"/>
    <w:basedOn w:val="Normal"/>
    <w:rsid w:val="00F7004C"/>
    <w:pPr>
      <w:pBdr>
        <w:top w:val="single" w:sz="8"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0">
    <w:name w:val="xl70"/>
    <w:basedOn w:val="Normal"/>
    <w:rsid w:val="00F7004C"/>
    <w:pPr>
      <w:pBdr>
        <w:top w:val="single" w:sz="8"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1">
    <w:name w:val="xl71"/>
    <w:basedOn w:val="Normal"/>
    <w:rsid w:val="00F7004C"/>
    <w:pPr>
      <w:pBdr>
        <w:top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2">
    <w:name w:val="xl72"/>
    <w:basedOn w:val="Normal"/>
    <w:rsid w:val="00F7004C"/>
    <w:pPr>
      <w:pBdr>
        <w:top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3">
    <w:name w:val="xl73"/>
    <w:basedOn w:val="Normal"/>
    <w:rsid w:val="00F7004C"/>
    <w:pPr>
      <w:pBdr>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74">
    <w:name w:val="xl74"/>
    <w:basedOn w:val="Normal"/>
    <w:rsid w:val="00F7004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5">
    <w:name w:val="xl75"/>
    <w:basedOn w:val="Normal"/>
    <w:rsid w:val="00F7004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76">
    <w:name w:val="xl76"/>
    <w:basedOn w:val="Normal"/>
    <w:rsid w:val="00F7004C"/>
    <w:pP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F7004C"/>
    <w:pPr>
      <w:pBdr>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8">
    <w:name w:val="xl78"/>
    <w:basedOn w:val="Normal"/>
    <w:rsid w:val="00F7004C"/>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79">
    <w:name w:val="xl79"/>
    <w:basedOn w:val="Normal"/>
    <w:rsid w:val="00F7004C"/>
    <w:pPr>
      <w:pBdr>
        <w:top w:val="single" w:sz="4" w:space="0" w:color="auto"/>
        <w:left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0">
    <w:name w:val="xl80"/>
    <w:basedOn w:val="Normal"/>
    <w:rsid w:val="00F7004C"/>
    <w:pPr>
      <w:pBdr>
        <w:top w:val="single" w:sz="4"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xl81">
    <w:name w:val="xl81"/>
    <w:basedOn w:val="Normal"/>
    <w:rsid w:val="00F7004C"/>
    <w:pPr>
      <w:pBdr>
        <w:top w:val="single" w:sz="4" w:space="0" w:color="auto"/>
        <w:bottom w:val="single" w:sz="8" w:space="0" w:color="auto"/>
      </w:pBdr>
      <w:shd w:val="clear" w:color="auto" w:fill="C0C0C0"/>
      <w:spacing w:before="100" w:beforeAutospacing="1" w:after="100" w:afterAutospacing="1"/>
    </w:pPr>
    <w:rPr>
      <w:rFonts w:ascii="Arial" w:eastAsia="Arial Unicode MS" w:hAnsi="Arial" w:cs="Arial"/>
      <w:sz w:val="24"/>
      <w:szCs w:val="24"/>
    </w:rPr>
  </w:style>
  <w:style w:type="paragraph" w:customStyle="1" w:styleId="xl82">
    <w:name w:val="xl82"/>
    <w:basedOn w:val="Normal"/>
    <w:rsid w:val="00F7004C"/>
    <w:pPr>
      <w:pBdr>
        <w:top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83">
    <w:name w:val="xl83"/>
    <w:basedOn w:val="Normal"/>
    <w:rsid w:val="00F7004C"/>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w:sz w:val="24"/>
      <w:szCs w:val="24"/>
    </w:rPr>
  </w:style>
  <w:style w:type="paragraph" w:customStyle="1" w:styleId="Puntoapart">
    <w:name w:val="Puntoapart"/>
    <w:basedOn w:val="Normal"/>
    <w:rsid w:val="00F7004C"/>
    <w:pPr>
      <w:widowControl w:val="0"/>
      <w:jc w:val="both"/>
    </w:pPr>
    <w:rPr>
      <w:rFonts w:ascii="Arial" w:hAnsi="Arial"/>
      <w:sz w:val="24"/>
    </w:rPr>
  </w:style>
  <w:style w:type="paragraph" w:customStyle="1" w:styleId="GUIONA">
    <w:name w:val="GUION A"/>
    <w:basedOn w:val="Normal"/>
    <w:rsid w:val="00F7004C"/>
    <w:pPr>
      <w:numPr>
        <w:numId w:val="2"/>
      </w:numPr>
      <w:jc w:val="both"/>
    </w:pPr>
    <w:rPr>
      <w:rFonts w:ascii="Arial" w:hAnsi="Arial"/>
      <w:sz w:val="24"/>
    </w:rPr>
  </w:style>
  <w:style w:type="paragraph" w:customStyle="1" w:styleId="Sangra3detindependiente1">
    <w:name w:val="Sangría 3 de t. independiente1"/>
    <w:basedOn w:val="Normal"/>
    <w:qFormat/>
    <w:rsid w:val="00F7004C"/>
    <w:pPr>
      <w:widowControl w:val="0"/>
      <w:ind w:left="1701"/>
      <w:jc w:val="both"/>
    </w:pPr>
    <w:rPr>
      <w:rFonts w:ascii="Arial" w:hAnsi="Arial"/>
      <w:sz w:val="24"/>
    </w:rPr>
  </w:style>
  <w:style w:type="paragraph" w:customStyle="1" w:styleId="Lnea">
    <w:name w:val="Línea"/>
    <w:basedOn w:val="Normal"/>
    <w:rsid w:val="00F7004C"/>
    <w:pPr>
      <w:pBdr>
        <w:top w:val="single" w:sz="12" w:space="1" w:color="auto"/>
      </w:pBdr>
      <w:spacing w:before="240"/>
      <w:ind w:left="1843"/>
      <w:jc w:val="right"/>
    </w:pPr>
    <w:rPr>
      <w:rFonts w:ascii="Book Antiqua" w:hAnsi="Book Antiqua"/>
      <w:b/>
      <w:sz w:val="22"/>
    </w:rPr>
  </w:style>
  <w:style w:type="paragraph" w:customStyle="1" w:styleId="Sangra2detindependiente1">
    <w:name w:val="Sangría 2 de t. independiente1"/>
    <w:basedOn w:val="Normal"/>
    <w:rsid w:val="00F7004C"/>
    <w:pPr>
      <w:ind w:left="4240"/>
      <w:jc w:val="both"/>
    </w:pPr>
    <w:rPr>
      <w:rFonts w:ascii="Arial" w:hAnsi="Arial"/>
      <w:color w:val="000000"/>
      <w:kern w:val="144"/>
      <w:position w:val="-12"/>
      <w:sz w:val="24"/>
    </w:rPr>
  </w:style>
  <w:style w:type="character" w:styleId="Hipervnculovisitado">
    <w:name w:val="FollowedHyperlink"/>
    <w:uiPriority w:val="99"/>
    <w:rsid w:val="00F7004C"/>
    <w:rPr>
      <w:color w:val="800080"/>
      <w:u w:val="single"/>
    </w:rPr>
  </w:style>
  <w:style w:type="character" w:customStyle="1" w:styleId="TextoindependienteCar">
    <w:name w:val="Texto independiente Car"/>
    <w:aliases w:val="EHPT Car1,Body Text2 Car2,NoticeText-List Car1,bt Car1,Body Text Manual Car1,t Car1,Body Text - ERI Car1,body text Car,body tesx Car,contents Car,bt1 Car,body text1 Car,body tesx1 Car,bt2 Car,body text2 Car,body tesx2 Car,bt3 Car"/>
    <w:uiPriority w:val="99"/>
    <w:qFormat/>
    <w:rsid w:val="00F7004C"/>
    <w:rPr>
      <w:rFonts w:ascii="Arial" w:hAnsi="Arial" w:cs="Arial"/>
      <w:sz w:val="22"/>
      <w:szCs w:val="22"/>
      <w:lang w:val="es-ES_tradnl" w:eastAsia="es-ES" w:bidi="ar-SA"/>
    </w:rPr>
  </w:style>
  <w:style w:type="paragraph" w:customStyle="1" w:styleId="xl84">
    <w:name w:val="xl84"/>
    <w:basedOn w:val="Normal"/>
    <w:rsid w:val="00F7004C"/>
    <w:pPr>
      <w:pBdr>
        <w:top w:val="double" w:sz="6" w:space="0" w:color="auto"/>
        <w:right w:val="double" w:sz="6" w:space="0" w:color="auto"/>
      </w:pBdr>
      <w:spacing w:before="100" w:beforeAutospacing="1" w:after="100" w:afterAutospacing="1"/>
      <w:jc w:val="center"/>
    </w:pPr>
    <w:rPr>
      <w:rFonts w:ascii="Arial" w:eastAsia="Arial Unicode MS" w:hAnsi="Arial" w:cs="Arial"/>
      <w:sz w:val="16"/>
      <w:szCs w:val="16"/>
    </w:rPr>
  </w:style>
  <w:style w:type="paragraph" w:customStyle="1" w:styleId="p69">
    <w:name w:val="p69"/>
    <w:basedOn w:val="Normal"/>
    <w:rsid w:val="00CC3051"/>
    <w:pPr>
      <w:widowControl w:val="0"/>
      <w:tabs>
        <w:tab w:val="left" w:pos="340"/>
      </w:tabs>
      <w:spacing w:line="280" w:lineRule="auto"/>
      <w:ind w:left="720" w:hanging="432"/>
    </w:pPr>
    <w:rPr>
      <w:sz w:val="24"/>
    </w:rPr>
  </w:style>
  <w:style w:type="paragraph" w:customStyle="1" w:styleId="Textoindependiente311">
    <w:name w:val="Texto independiente 311"/>
    <w:basedOn w:val="Normal"/>
    <w:rsid w:val="00CC3051"/>
    <w:pPr>
      <w:widowControl w:val="0"/>
      <w:tabs>
        <w:tab w:val="left" w:pos="0"/>
      </w:tabs>
      <w:suppressAutoHyphens/>
      <w:jc w:val="both"/>
    </w:pPr>
    <w:rPr>
      <w:rFonts w:ascii="Arial" w:hAnsi="Arial"/>
      <w:sz w:val="22"/>
      <w:lang w:val="es-ES_tradnl"/>
    </w:rPr>
  </w:style>
  <w:style w:type="character" w:customStyle="1" w:styleId="SangradetextonormalCar">
    <w:name w:val="Sangría de texto normal Car"/>
    <w:aliases w:val="Sangría de t. independiente Car"/>
    <w:link w:val="Sangradetextonormal"/>
    <w:uiPriority w:val="99"/>
    <w:rsid w:val="00CC3051"/>
    <w:rPr>
      <w:rFonts w:ascii="Arial" w:hAnsi="Arial"/>
      <w:sz w:val="22"/>
      <w:lang w:val="es-ES" w:eastAsia="es-ES"/>
    </w:rPr>
  </w:style>
  <w:style w:type="character" w:customStyle="1" w:styleId="EncabezadoCar">
    <w:name w:val="Encabezado Car"/>
    <w:aliases w:val="*Header Car,Encabezado1 Car,Encabezado Car Car Car,h Car,logomai Car,Text Car, Car Car Car,Car Car Car,base Car,page-header Car,ph Car,1 (not to be included in TOC) Car,Encabezado 8n Car, Text Car,Header Text Car,Cover Page Car,hd Car"/>
    <w:link w:val="Encabezado"/>
    <w:qFormat/>
    <w:rsid w:val="00F62545"/>
    <w:rPr>
      <w:lang w:val="es-ES" w:eastAsia="es-ES"/>
    </w:rPr>
  </w:style>
  <w:style w:type="paragraph" w:customStyle="1" w:styleId="BodyText22">
    <w:name w:val="Body Text 22"/>
    <w:basedOn w:val="Normal"/>
    <w:rsid w:val="00F62545"/>
    <w:pPr>
      <w:widowControl w:val="0"/>
      <w:jc w:val="center"/>
    </w:pPr>
    <w:rPr>
      <w:rFonts w:ascii="Arial" w:hAnsi="Arial"/>
      <w:b/>
      <w:sz w:val="22"/>
    </w:rPr>
  </w:style>
  <w:style w:type="paragraph" w:customStyle="1" w:styleId="INCISO">
    <w:name w:val="INCISO"/>
    <w:basedOn w:val="Normal"/>
    <w:uiPriority w:val="99"/>
    <w:rsid w:val="0080130A"/>
    <w:pPr>
      <w:tabs>
        <w:tab w:val="left" w:pos="1152"/>
      </w:tabs>
      <w:spacing w:after="101" w:line="216" w:lineRule="atLeast"/>
      <w:ind w:left="1152" w:hanging="432"/>
      <w:jc w:val="both"/>
    </w:pPr>
    <w:rPr>
      <w:rFonts w:ascii="Arial" w:hAnsi="Arial" w:cs="Arial"/>
      <w:sz w:val="18"/>
      <w:szCs w:val="18"/>
      <w:lang w:val="es-ES_tradnl"/>
    </w:rPr>
  </w:style>
  <w:style w:type="paragraph" w:styleId="Lista">
    <w:name w:val="List"/>
    <w:basedOn w:val="Normal"/>
    <w:link w:val="ListaCar"/>
    <w:rsid w:val="00117629"/>
    <w:pPr>
      <w:ind w:left="283" w:hanging="283"/>
      <w:contextualSpacing/>
    </w:pPr>
    <w:rPr>
      <w:lang w:val="es-ES"/>
    </w:rPr>
  </w:style>
  <w:style w:type="paragraph" w:customStyle="1" w:styleId="BodyText31">
    <w:name w:val="Body Text 31"/>
    <w:basedOn w:val="Normal"/>
    <w:link w:val="BodyText3Car"/>
    <w:rsid w:val="00117629"/>
    <w:pPr>
      <w:widowControl w:val="0"/>
      <w:spacing w:before="120" w:line="360" w:lineRule="auto"/>
      <w:jc w:val="both"/>
    </w:pPr>
    <w:rPr>
      <w:rFonts w:ascii="Arial" w:hAnsi="Arial"/>
      <w:sz w:val="22"/>
      <w:szCs w:val="22"/>
      <w:lang w:val="es-ES_tradnl"/>
    </w:rPr>
  </w:style>
  <w:style w:type="character" w:customStyle="1" w:styleId="TextonotapieCar">
    <w:name w:val="Texto nota pie Car"/>
    <w:aliases w:val="Car Car Car Car Car Car Car,Car Car Car Car Car Car1, Car Car Car Car Car Car Car, Car Car Car Car Car Car1,nota Car,pie Car,Letrero Car,margen Car"/>
    <w:link w:val="Textonotapie"/>
    <w:uiPriority w:val="99"/>
    <w:locked/>
    <w:rsid w:val="00117629"/>
    <w:rPr>
      <w:rFonts w:ascii="Arial" w:hAnsi="Arial"/>
      <w:sz w:val="24"/>
      <w:lang w:val="es-ES"/>
    </w:rPr>
  </w:style>
  <w:style w:type="paragraph" w:customStyle="1" w:styleId="Default">
    <w:name w:val="Default"/>
    <w:qFormat/>
    <w:rsid w:val="00E72A49"/>
    <w:pPr>
      <w:autoSpaceDE w:val="0"/>
      <w:autoSpaceDN w:val="0"/>
      <w:adjustRightInd w:val="0"/>
    </w:pPr>
    <w:rPr>
      <w:rFonts w:ascii="Calibri" w:hAnsi="Calibri" w:cs="Calibri"/>
      <w:color w:val="000000"/>
      <w:sz w:val="24"/>
      <w:szCs w:val="24"/>
    </w:rPr>
  </w:style>
  <w:style w:type="paragraph" w:customStyle="1" w:styleId="ListaCc">
    <w:name w:val="Lista Cc."/>
    <w:basedOn w:val="Normal"/>
    <w:rsid w:val="00662A1F"/>
    <w:pPr>
      <w:tabs>
        <w:tab w:val="left" w:pos="2127"/>
        <w:tab w:val="right" w:pos="8647"/>
      </w:tabs>
    </w:pPr>
    <w:rPr>
      <w:rFonts w:ascii="Arial" w:hAnsi="Arial"/>
      <w:lang w:val="es-ES_tradnl"/>
    </w:rPr>
  </w:style>
  <w:style w:type="paragraph" w:customStyle="1" w:styleId="Estndar">
    <w:name w:val="Estándar"/>
    <w:basedOn w:val="Normal"/>
    <w:rsid w:val="005B7DFA"/>
    <w:pPr>
      <w:overflowPunct w:val="0"/>
      <w:autoSpaceDE w:val="0"/>
      <w:autoSpaceDN w:val="0"/>
      <w:adjustRightInd w:val="0"/>
      <w:textAlignment w:val="baseline"/>
    </w:pPr>
    <w:rPr>
      <w:noProof/>
      <w:sz w:val="24"/>
    </w:rPr>
  </w:style>
  <w:style w:type="paragraph" w:styleId="HTMLconformatoprevio">
    <w:name w:val="HTML Preformatted"/>
    <w:basedOn w:val="Normal"/>
    <w:link w:val="HTMLconformatoprevioCar"/>
    <w:rsid w:val="005B7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lang w:val="es-ES"/>
    </w:rPr>
  </w:style>
  <w:style w:type="character" w:customStyle="1" w:styleId="HTMLconformatoprevioCar">
    <w:name w:val="HTML con formato previo Car"/>
    <w:link w:val="HTMLconformatoprevio"/>
    <w:rsid w:val="005B7DFA"/>
    <w:rPr>
      <w:rFonts w:ascii="Arial Unicode MS" w:eastAsia="Arial Unicode MS" w:hAnsi="Arial Unicode MS" w:cs="Arial Unicode MS"/>
      <w:lang w:val="es-ES" w:eastAsia="es-ES"/>
    </w:rPr>
  </w:style>
  <w:style w:type="character" w:customStyle="1" w:styleId="TtuloCar2">
    <w:name w:val="Título Car2"/>
    <w:aliases w:val="Puesto Car2,Título2 Car1"/>
    <w:link w:val="Ttulo"/>
    <w:qFormat/>
    <w:rsid w:val="00457F40"/>
    <w:rPr>
      <w:rFonts w:ascii="Arial" w:hAnsi="Arial"/>
      <w:b/>
      <w:sz w:val="24"/>
      <w:lang w:val="es-ES_tradnl" w:eastAsia="es-ES"/>
    </w:rPr>
  </w:style>
  <w:style w:type="character" w:customStyle="1" w:styleId="ListaCar">
    <w:name w:val="Lista Car"/>
    <w:link w:val="Lista"/>
    <w:rsid w:val="00457F40"/>
    <w:rPr>
      <w:lang w:val="es-ES" w:eastAsia="es-ES"/>
    </w:rPr>
  </w:style>
  <w:style w:type="character" w:customStyle="1" w:styleId="Ttulo1Car">
    <w:name w:val="Título 1 Car"/>
    <w:aliases w:val="Teamlog-T1 Car,annexe1 Car,Titre_ref Car,SousTitre Car,1titre Car,1titre1 Car,1titre2 Car,1titre3 Car,1titre4 Car,1titre5 Car,1titre6 Car,H1 Car,SOUS-TITRE 1 Car,Titreo 1 Car,Titre 11 Car,t1.T1.Titre 1 Car,t1 Car,Titre 111 Car,t11 Car"/>
    <w:link w:val="Ttulo1"/>
    <w:uiPriority w:val="99"/>
    <w:qFormat/>
    <w:rsid w:val="00784533"/>
    <w:rPr>
      <w:rFonts w:ascii="Arial" w:hAnsi="Arial"/>
      <w:b/>
      <w:sz w:val="24"/>
      <w:lang w:val="es-ES" w:eastAsia="es-ES"/>
    </w:rPr>
  </w:style>
  <w:style w:type="character" w:customStyle="1" w:styleId="Textoindependiente3Car">
    <w:name w:val="Texto independiente 3 Car"/>
    <w:link w:val="Textoindependiente3"/>
    <w:uiPriority w:val="99"/>
    <w:qFormat/>
    <w:rsid w:val="00784533"/>
    <w:rPr>
      <w:rFonts w:ascii="Arial" w:hAnsi="Arial"/>
      <w:b/>
      <w:sz w:val="24"/>
      <w:lang w:val="es-ES" w:eastAsia="es-ES"/>
    </w:rPr>
  </w:style>
  <w:style w:type="paragraph" w:customStyle="1" w:styleId="Sangra3detindependiente2">
    <w:name w:val="Sangría 3 de t. independiente2"/>
    <w:basedOn w:val="Normal"/>
    <w:uiPriority w:val="99"/>
    <w:qFormat/>
    <w:rsid w:val="004C7567"/>
    <w:pPr>
      <w:overflowPunct w:val="0"/>
      <w:autoSpaceDE w:val="0"/>
      <w:autoSpaceDN w:val="0"/>
      <w:adjustRightInd w:val="0"/>
      <w:ind w:left="709"/>
      <w:jc w:val="both"/>
      <w:textAlignment w:val="baseline"/>
    </w:pPr>
    <w:rPr>
      <w:rFonts w:ascii="Arial" w:hAnsi="Arial"/>
    </w:rPr>
  </w:style>
  <w:style w:type="character" w:customStyle="1" w:styleId="Ttulo2Car">
    <w:name w:val="Título 2 Car"/>
    <w:aliases w:val="Heading 2 Hidden Car,HD2 Car,Arial 12 Fett Kursiv Car,Heading 2 CCBS Car,h2 Car,H2 Car,Section Car,h2.H2 Car,h2 main heading Car,2 Car,Header 2 Car,Reset numbering Car,Chapter Number/Appendix Letter Car,chn Car,A Head Car,chn1 Car,chn2 Car"/>
    <w:link w:val="Ttulo2"/>
    <w:uiPriority w:val="99"/>
    <w:rsid w:val="0034220F"/>
    <w:rPr>
      <w:rFonts w:ascii="Arial" w:hAnsi="Arial"/>
      <w:b/>
      <w:sz w:val="24"/>
    </w:rPr>
  </w:style>
  <w:style w:type="character" w:customStyle="1" w:styleId="TextoindependienteCar1">
    <w:name w:val="Texto independiente Car1"/>
    <w:aliases w:val="EHPT Car,Body Text2 Car,NoticeText-List Car,bt Car,Body Text Manual Car,t Car,Body Text - ERI Car,body text Car1,body tesx Car1,contents Car1,bt1 Car1,body text1 Car1,body tesx1 Car1,bt2 Car1,body text2 Car1,body tesx2 Car1"/>
    <w:link w:val="Textoindependiente"/>
    <w:uiPriority w:val="1"/>
    <w:qFormat/>
    <w:rsid w:val="00914F39"/>
    <w:rPr>
      <w:rFonts w:ascii="Arial" w:hAnsi="Arial"/>
      <w:sz w:val="22"/>
    </w:rPr>
  </w:style>
  <w:style w:type="character" w:customStyle="1" w:styleId="Sangra3detindependienteCar">
    <w:name w:val="Sangría 3 de t. independiente Car"/>
    <w:link w:val="Sangra3detindependiente"/>
    <w:uiPriority w:val="99"/>
    <w:locked/>
    <w:rsid w:val="009033EC"/>
    <w:rPr>
      <w:rFonts w:ascii="Arial" w:hAnsi="Arial"/>
      <w:sz w:val="24"/>
    </w:rPr>
  </w:style>
  <w:style w:type="paragraph" w:customStyle="1" w:styleId="GREEN4">
    <w:name w:val="GREEN4"/>
    <w:basedOn w:val="Normal"/>
    <w:rsid w:val="00852532"/>
    <w:pPr>
      <w:jc w:val="both"/>
    </w:pPr>
    <w:rPr>
      <w:rFonts w:ascii="CG Times (W1)" w:hAnsi="CG Times (W1)"/>
      <w:lang w:val="es-ES_tradnl"/>
    </w:rPr>
  </w:style>
  <w:style w:type="paragraph" w:styleId="Textoindependienteprimerasangra2">
    <w:name w:val="Body Text First Indent 2"/>
    <w:basedOn w:val="Sangradetextonormal"/>
    <w:link w:val="Textoindependienteprimerasangra2Car"/>
    <w:qFormat/>
    <w:rsid w:val="000821D9"/>
    <w:pPr>
      <w:spacing w:before="0" w:after="120" w:line="240" w:lineRule="auto"/>
      <w:ind w:left="283" w:firstLine="210"/>
      <w:jc w:val="left"/>
    </w:pPr>
    <w:rPr>
      <w:rFonts w:ascii="Times New Roman" w:hAnsi="Times New Roman"/>
      <w:sz w:val="20"/>
    </w:rPr>
  </w:style>
  <w:style w:type="character" w:customStyle="1" w:styleId="Textoindependienteprimerasangra2Car">
    <w:name w:val="Texto independiente primera sangría 2 Car"/>
    <w:basedOn w:val="SangradetextonormalCar"/>
    <w:link w:val="Textoindependienteprimerasangra2"/>
    <w:qFormat/>
    <w:rsid w:val="000821D9"/>
    <w:rPr>
      <w:rFonts w:ascii="Arial" w:hAnsi="Arial"/>
      <w:sz w:val="22"/>
      <w:lang w:val="es-ES" w:eastAsia="es-ES"/>
    </w:rPr>
  </w:style>
  <w:style w:type="character" w:customStyle="1" w:styleId="content">
    <w:name w:val="content"/>
    <w:basedOn w:val="Fuentedeprrafopredeter"/>
    <w:rsid w:val="004A6315"/>
  </w:style>
  <w:style w:type="paragraph" w:customStyle="1" w:styleId="Prrafodelista1">
    <w:name w:val="Párrafo de lista1"/>
    <w:basedOn w:val="Normal"/>
    <w:qFormat/>
    <w:rsid w:val="004A6315"/>
    <w:pPr>
      <w:ind w:left="720"/>
      <w:contextualSpacing/>
    </w:pPr>
    <w:rPr>
      <w:rFonts w:eastAsia="Calibri"/>
      <w:sz w:val="24"/>
      <w:szCs w:val="24"/>
      <w:lang w:val="es-ES"/>
    </w:rPr>
  </w:style>
  <w:style w:type="paragraph" w:customStyle="1" w:styleId="pchartbodycmt">
    <w:name w:val="pchart_bodycmt"/>
    <w:basedOn w:val="Normal"/>
    <w:rsid w:val="004A6315"/>
    <w:pPr>
      <w:spacing w:before="100" w:beforeAutospacing="1" w:after="100" w:afterAutospacing="1"/>
    </w:pPr>
    <w:rPr>
      <w:sz w:val="24"/>
      <w:szCs w:val="24"/>
      <w:lang w:val="es-ES"/>
    </w:rPr>
  </w:style>
  <w:style w:type="paragraph" w:customStyle="1" w:styleId="pchartsubheadcmt">
    <w:name w:val="pchart_subheadcmt"/>
    <w:basedOn w:val="Normal"/>
    <w:rsid w:val="004A6315"/>
    <w:pPr>
      <w:spacing w:before="100" w:beforeAutospacing="1" w:after="100" w:afterAutospacing="1"/>
    </w:pPr>
    <w:rPr>
      <w:sz w:val="24"/>
      <w:szCs w:val="24"/>
      <w:lang w:eastAsia="es-MX"/>
    </w:rPr>
  </w:style>
  <w:style w:type="paragraph" w:customStyle="1" w:styleId="Prrafodelista2">
    <w:name w:val="Párrafo de lista2"/>
    <w:basedOn w:val="Normal"/>
    <w:rsid w:val="004A6315"/>
    <w:pPr>
      <w:ind w:left="720"/>
      <w:contextualSpacing/>
    </w:pPr>
    <w:rPr>
      <w:rFonts w:eastAsia="Calibri"/>
      <w:sz w:val="24"/>
      <w:szCs w:val="24"/>
      <w:lang w:val="es-ES"/>
    </w:rPr>
  </w:style>
  <w:style w:type="paragraph" w:customStyle="1" w:styleId="Prrafodelista3">
    <w:name w:val="Párrafo de lista3"/>
    <w:basedOn w:val="Normal"/>
    <w:rsid w:val="009462F2"/>
    <w:pPr>
      <w:ind w:left="720"/>
      <w:contextualSpacing/>
    </w:pPr>
    <w:rPr>
      <w:rFonts w:eastAsia="Calibri"/>
      <w:sz w:val="24"/>
      <w:szCs w:val="24"/>
      <w:lang w:val="es-ES"/>
    </w:rPr>
  </w:style>
  <w:style w:type="character" w:styleId="Refdecomentario">
    <w:name w:val="annotation reference"/>
    <w:uiPriority w:val="99"/>
    <w:rsid w:val="00600D8D"/>
    <w:rPr>
      <w:sz w:val="16"/>
      <w:szCs w:val="16"/>
    </w:rPr>
  </w:style>
  <w:style w:type="paragraph" w:styleId="Textocomentario">
    <w:name w:val="annotation text"/>
    <w:basedOn w:val="Normal"/>
    <w:link w:val="TextocomentarioCar"/>
    <w:uiPriority w:val="99"/>
    <w:qFormat/>
    <w:rsid w:val="00600D8D"/>
  </w:style>
  <w:style w:type="paragraph" w:styleId="Asuntodelcomentario">
    <w:name w:val="annotation subject"/>
    <w:basedOn w:val="Textocomentario"/>
    <w:next w:val="Textocomentario"/>
    <w:link w:val="AsuntodelcomentarioCar"/>
    <w:uiPriority w:val="99"/>
    <w:rsid w:val="00600D8D"/>
    <w:rPr>
      <w:b/>
      <w:bCs/>
    </w:rPr>
  </w:style>
  <w:style w:type="character" w:styleId="Fuerte">
    <w:name w:val="Strong"/>
    <w:uiPriority w:val="99"/>
    <w:qFormat/>
    <w:rsid w:val="003D6DA4"/>
    <w:rPr>
      <w:b/>
      <w:bCs/>
    </w:rPr>
  </w:style>
  <w:style w:type="character" w:customStyle="1" w:styleId="InitialStyle">
    <w:name w:val="InitialStyle"/>
    <w:rsid w:val="00137BFD"/>
    <w:rPr>
      <w:rFonts w:ascii="Times New Roman" w:hAnsi="Times New Roman"/>
      <w:color w:val="auto"/>
      <w:spacing w:val="0"/>
      <w:sz w:val="20"/>
    </w:rPr>
  </w:style>
  <w:style w:type="paragraph" w:customStyle="1" w:styleId="Textopredeterminado10">
    <w:name w:val="Texto predeterminado:1"/>
    <w:basedOn w:val="Normal"/>
    <w:rsid w:val="00137BFD"/>
    <w:pPr>
      <w:overflowPunct w:val="0"/>
      <w:autoSpaceDE w:val="0"/>
      <w:autoSpaceDN w:val="0"/>
      <w:adjustRightInd w:val="0"/>
      <w:textAlignment w:val="baseline"/>
    </w:pPr>
    <w:rPr>
      <w:noProof/>
      <w:sz w:val="24"/>
    </w:rPr>
  </w:style>
  <w:style w:type="paragraph" w:customStyle="1" w:styleId="BodyText1">
    <w:name w:val="Body Text1"/>
    <w:basedOn w:val="Normal"/>
    <w:rsid w:val="00137BFD"/>
    <w:pPr>
      <w:overflowPunct w:val="0"/>
      <w:autoSpaceDE w:val="0"/>
      <w:autoSpaceDN w:val="0"/>
      <w:adjustRightInd w:val="0"/>
      <w:textAlignment w:val="baseline"/>
    </w:pPr>
    <w:rPr>
      <w:rFonts w:ascii="Arial" w:hAnsi="Arial"/>
      <w:sz w:val="22"/>
      <w:lang w:val="es-ES_tradnl"/>
    </w:rPr>
  </w:style>
  <w:style w:type="character" w:customStyle="1" w:styleId="para1">
    <w:name w:val="para1"/>
    <w:rsid w:val="00137BFD"/>
    <w:rPr>
      <w:rFonts w:ascii="Arial" w:hAnsi="Arial" w:cs="Arial" w:hint="default"/>
      <w:sz w:val="18"/>
      <w:szCs w:val="18"/>
    </w:rPr>
  </w:style>
  <w:style w:type="character" w:customStyle="1" w:styleId="Ttulo4Car">
    <w:name w:val="Título 4 Car"/>
    <w:aliases w:val="PIM 4 Car3,H4 Car3,t4 Car3,h4 Car3,chapitre 1.1.1.1 Car3,h41 Car3,Headline4 Car3,Titre 41 Car3,t4.T4 Car3,l4 Car3,I4 Car3,Titre niveau 4 Car3,Ref Heading 1 Car3,rh1 Car3,Heading sql Car3,4 Car3,Heading4 Car3,H4-Heading 4 Car3,a. Car3"/>
    <w:link w:val="Ttulo4"/>
    <w:uiPriority w:val="99"/>
    <w:rsid w:val="00137BFD"/>
    <w:rPr>
      <w:rFonts w:ascii="Arial" w:hAnsi="Arial"/>
      <w:b/>
      <w:snapToGrid w:val="0"/>
      <w:color w:val="000000"/>
      <w:sz w:val="18"/>
      <w:lang w:val="es-MX"/>
    </w:rPr>
  </w:style>
  <w:style w:type="character" w:customStyle="1" w:styleId="Ttulo3Car">
    <w:name w:val="Título 3 Car"/>
    <w:aliases w:val="Gliederung3 Car,Gliederung31 Car,Gliederung32 Car,Gliederung33 Car,Gliederung34 Car,Gliederung35 Car,Gliederung36 Car,Gliederung38 Car,Heading 3 Char Car4,3 Car4,Table Attribute Heading Car4,h3 Car4,H3&lt;------------------ Car4,level_3 Car4"/>
    <w:link w:val="Ttulo3"/>
    <w:uiPriority w:val="99"/>
    <w:rsid w:val="00137BFD"/>
    <w:rPr>
      <w:rFonts w:ascii="Arial" w:hAnsi="Arial"/>
      <w:b/>
      <w:snapToGrid w:val="0"/>
      <w:color w:val="000000"/>
      <w:lang w:val="es-MX"/>
    </w:rPr>
  </w:style>
  <w:style w:type="character" w:customStyle="1" w:styleId="hps">
    <w:name w:val="hps"/>
    <w:uiPriority w:val="99"/>
    <w:rsid w:val="00020311"/>
    <w:rPr>
      <w:rFonts w:cs="Times New Roman"/>
    </w:rPr>
  </w:style>
  <w:style w:type="character" w:customStyle="1" w:styleId="Ttulo5Car">
    <w:name w:val="Título 5 Car"/>
    <w:aliases w:val="H5 Car3,PIM 5 Car3,Block Label Car"/>
    <w:link w:val="Ttulo5"/>
    <w:uiPriority w:val="99"/>
    <w:rsid w:val="00813A58"/>
    <w:rPr>
      <w:rFonts w:ascii="Arial" w:hAnsi="Arial"/>
      <w:b/>
      <w:sz w:val="28"/>
      <w:lang w:val="es-MX"/>
    </w:rPr>
  </w:style>
  <w:style w:type="character" w:customStyle="1" w:styleId="Ttulo6Car">
    <w:name w:val="Título 6 Car"/>
    <w:aliases w:val="H6 Car,PIM 6 Car,Heading 6 Char Car"/>
    <w:link w:val="Ttulo6"/>
    <w:uiPriority w:val="99"/>
    <w:rsid w:val="00813A58"/>
    <w:rPr>
      <w:rFonts w:ascii="Arial" w:hAnsi="Arial"/>
      <w:b/>
      <w:snapToGrid w:val="0"/>
      <w:color w:val="000000"/>
      <w:sz w:val="18"/>
      <w:lang w:val="es-MX"/>
    </w:rPr>
  </w:style>
  <w:style w:type="character" w:customStyle="1" w:styleId="Ttulo7Car">
    <w:name w:val="Título 7 Car"/>
    <w:link w:val="Ttulo7"/>
    <w:uiPriority w:val="99"/>
    <w:rsid w:val="00813A58"/>
    <w:rPr>
      <w:rFonts w:ascii="Arial" w:hAnsi="Arial"/>
      <w:b/>
      <w:sz w:val="22"/>
      <w:lang w:val="es-MX"/>
    </w:rPr>
  </w:style>
  <w:style w:type="character" w:customStyle="1" w:styleId="Ttulo8Car">
    <w:name w:val="Título 8 Car"/>
    <w:link w:val="Ttulo8"/>
    <w:uiPriority w:val="99"/>
    <w:rsid w:val="00813A58"/>
    <w:rPr>
      <w:rFonts w:ascii="Arial" w:hAnsi="Arial"/>
      <w:b/>
      <w:sz w:val="22"/>
      <w:lang w:val="es-ES_tradnl"/>
    </w:rPr>
  </w:style>
  <w:style w:type="character" w:customStyle="1" w:styleId="Textoindependiente2Car">
    <w:name w:val="Texto independiente 2 Car"/>
    <w:link w:val="Textoindependiente2"/>
    <w:uiPriority w:val="99"/>
    <w:qFormat/>
    <w:rsid w:val="00813A58"/>
    <w:rPr>
      <w:rFonts w:ascii="Arial" w:hAnsi="Arial"/>
      <w:sz w:val="22"/>
      <w:lang w:val="es-ES_tradnl"/>
    </w:rPr>
  </w:style>
  <w:style w:type="character" w:customStyle="1" w:styleId="TextocomentarioCar">
    <w:name w:val="Texto comentario Car"/>
    <w:link w:val="Textocomentario"/>
    <w:uiPriority w:val="99"/>
    <w:qFormat/>
    <w:rsid w:val="00813A58"/>
    <w:rPr>
      <w:lang w:val="es-MX"/>
    </w:rPr>
  </w:style>
  <w:style w:type="character" w:customStyle="1" w:styleId="AsuntodelcomentarioCar">
    <w:name w:val="Asunto del comentario Car"/>
    <w:link w:val="Asuntodelcomentario"/>
    <w:uiPriority w:val="99"/>
    <w:rsid w:val="00813A58"/>
    <w:rPr>
      <w:b/>
      <w:bCs/>
      <w:lang w:val="es-MX"/>
    </w:rPr>
  </w:style>
  <w:style w:type="paragraph" w:customStyle="1" w:styleId="Ttulo31">
    <w:name w:val="Título 31"/>
    <w:basedOn w:val="Normal"/>
    <w:next w:val="Normal"/>
    <w:rsid w:val="00813A58"/>
    <w:pPr>
      <w:tabs>
        <w:tab w:val="left" w:pos="708"/>
      </w:tabs>
      <w:suppressAutoHyphens/>
      <w:spacing w:before="280" w:after="280"/>
      <w:ind w:left="720" w:hanging="720"/>
      <w:outlineLvl w:val="2"/>
    </w:pPr>
    <w:rPr>
      <w:b/>
      <w:bCs/>
      <w:sz w:val="27"/>
      <w:szCs w:val="27"/>
      <w:lang w:val="es-ES" w:eastAsia="zh-CN"/>
    </w:rPr>
  </w:style>
  <w:style w:type="paragraph" w:customStyle="1" w:styleId="Pa3">
    <w:name w:val="Pa3"/>
    <w:basedOn w:val="Default"/>
    <w:next w:val="Default"/>
    <w:uiPriority w:val="99"/>
    <w:rsid w:val="00813A58"/>
    <w:pPr>
      <w:spacing w:line="241" w:lineRule="atLeast"/>
    </w:pPr>
    <w:rPr>
      <w:rFonts w:ascii="Futura Bk" w:hAnsi="Futura Bk" w:cs="Times New Roman"/>
      <w:color w:val="auto"/>
      <w:lang w:eastAsia="es-MX"/>
    </w:rPr>
  </w:style>
  <w:style w:type="table" w:customStyle="1" w:styleId="Tablaconcuadrcula41">
    <w:name w:val="Tabla con cuadrícula41"/>
    <w:basedOn w:val="Tablanormal"/>
    <w:next w:val="Tablaconcuadrcula"/>
    <w:uiPriority w:val="39"/>
    <w:rsid w:val="007A27B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212">
    <w:name w:val="Texto independiente 212"/>
    <w:basedOn w:val="Normal"/>
    <w:rsid w:val="00472726"/>
    <w:pPr>
      <w:widowControl w:val="0"/>
      <w:spacing w:before="120"/>
      <w:jc w:val="center"/>
    </w:pPr>
    <w:rPr>
      <w:rFonts w:ascii="Arial" w:hAnsi="Arial"/>
      <w:b/>
      <w:i/>
      <w:sz w:val="24"/>
      <w:lang w:val="es-ES_tradnl"/>
    </w:rPr>
  </w:style>
  <w:style w:type="paragraph" w:customStyle="1" w:styleId="Sangra3detindependiente11">
    <w:name w:val="Sangría 3 de t. independiente11"/>
    <w:basedOn w:val="Normal"/>
    <w:rsid w:val="00472726"/>
    <w:pPr>
      <w:widowControl w:val="0"/>
      <w:ind w:left="1701"/>
      <w:jc w:val="both"/>
    </w:pPr>
    <w:rPr>
      <w:rFonts w:ascii="Arial" w:hAnsi="Arial"/>
      <w:sz w:val="24"/>
    </w:rPr>
  </w:style>
  <w:style w:type="paragraph" w:customStyle="1" w:styleId="Sangra2detindependiente11">
    <w:name w:val="Sangría 2 de t. independiente11"/>
    <w:basedOn w:val="Normal"/>
    <w:rsid w:val="00472726"/>
    <w:pPr>
      <w:ind w:left="4240"/>
      <w:jc w:val="both"/>
    </w:pPr>
    <w:rPr>
      <w:rFonts w:ascii="Arial" w:hAnsi="Arial"/>
      <w:color w:val="000000"/>
      <w:kern w:val="144"/>
      <w:position w:val="-12"/>
      <w:sz w:val="24"/>
    </w:rPr>
  </w:style>
  <w:style w:type="paragraph" w:customStyle="1" w:styleId="Prrafodelista31">
    <w:name w:val="Párrafo de lista31"/>
    <w:basedOn w:val="Normal"/>
    <w:rsid w:val="00472726"/>
    <w:pPr>
      <w:ind w:left="720"/>
      <w:contextualSpacing/>
    </w:pPr>
    <w:rPr>
      <w:rFonts w:eastAsia="Calibri"/>
      <w:sz w:val="24"/>
      <w:szCs w:val="24"/>
      <w:lang w:val="es-ES"/>
    </w:rPr>
  </w:style>
  <w:style w:type="character" w:styleId="nfasis">
    <w:name w:val="Emphasis"/>
    <w:uiPriority w:val="99"/>
    <w:qFormat/>
    <w:rsid w:val="00FD4E06"/>
    <w:rPr>
      <w:i/>
      <w:iCs/>
    </w:rPr>
  </w:style>
  <w:style w:type="paragraph" w:customStyle="1" w:styleId="Texte">
    <w:name w:val="Texte"/>
    <w:basedOn w:val="Normal"/>
    <w:link w:val="TexteCar"/>
    <w:uiPriority w:val="99"/>
    <w:qFormat/>
    <w:rsid w:val="006D2DF5"/>
    <w:pPr>
      <w:tabs>
        <w:tab w:val="left" w:pos="2439"/>
      </w:tabs>
      <w:autoSpaceDE w:val="0"/>
      <w:autoSpaceDN w:val="0"/>
      <w:adjustRightInd w:val="0"/>
      <w:spacing w:before="240" w:after="100" w:line="360" w:lineRule="auto"/>
      <w:ind w:left="2438"/>
      <w:jc w:val="both"/>
    </w:pPr>
    <w:rPr>
      <w:rFonts w:ascii="Helvetica" w:hAnsi="Helvetica"/>
      <w:color w:val="000000"/>
      <w:lang w:val="es-ES" w:eastAsia="fr-FR"/>
    </w:rPr>
  </w:style>
  <w:style w:type="paragraph" w:customStyle="1" w:styleId="CarCarCarCarCarCarCarCarCarCarCarCarCarCarCarCarCarCarCar">
    <w:name w:val="Car Car Car Car Car Car Car Car Car Car Car Car Car Car Car Car Car Car Car"/>
    <w:basedOn w:val="Normal"/>
    <w:rsid w:val="00146BE5"/>
    <w:pPr>
      <w:spacing w:after="160" w:line="240" w:lineRule="exact"/>
    </w:pPr>
    <w:rPr>
      <w:rFonts w:ascii="Tahoma" w:hAnsi="Tahoma"/>
      <w:lang w:val="en-US" w:eastAsia="en-US"/>
    </w:rPr>
  </w:style>
  <w:style w:type="paragraph" w:styleId="Cita">
    <w:name w:val="Quote"/>
    <w:basedOn w:val="Normal"/>
    <w:next w:val="Normal"/>
    <w:link w:val="CitaCar"/>
    <w:uiPriority w:val="29"/>
    <w:qFormat/>
    <w:rsid w:val="00146BE5"/>
    <w:rPr>
      <w:i/>
      <w:iCs/>
      <w:color w:val="000000"/>
      <w:sz w:val="24"/>
      <w:szCs w:val="24"/>
    </w:rPr>
  </w:style>
  <w:style w:type="character" w:customStyle="1" w:styleId="CitaCar">
    <w:name w:val="Cita Car"/>
    <w:link w:val="Cita"/>
    <w:uiPriority w:val="29"/>
    <w:rsid w:val="00146BE5"/>
    <w:rPr>
      <w:i/>
      <w:iCs/>
      <w:color w:val="000000"/>
      <w:sz w:val="24"/>
      <w:szCs w:val="24"/>
      <w:lang w:eastAsia="es-ES"/>
    </w:rPr>
  </w:style>
  <w:style w:type="paragraph" w:styleId="Textonotaalfinal">
    <w:name w:val="endnote text"/>
    <w:basedOn w:val="Normal"/>
    <w:link w:val="TextonotaalfinalCar"/>
    <w:uiPriority w:val="99"/>
    <w:rsid w:val="00146BE5"/>
  </w:style>
  <w:style w:type="character" w:customStyle="1" w:styleId="TextonotaalfinalCar">
    <w:name w:val="Texto nota al final Car"/>
    <w:link w:val="Textonotaalfinal"/>
    <w:uiPriority w:val="99"/>
    <w:rsid w:val="00146BE5"/>
    <w:rPr>
      <w:lang w:eastAsia="es-ES"/>
    </w:rPr>
  </w:style>
  <w:style w:type="character" w:styleId="Refdenotaalfinal">
    <w:name w:val="endnote reference"/>
    <w:uiPriority w:val="99"/>
    <w:rsid w:val="00146BE5"/>
    <w:rPr>
      <w:rFonts w:cs="Times New Roman"/>
      <w:vertAlign w:val="superscript"/>
    </w:rPr>
  </w:style>
  <w:style w:type="paragraph" w:customStyle="1" w:styleId="Bullet0">
    <w:name w:val="Bullet"/>
    <w:basedOn w:val="Textoindependiente"/>
    <w:rsid w:val="00146BE5"/>
    <w:pPr>
      <w:keepLines/>
      <w:spacing w:before="60" w:after="60"/>
      <w:ind w:left="3096" w:hanging="216"/>
      <w:jc w:val="left"/>
    </w:pPr>
    <w:rPr>
      <w:rFonts w:ascii="Book Antiqua" w:hAnsi="Book Antiqua"/>
      <w:sz w:val="20"/>
      <w:lang w:val="en-US" w:eastAsia="en-US"/>
    </w:rPr>
  </w:style>
  <w:style w:type="paragraph" w:customStyle="1" w:styleId="Text1">
    <w:name w:val="Text1"/>
    <w:basedOn w:val="Normal"/>
    <w:rsid w:val="00146BE5"/>
    <w:pPr>
      <w:tabs>
        <w:tab w:val="left" w:pos="1134"/>
      </w:tabs>
      <w:overflowPunct w:val="0"/>
      <w:autoSpaceDE w:val="0"/>
      <w:autoSpaceDN w:val="0"/>
      <w:adjustRightInd w:val="0"/>
      <w:spacing w:after="120"/>
      <w:ind w:left="1134"/>
      <w:jc w:val="both"/>
      <w:textAlignment w:val="baseline"/>
    </w:pPr>
    <w:rPr>
      <w:rFonts w:ascii="Tahoma" w:hAnsi="Tahoma"/>
      <w:noProof/>
      <w:sz w:val="22"/>
      <w:lang w:val="es-AR" w:eastAsia="en-US"/>
    </w:rPr>
  </w:style>
  <w:style w:type="paragraph" w:customStyle="1" w:styleId="BidText">
    <w:name w:val="Bid Text"/>
    <w:basedOn w:val="Textoindependiente2"/>
    <w:rsid w:val="00146BE5"/>
    <w:pPr>
      <w:widowControl/>
      <w:tabs>
        <w:tab w:val="left" w:pos="1134"/>
      </w:tabs>
      <w:overflowPunct w:val="0"/>
      <w:autoSpaceDE w:val="0"/>
      <w:autoSpaceDN w:val="0"/>
      <w:adjustRightInd w:val="0"/>
      <w:spacing w:after="120" w:line="360" w:lineRule="auto"/>
      <w:ind w:left="2517"/>
      <w:jc w:val="both"/>
      <w:textAlignment w:val="baseline"/>
    </w:pPr>
    <w:rPr>
      <w:rFonts w:ascii="Tahoma" w:hAnsi="Tahoma"/>
      <w:sz w:val="20"/>
      <w:lang w:eastAsia="en-US"/>
    </w:rPr>
  </w:style>
  <w:style w:type="paragraph" w:customStyle="1" w:styleId="Ttulo10">
    <w:name w:val="Título1"/>
    <w:basedOn w:val="Normal"/>
    <w:link w:val="PuestoCar"/>
    <w:qFormat/>
    <w:rsid w:val="00146BE5"/>
    <w:pPr>
      <w:keepLines/>
      <w:widowControl w:val="0"/>
      <w:overflowPunct w:val="0"/>
      <w:autoSpaceDE w:val="0"/>
      <w:autoSpaceDN w:val="0"/>
      <w:adjustRightInd w:val="0"/>
      <w:spacing w:after="120"/>
      <w:ind w:left="2520" w:right="720"/>
      <w:textAlignment w:val="baseline"/>
    </w:pPr>
    <w:rPr>
      <w:rFonts w:ascii="Lucida Sans Unicode" w:eastAsia="Batang" w:hAnsi="Lucida Sans Unicode"/>
      <w:sz w:val="44"/>
      <w:lang w:val="en-US" w:eastAsia="en-US"/>
    </w:rPr>
  </w:style>
  <w:style w:type="paragraph" w:customStyle="1" w:styleId="Listavistosa-nfasis11">
    <w:name w:val="Lista vistosa - Énfasis 11"/>
    <w:basedOn w:val="Normal"/>
    <w:uiPriority w:val="34"/>
    <w:qFormat/>
    <w:rsid w:val="00146BE5"/>
    <w:pPr>
      <w:spacing w:after="200" w:line="276" w:lineRule="auto"/>
      <w:ind w:left="720"/>
      <w:contextualSpacing/>
    </w:pPr>
    <w:rPr>
      <w:rFonts w:ascii="Calibri" w:hAnsi="Calibri"/>
      <w:sz w:val="22"/>
      <w:szCs w:val="22"/>
      <w:lang w:eastAsia="en-US"/>
    </w:rPr>
  </w:style>
  <w:style w:type="paragraph" w:customStyle="1" w:styleId="Sinespaciado1">
    <w:name w:val="Sin espaciado1"/>
    <w:link w:val="SinespaciadoCar"/>
    <w:uiPriority w:val="99"/>
    <w:qFormat/>
    <w:rsid w:val="00146BE5"/>
    <w:rPr>
      <w:rFonts w:ascii="Calibri" w:hAnsi="Calibri"/>
      <w:sz w:val="22"/>
      <w:szCs w:val="22"/>
      <w:lang w:val="es-ES" w:eastAsia="en-US"/>
    </w:rPr>
  </w:style>
  <w:style w:type="character" w:customStyle="1" w:styleId="SinespaciadoCar">
    <w:name w:val="Sin espaciado Car"/>
    <w:link w:val="Sinespaciado1"/>
    <w:uiPriority w:val="1"/>
    <w:locked/>
    <w:rsid w:val="00146BE5"/>
    <w:rPr>
      <w:rFonts w:ascii="Calibri" w:hAnsi="Calibri"/>
      <w:sz w:val="22"/>
      <w:szCs w:val="22"/>
      <w:lang w:val="es-ES" w:eastAsia="en-US" w:bidi="ar-SA"/>
    </w:rPr>
  </w:style>
  <w:style w:type="paragraph" w:styleId="ndice1">
    <w:name w:val="index 1"/>
    <w:basedOn w:val="Normal"/>
    <w:next w:val="Normal"/>
    <w:autoRedefine/>
    <w:uiPriority w:val="99"/>
    <w:rsid w:val="00146BE5"/>
    <w:pPr>
      <w:spacing w:line="276" w:lineRule="auto"/>
      <w:ind w:left="220" w:hanging="220"/>
    </w:pPr>
    <w:rPr>
      <w:rFonts w:ascii="Calibri" w:hAnsi="Calibri"/>
      <w:sz w:val="18"/>
      <w:szCs w:val="18"/>
      <w:lang w:eastAsia="en-US"/>
    </w:rPr>
  </w:style>
  <w:style w:type="paragraph" w:styleId="ndice2">
    <w:name w:val="index 2"/>
    <w:basedOn w:val="Normal"/>
    <w:next w:val="Normal"/>
    <w:autoRedefine/>
    <w:uiPriority w:val="99"/>
    <w:rsid w:val="00146BE5"/>
    <w:pPr>
      <w:spacing w:line="276" w:lineRule="auto"/>
      <w:ind w:left="440" w:hanging="220"/>
    </w:pPr>
    <w:rPr>
      <w:rFonts w:ascii="Calibri" w:hAnsi="Calibri"/>
      <w:sz w:val="18"/>
      <w:szCs w:val="18"/>
      <w:lang w:eastAsia="en-US"/>
    </w:rPr>
  </w:style>
  <w:style w:type="paragraph" w:styleId="ndice3">
    <w:name w:val="index 3"/>
    <w:basedOn w:val="Normal"/>
    <w:next w:val="Normal"/>
    <w:autoRedefine/>
    <w:uiPriority w:val="99"/>
    <w:rsid w:val="00146BE5"/>
    <w:pPr>
      <w:spacing w:line="276" w:lineRule="auto"/>
      <w:ind w:left="660" w:hanging="220"/>
    </w:pPr>
    <w:rPr>
      <w:rFonts w:ascii="Calibri" w:hAnsi="Calibri"/>
      <w:sz w:val="18"/>
      <w:szCs w:val="18"/>
      <w:lang w:eastAsia="en-US"/>
    </w:rPr>
  </w:style>
  <w:style w:type="paragraph" w:styleId="ndice4">
    <w:name w:val="index 4"/>
    <w:basedOn w:val="Normal"/>
    <w:next w:val="Normal"/>
    <w:autoRedefine/>
    <w:uiPriority w:val="99"/>
    <w:rsid w:val="00146BE5"/>
    <w:pPr>
      <w:spacing w:line="276" w:lineRule="auto"/>
      <w:ind w:left="880" w:hanging="220"/>
    </w:pPr>
    <w:rPr>
      <w:rFonts w:ascii="Calibri" w:hAnsi="Calibri"/>
      <w:sz w:val="18"/>
      <w:szCs w:val="18"/>
      <w:lang w:eastAsia="en-US"/>
    </w:rPr>
  </w:style>
  <w:style w:type="paragraph" w:styleId="ndice5">
    <w:name w:val="index 5"/>
    <w:basedOn w:val="Normal"/>
    <w:next w:val="Normal"/>
    <w:autoRedefine/>
    <w:uiPriority w:val="99"/>
    <w:rsid w:val="00146BE5"/>
    <w:pPr>
      <w:spacing w:line="276" w:lineRule="auto"/>
      <w:ind w:left="1100" w:hanging="220"/>
    </w:pPr>
    <w:rPr>
      <w:rFonts w:ascii="Calibri" w:hAnsi="Calibri"/>
      <w:sz w:val="18"/>
      <w:szCs w:val="18"/>
      <w:lang w:eastAsia="en-US"/>
    </w:rPr>
  </w:style>
  <w:style w:type="paragraph" w:styleId="ndice6">
    <w:name w:val="index 6"/>
    <w:basedOn w:val="Normal"/>
    <w:next w:val="Normal"/>
    <w:autoRedefine/>
    <w:uiPriority w:val="99"/>
    <w:rsid w:val="00146BE5"/>
    <w:pPr>
      <w:spacing w:line="276" w:lineRule="auto"/>
      <w:ind w:left="1320" w:hanging="220"/>
    </w:pPr>
    <w:rPr>
      <w:rFonts w:ascii="Calibri" w:hAnsi="Calibri"/>
      <w:sz w:val="18"/>
      <w:szCs w:val="18"/>
      <w:lang w:eastAsia="en-US"/>
    </w:rPr>
  </w:style>
  <w:style w:type="paragraph" w:styleId="ndice7">
    <w:name w:val="index 7"/>
    <w:basedOn w:val="Normal"/>
    <w:next w:val="Normal"/>
    <w:autoRedefine/>
    <w:uiPriority w:val="99"/>
    <w:rsid w:val="00146BE5"/>
    <w:pPr>
      <w:spacing w:line="276" w:lineRule="auto"/>
      <w:ind w:left="1540" w:hanging="220"/>
    </w:pPr>
    <w:rPr>
      <w:rFonts w:ascii="Calibri" w:hAnsi="Calibri"/>
      <w:sz w:val="18"/>
      <w:szCs w:val="18"/>
      <w:lang w:eastAsia="en-US"/>
    </w:rPr>
  </w:style>
  <w:style w:type="paragraph" w:styleId="ndice8">
    <w:name w:val="index 8"/>
    <w:basedOn w:val="Normal"/>
    <w:next w:val="Normal"/>
    <w:autoRedefine/>
    <w:uiPriority w:val="99"/>
    <w:rsid w:val="00146BE5"/>
    <w:pPr>
      <w:spacing w:line="276" w:lineRule="auto"/>
      <w:ind w:left="1760" w:hanging="220"/>
    </w:pPr>
    <w:rPr>
      <w:rFonts w:ascii="Calibri" w:hAnsi="Calibri"/>
      <w:sz w:val="18"/>
      <w:szCs w:val="18"/>
      <w:lang w:eastAsia="en-US"/>
    </w:rPr>
  </w:style>
  <w:style w:type="paragraph" w:styleId="ndice9">
    <w:name w:val="index 9"/>
    <w:basedOn w:val="Normal"/>
    <w:next w:val="Normal"/>
    <w:autoRedefine/>
    <w:uiPriority w:val="99"/>
    <w:rsid w:val="00146BE5"/>
    <w:pPr>
      <w:spacing w:line="276" w:lineRule="auto"/>
      <w:ind w:left="1980" w:hanging="220"/>
    </w:pPr>
    <w:rPr>
      <w:rFonts w:ascii="Calibri" w:hAnsi="Calibri"/>
      <w:sz w:val="18"/>
      <w:szCs w:val="18"/>
      <w:lang w:eastAsia="en-US"/>
    </w:rPr>
  </w:style>
  <w:style w:type="paragraph" w:styleId="Ttulodendice">
    <w:name w:val="index heading"/>
    <w:basedOn w:val="Normal"/>
    <w:next w:val="ndice1"/>
    <w:uiPriority w:val="99"/>
    <w:rsid w:val="00146BE5"/>
    <w:pPr>
      <w:spacing w:before="240" w:after="120" w:line="276" w:lineRule="auto"/>
      <w:jc w:val="center"/>
    </w:pPr>
    <w:rPr>
      <w:rFonts w:ascii="Calibri" w:hAnsi="Calibri"/>
      <w:b/>
      <w:bCs/>
      <w:sz w:val="26"/>
      <w:szCs w:val="26"/>
      <w:lang w:eastAsia="en-US"/>
    </w:rPr>
  </w:style>
  <w:style w:type="paragraph" w:customStyle="1" w:styleId="TtulodeTDC1">
    <w:name w:val="Título de TDC1"/>
    <w:basedOn w:val="Normal"/>
    <w:rsid w:val="00146B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character" w:customStyle="1" w:styleId="HighlightedVariable">
    <w:name w:val="Highlighted Variable"/>
    <w:rsid w:val="00146BE5"/>
    <w:rPr>
      <w:rFonts w:ascii="Book Antiqua" w:hAnsi="Book Antiqua" w:cs="Times New Roman"/>
      <w:color w:val="0000FF"/>
    </w:rPr>
  </w:style>
  <w:style w:type="paragraph" w:customStyle="1" w:styleId="Bulleted">
    <w:name w:val="Bulleted"/>
    <w:basedOn w:val="Normal"/>
    <w:rsid w:val="00146BE5"/>
    <w:pPr>
      <w:keepLines/>
      <w:tabs>
        <w:tab w:val="num" w:pos="360"/>
      </w:tabs>
      <w:ind w:left="360" w:hanging="360"/>
    </w:pPr>
    <w:rPr>
      <w:rFonts w:ascii="Arial" w:hAnsi="Arial"/>
      <w:color w:val="000000"/>
      <w:lang w:val="en-US"/>
    </w:rPr>
  </w:style>
  <w:style w:type="paragraph" w:customStyle="1" w:styleId="style3">
    <w:name w:val="style3"/>
    <w:basedOn w:val="Normal"/>
    <w:rsid w:val="00146BE5"/>
    <w:pPr>
      <w:spacing w:before="100" w:beforeAutospacing="1" w:after="100" w:afterAutospacing="1"/>
    </w:pPr>
    <w:rPr>
      <w:rFonts w:ascii="Verdana" w:hAnsi="Verdana"/>
    </w:rPr>
  </w:style>
  <w:style w:type="paragraph" w:customStyle="1" w:styleId="xl85">
    <w:name w:val="xl85"/>
    <w:basedOn w:val="Normal"/>
    <w:rsid w:val="00146BE5"/>
    <w:pPr>
      <w:pBdr>
        <w:bottom w:val="single" w:sz="4" w:space="0" w:color="000000"/>
      </w:pBdr>
      <w:shd w:val="clear" w:color="000000" w:fill="969696"/>
      <w:spacing w:before="100" w:beforeAutospacing="1" w:after="100" w:afterAutospacing="1"/>
      <w:jc w:val="center"/>
    </w:pPr>
    <w:rPr>
      <w:rFonts w:ascii="Calibri" w:hAnsi="Calibri"/>
      <w:b/>
      <w:bCs/>
      <w:color w:val="000000"/>
      <w:sz w:val="18"/>
      <w:szCs w:val="18"/>
      <w:lang w:eastAsia="es-MX"/>
    </w:rPr>
  </w:style>
  <w:style w:type="paragraph" w:customStyle="1" w:styleId="xl86">
    <w:name w:val="xl86"/>
    <w:basedOn w:val="Normal"/>
    <w:rsid w:val="00146BE5"/>
    <w:pPr>
      <w:pBdr>
        <w:left w:val="single" w:sz="4" w:space="0" w:color="000000"/>
      </w:pBdr>
      <w:spacing w:before="100" w:beforeAutospacing="1" w:after="100" w:afterAutospacing="1"/>
      <w:jc w:val="center"/>
    </w:pPr>
    <w:rPr>
      <w:rFonts w:ascii="Calibri" w:hAnsi="Calibri"/>
      <w:b/>
      <w:bCs/>
      <w:color w:val="000000"/>
      <w:sz w:val="28"/>
      <w:szCs w:val="28"/>
      <w:lang w:eastAsia="es-MX"/>
    </w:rPr>
  </w:style>
  <w:style w:type="paragraph" w:customStyle="1" w:styleId="xl87">
    <w:name w:val="xl87"/>
    <w:basedOn w:val="Normal"/>
    <w:rsid w:val="00146BE5"/>
    <w:pPr>
      <w:spacing w:before="100" w:beforeAutospacing="1" w:after="100" w:afterAutospacing="1"/>
      <w:jc w:val="center"/>
    </w:pPr>
    <w:rPr>
      <w:rFonts w:ascii="Calibri" w:hAnsi="Calibri"/>
      <w:b/>
      <w:bCs/>
      <w:color w:val="000000"/>
      <w:sz w:val="28"/>
      <w:szCs w:val="28"/>
      <w:lang w:eastAsia="es-MX"/>
    </w:rPr>
  </w:style>
  <w:style w:type="paragraph" w:customStyle="1" w:styleId="xl88">
    <w:name w:val="xl88"/>
    <w:basedOn w:val="Normal"/>
    <w:rsid w:val="00146BE5"/>
    <w:pPr>
      <w:pBdr>
        <w:right w:val="single" w:sz="4" w:space="0" w:color="auto"/>
      </w:pBdr>
      <w:spacing w:before="100" w:beforeAutospacing="1" w:after="100" w:afterAutospacing="1"/>
      <w:jc w:val="center"/>
    </w:pPr>
    <w:rPr>
      <w:rFonts w:ascii="Calibri" w:hAnsi="Calibri"/>
      <w:b/>
      <w:bCs/>
      <w:color w:val="000000"/>
      <w:sz w:val="28"/>
      <w:szCs w:val="28"/>
      <w:lang w:eastAsia="es-MX"/>
    </w:rPr>
  </w:style>
  <w:style w:type="paragraph" w:customStyle="1" w:styleId="xl89">
    <w:name w:val="xl89"/>
    <w:basedOn w:val="Normal"/>
    <w:rsid w:val="00146BE5"/>
    <w:pPr>
      <w:pBdr>
        <w:left w:val="single" w:sz="4" w:space="0" w:color="auto"/>
      </w:pBdr>
      <w:spacing w:before="100" w:beforeAutospacing="1" w:after="100" w:afterAutospacing="1"/>
      <w:jc w:val="center"/>
    </w:pPr>
    <w:rPr>
      <w:rFonts w:ascii="Arial" w:hAnsi="Arial" w:cs="Arial"/>
      <w:b/>
      <w:bCs/>
      <w:color w:val="000000"/>
      <w:sz w:val="28"/>
      <w:szCs w:val="28"/>
      <w:lang w:eastAsia="es-MX"/>
    </w:rPr>
  </w:style>
  <w:style w:type="paragraph" w:customStyle="1" w:styleId="xl90">
    <w:name w:val="xl90"/>
    <w:basedOn w:val="Normal"/>
    <w:rsid w:val="00146BE5"/>
    <w:pPr>
      <w:spacing w:before="100" w:beforeAutospacing="1" w:after="100" w:afterAutospacing="1"/>
      <w:jc w:val="center"/>
    </w:pPr>
    <w:rPr>
      <w:rFonts w:ascii="Arial" w:hAnsi="Arial" w:cs="Arial"/>
      <w:b/>
      <w:bCs/>
      <w:color w:val="000000"/>
      <w:sz w:val="28"/>
      <w:szCs w:val="28"/>
      <w:lang w:eastAsia="es-MX"/>
    </w:rPr>
  </w:style>
  <w:style w:type="paragraph" w:customStyle="1" w:styleId="ANOTACION">
    <w:name w:val="ANOTACION"/>
    <w:basedOn w:val="Normal"/>
    <w:uiPriority w:val="99"/>
    <w:rsid w:val="00146BE5"/>
    <w:pPr>
      <w:autoSpaceDE w:val="0"/>
      <w:autoSpaceDN w:val="0"/>
      <w:spacing w:after="101" w:line="216" w:lineRule="atLeast"/>
      <w:jc w:val="center"/>
    </w:pPr>
    <w:rPr>
      <w:rFonts w:ascii="Arial" w:hAnsi="Arial"/>
      <w:b/>
      <w:sz w:val="18"/>
      <w:szCs w:val="18"/>
      <w:lang w:val="es-ES_tradnl"/>
    </w:rPr>
  </w:style>
  <w:style w:type="paragraph" w:customStyle="1" w:styleId="WW-Textoindependiente21">
    <w:name w:val="WW-Texto independiente 21"/>
    <w:basedOn w:val="Normal"/>
    <w:rsid w:val="00F27F6F"/>
    <w:pPr>
      <w:suppressAutoHyphens/>
      <w:jc w:val="both"/>
    </w:pPr>
    <w:rPr>
      <w:szCs w:val="24"/>
      <w:lang w:eastAsia="ar-SA"/>
    </w:rPr>
  </w:style>
  <w:style w:type="paragraph" w:customStyle="1" w:styleId="TableContents">
    <w:name w:val="Table Contents"/>
    <w:basedOn w:val="Normal"/>
    <w:rsid w:val="00F27F6F"/>
    <w:pPr>
      <w:widowControl w:val="0"/>
      <w:suppressLineNumbers/>
      <w:suppressAutoHyphens/>
    </w:pPr>
    <w:rPr>
      <w:rFonts w:ascii="Bitstream Vera Sans" w:eastAsia="Bitstream Vera Sans" w:hAnsi="Bitstream Vera Sans"/>
      <w:sz w:val="24"/>
      <w:szCs w:val="24"/>
    </w:rPr>
  </w:style>
  <w:style w:type="paragraph" w:customStyle="1" w:styleId="Head1Bullet1">
    <w:name w:val="Head1Bullet1"/>
    <w:basedOn w:val="Normal"/>
    <w:rsid w:val="00F27F6F"/>
    <w:rPr>
      <w:lang w:val="en-US" w:eastAsia="en-US"/>
    </w:rPr>
  </w:style>
  <w:style w:type="character" w:styleId="EjemplodeHTML">
    <w:name w:val="HTML Sample"/>
    <w:rsid w:val="00F27F6F"/>
    <w:rPr>
      <w:rFonts w:ascii="Courier New" w:hAnsi="Courier New" w:cs="Courier New"/>
    </w:rPr>
  </w:style>
  <w:style w:type="paragraph" w:customStyle="1" w:styleId="Estilo2">
    <w:name w:val="Estilo 2"/>
    <w:basedOn w:val="Normal"/>
    <w:rsid w:val="00F27F6F"/>
    <w:pPr>
      <w:numPr>
        <w:numId w:val="15"/>
      </w:numPr>
    </w:pPr>
    <w:rPr>
      <w:lang w:val="en-US"/>
    </w:rPr>
  </w:style>
  <w:style w:type="character" w:customStyle="1" w:styleId="A4">
    <w:name w:val="A4"/>
    <w:uiPriority w:val="99"/>
    <w:rsid w:val="00F27F6F"/>
    <w:rPr>
      <w:rFonts w:cs="Tahoma"/>
      <w:color w:val="000000"/>
      <w:sz w:val="22"/>
      <w:szCs w:val="22"/>
    </w:rPr>
  </w:style>
  <w:style w:type="paragraph" w:customStyle="1" w:styleId="Pa2">
    <w:name w:val="Pa2"/>
    <w:basedOn w:val="Normal"/>
    <w:next w:val="Normal"/>
    <w:rsid w:val="00F27F6F"/>
    <w:pPr>
      <w:autoSpaceDE w:val="0"/>
      <w:autoSpaceDN w:val="0"/>
      <w:adjustRightInd w:val="0"/>
      <w:spacing w:line="241" w:lineRule="atLeast"/>
    </w:pPr>
    <w:rPr>
      <w:rFonts w:ascii="Tahoma" w:hAnsi="Tahoma"/>
      <w:sz w:val="24"/>
      <w:szCs w:val="24"/>
      <w:lang w:eastAsia="es-MX"/>
    </w:rPr>
  </w:style>
  <w:style w:type="paragraph" w:customStyle="1" w:styleId="N0">
    <w:name w:val="N0"/>
    <w:basedOn w:val="Normal"/>
    <w:rsid w:val="00F27F6F"/>
    <w:pPr>
      <w:spacing w:line="240" w:lineRule="exact"/>
      <w:jc w:val="center"/>
    </w:pPr>
    <w:rPr>
      <w:rFonts w:ascii="Arial" w:hAnsi="Arial" w:cs="Arial"/>
      <w:b/>
      <w:bCs/>
      <w:sz w:val="24"/>
      <w:szCs w:val="24"/>
      <w:lang w:val="es-ES_tradnl"/>
    </w:rPr>
  </w:style>
  <w:style w:type="paragraph" w:customStyle="1" w:styleId="n1Car">
    <w:name w:val="n1 Car"/>
    <w:basedOn w:val="Normal"/>
    <w:rsid w:val="00F27F6F"/>
    <w:pPr>
      <w:autoSpaceDE w:val="0"/>
      <w:autoSpaceDN w:val="0"/>
      <w:jc w:val="both"/>
    </w:pPr>
    <w:rPr>
      <w:rFonts w:ascii="Verdana" w:hAnsi="Verdana"/>
      <w:lang w:val="es-ES_tradnl"/>
    </w:rPr>
  </w:style>
  <w:style w:type="paragraph" w:customStyle="1" w:styleId="B">
    <w:name w:val="B"/>
    <w:rsid w:val="00F27F6F"/>
    <w:pPr>
      <w:widowControl w:val="0"/>
      <w:overflowPunct w:val="0"/>
      <w:autoSpaceDE w:val="0"/>
      <w:autoSpaceDN w:val="0"/>
      <w:adjustRightInd w:val="0"/>
      <w:spacing w:line="240" w:lineRule="atLeast"/>
      <w:jc w:val="both"/>
      <w:textAlignment w:val="baseline"/>
    </w:pPr>
    <w:rPr>
      <w:rFonts w:ascii="Courier" w:hAnsi="Courier"/>
      <w:sz w:val="24"/>
      <w:szCs w:val="24"/>
      <w:lang w:val="es-ES"/>
    </w:rPr>
  </w:style>
  <w:style w:type="paragraph" w:customStyle="1" w:styleId="Normalnoindentado">
    <w:name w:val="Normal no indentado"/>
    <w:basedOn w:val="Normal"/>
    <w:rsid w:val="00F27F6F"/>
    <w:pPr>
      <w:spacing w:after="120"/>
      <w:jc w:val="both"/>
    </w:pPr>
    <w:rPr>
      <w:rFonts w:ascii="Arial" w:hAnsi="Arial" w:cs="Arial"/>
      <w:sz w:val="22"/>
      <w:szCs w:val="22"/>
      <w:lang w:val="es-ES_tradnl" w:eastAsia="en-US"/>
    </w:rPr>
  </w:style>
  <w:style w:type="paragraph" w:styleId="Listaconvietas2">
    <w:name w:val="List Bullet 2"/>
    <w:basedOn w:val="Normal"/>
    <w:autoRedefine/>
    <w:uiPriority w:val="99"/>
    <w:rsid w:val="00F27F6F"/>
    <w:pPr>
      <w:jc w:val="both"/>
    </w:pPr>
    <w:rPr>
      <w:rFonts w:ascii="Tahoma" w:hAnsi="Tahoma" w:cs="Tahoma"/>
      <w:b/>
      <w:sz w:val="18"/>
      <w:szCs w:val="18"/>
    </w:rPr>
  </w:style>
  <w:style w:type="paragraph" w:styleId="Lista4">
    <w:name w:val="List 4"/>
    <w:basedOn w:val="Normal"/>
    <w:uiPriority w:val="99"/>
    <w:rsid w:val="00F27F6F"/>
    <w:pPr>
      <w:ind w:left="1132" w:hanging="283"/>
    </w:pPr>
    <w:rPr>
      <w:lang w:val="es-ES"/>
    </w:rPr>
  </w:style>
  <w:style w:type="paragraph" w:customStyle="1" w:styleId="CABEZA">
    <w:name w:val="CABEZA"/>
    <w:basedOn w:val="Ttulo1"/>
    <w:autoRedefine/>
    <w:rsid w:val="00F27F6F"/>
    <w:pPr>
      <w:keepNext w:val="0"/>
      <w:autoSpaceDE w:val="0"/>
      <w:autoSpaceDN w:val="0"/>
      <w:spacing w:line="276" w:lineRule="auto"/>
      <w:ind w:left="709" w:hanging="709"/>
      <w:jc w:val="left"/>
    </w:pPr>
    <w:rPr>
      <w:rFonts w:cs="Times"/>
      <w:caps/>
      <w:noProof/>
      <w:sz w:val="22"/>
      <w:szCs w:val="22"/>
      <w:lang w:val="es-ES_tradnl"/>
    </w:rPr>
  </w:style>
  <w:style w:type="paragraph" w:customStyle="1" w:styleId="textodeglobo0">
    <w:name w:val="textodeglobo"/>
    <w:basedOn w:val="Normal"/>
    <w:rsid w:val="00F27F6F"/>
    <w:rPr>
      <w:rFonts w:ascii="Tahoma" w:eastAsia="Batang" w:hAnsi="Tahoma" w:cs="Tahoma"/>
      <w:sz w:val="16"/>
      <w:szCs w:val="16"/>
      <w:lang w:val="en-US" w:eastAsia="ko-KR"/>
    </w:rPr>
  </w:style>
  <w:style w:type="paragraph" w:customStyle="1" w:styleId="subhead2">
    <w:name w:val="subhead2"/>
    <w:basedOn w:val="Normal"/>
    <w:rsid w:val="00F27F6F"/>
    <w:pPr>
      <w:spacing w:before="100" w:beforeAutospacing="1" w:after="100" w:afterAutospacing="1"/>
    </w:pPr>
    <w:rPr>
      <w:rFonts w:ascii="Verdana" w:eastAsia="Batang" w:hAnsi="Verdana"/>
      <w:b/>
      <w:bCs/>
      <w:sz w:val="16"/>
      <w:szCs w:val="16"/>
      <w:lang w:val="en-US" w:eastAsia="ko-KR"/>
    </w:rPr>
  </w:style>
  <w:style w:type="character" w:customStyle="1" w:styleId="smallbody1">
    <w:name w:val="smallbody1"/>
    <w:rsid w:val="00F27F6F"/>
    <w:rPr>
      <w:rFonts w:ascii="Verdana" w:hAnsi="Verdana" w:hint="default"/>
      <w:sz w:val="15"/>
      <w:szCs w:val="15"/>
    </w:rPr>
  </w:style>
  <w:style w:type="paragraph" w:customStyle="1" w:styleId="xl254">
    <w:name w:val="xl254"/>
    <w:basedOn w:val="Normal"/>
    <w:rsid w:val="00F27F6F"/>
    <w:pPr>
      <w:suppressAutoHyphens/>
      <w:spacing w:before="100" w:beforeAutospacing="1" w:after="100" w:afterAutospacing="1"/>
      <w:textAlignment w:val="center"/>
    </w:pPr>
    <w:rPr>
      <w:rFonts w:ascii="Arial" w:hAnsi="Arial" w:cs="Arial"/>
      <w:sz w:val="16"/>
      <w:szCs w:val="16"/>
      <w:lang w:val="en-US"/>
    </w:rPr>
  </w:style>
  <w:style w:type="paragraph" w:customStyle="1" w:styleId="xl244">
    <w:name w:val="xl244"/>
    <w:basedOn w:val="Normal"/>
    <w:rsid w:val="00F27F6F"/>
    <w:pPr>
      <w:pBdr>
        <w:right w:val="single" w:sz="4" w:space="0" w:color="auto"/>
      </w:pBdr>
      <w:suppressAutoHyphens/>
      <w:spacing w:before="100" w:beforeAutospacing="1" w:after="100" w:afterAutospacing="1"/>
      <w:jc w:val="both"/>
      <w:textAlignment w:val="center"/>
    </w:pPr>
    <w:rPr>
      <w:rFonts w:ascii="Arial" w:hAnsi="Arial" w:cs="Arial"/>
      <w:sz w:val="16"/>
      <w:szCs w:val="16"/>
      <w:lang w:val="en-US"/>
    </w:rPr>
  </w:style>
  <w:style w:type="paragraph" w:customStyle="1" w:styleId="xl247">
    <w:name w:val="xl247"/>
    <w:basedOn w:val="Normal"/>
    <w:rsid w:val="00F27F6F"/>
    <w:pPr>
      <w:pBdr>
        <w:left w:val="single" w:sz="4" w:space="0" w:color="auto"/>
        <w:bottom w:val="single" w:sz="4" w:space="0" w:color="auto"/>
      </w:pBdr>
      <w:suppressAutoHyphens/>
      <w:spacing w:before="100" w:beforeAutospacing="1" w:after="100" w:afterAutospacing="1"/>
    </w:pPr>
    <w:rPr>
      <w:rFonts w:ascii="Arial" w:hAnsi="Arial" w:cs="Arial"/>
      <w:sz w:val="16"/>
      <w:szCs w:val="16"/>
      <w:lang w:val="en-US"/>
    </w:rPr>
  </w:style>
  <w:style w:type="paragraph" w:customStyle="1" w:styleId="font6">
    <w:name w:val="font6"/>
    <w:basedOn w:val="Normal"/>
    <w:rsid w:val="00F27F6F"/>
    <w:pPr>
      <w:spacing w:before="100" w:beforeAutospacing="1" w:after="100" w:afterAutospacing="1"/>
    </w:pPr>
    <w:rPr>
      <w:rFonts w:ascii="Arial" w:eastAsia="Arial Unicode MS" w:hAnsi="Arial" w:cs="Arial"/>
      <w:b/>
      <w:bCs/>
      <w:sz w:val="16"/>
      <w:szCs w:val="16"/>
      <w:lang w:val="es-ES"/>
    </w:rPr>
  </w:style>
  <w:style w:type="paragraph" w:customStyle="1" w:styleId="Ttulo33">
    <w:name w:val="Título 33"/>
    <w:basedOn w:val="Normal"/>
    <w:rsid w:val="00F27F6F"/>
    <w:pPr>
      <w:outlineLvl w:val="3"/>
    </w:pPr>
    <w:rPr>
      <w:rFonts w:eastAsia="MS Mincho"/>
      <w:b/>
      <w:bCs/>
      <w:color w:val="4B4867"/>
      <w:sz w:val="23"/>
      <w:szCs w:val="23"/>
      <w:lang w:val="es-ES" w:eastAsia="ja-JP"/>
    </w:rPr>
  </w:style>
  <w:style w:type="character" w:customStyle="1" w:styleId="title1">
    <w:name w:val="title1"/>
    <w:rsid w:val="00F27F6F"/>
    <w:rPr>
      <w:rFonts w:ascii="Verdana" w:hAnsi="Verdana" w:hint="default"/>
      <w:b/>
      <w:bCs/>
      <w:i w:val="0"/>
      <w:iCs w:val="0"/>
      <w:caps w:val="0"/>
      <w:smallCaps w:val="0"/>
      <w:strike w:val="0"/>
      <w:dstrike w:val="0"/>
      <w:color w:val="666666"/>
      <w:sz w:val="15"/>
      <w:szCs w:val="15"/>
      <w:u w:val="none"/>
      <w:effect w:val="none"/>
    </w:rPr>
  </w:style>
  <w:style w:type="character" w:customStyle="1" w:styleId="text10">
    <w:name w:val="text1"/>
    <w:rsid w:val="00F27F6F"/>
    <w:rPr>
      <w:rFonts w:ascii="Verdana" w:hAnsi="Verdana" w:hint="default"/>
      <w:b w:val="0"/>
      <w:bCs w:val="0"/>
      <w:i w:val="0"/>
      <w:iCs w:val="0"/>
      <w:caps w:val="0"/>
      <w:smallCaps w:val="0"/>
      <w:strike w:val="0"/>
      <w:dstrike w:val="0"/>
      <w:color w:val="333333"/>
      <w:sz w:val="14"/>
      <w:szCs w:val="14"/>
      <w:u w:val="none"/>
      <w:effect w:val="none"/>
    </w:rPr>
  </w:style>
  <w:style w:type="paragraph" w:customStyle="1" w:styleId="Copias2">
    <w:name w:val="Copias 2"/>
    <w:basedOn w:val="Normal"/>
    <w:rsid w:val="00F27F6F"/>
    <w:pPr>
      <w:keepLines/>
      <w:suppressAutoHyphens/>
      <w:ind w:left="567" w:firstLine="1"/>
      <w:jc w:val="both"/>
    </w:pPr>
    <w:rPr>
      <w:rFonts w:ascii="Arial" w:hAnsi="Arial"/>
      <w:sz w:val="18"/>
      <w:lang w:val="es-ES_tradnl"/>
    </w:rPr>
  </w:style>
  <w:style w:type="paragraph" w:customStyle="1" w:styleId="bottombanner">
    <w:name w:val="bottombanne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Encabezado2">
    <w:name w:val="Encabezado2"/>
    <w:basedOn w:val="Normal"/>
    <w:rsid w:val="00F27F6F"/>
    <w:pPr>
      <w:spacing w:before="100" w:beforeAutospacing="1" w:after="100" w:afterAutospacing="1" w:line="360" w:lineRule="atLeast"/>
    </w:pPr>
    <w:rPr>
      <w:rFonts w:ascii="Verdana" w:eastAsia="Arial Unicode MS" w:hAnsi="Verdana" w:cs="Arial Unicode MS"/>
      <w:sz w:val="32"/>
      <w:szCs w:val="32"/>
      <w:lang w:val="es-ES"/>
    </w:rPr>
  </w:style>
  <w:style w:type="paragraph" w:customStyle="1" w:styleId="hierarchicalhdr">
    <w:name w:val="hierarchicalhd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logname">
    <w:name w:val="logname"/>
    <w:basedOn w:val="Normal"/>
    <w:rsid w:val="00F27F6F"/>
    <w:pPr>
      <w:spacing w:before="100" w:beforeAutospacing="1" w:after="100" w:afterAutospacing="1"/>
    </w:pPr>
    <w:rPr>
      <w:rFonts w:ascii="Verdana" w:eastAsia="Arial Unicode MS" w:hAnsi="Verdana" w:cs="Arial Unicode MS"/>
      <w:sz w:val="16"/>
      <w:szCs w:val="16"/>
      <w:lang w:val="es-ES"/>
    </w:rPr>
  </w:style>
  <w:style w:type="paragraph" w:customStyle="1" w:styleId="pageindicator">
    <w:name w:val="pageindicator"/>
    <w:basedOn w:val="Normal"/>
    <w:rsid w:val="00F27F6F"/>
    <w:pPr>
      <w:spacing w:before="100" w:beforeAutospacing="1" w:after="100" w:afterAutospacing="1"/>
    </w:pPr>
    <w:rPr>
      <w:rFonts w:ascii="Verdana" w:eastAsia="Arial Unicode MS" w:hAnsi="Verdana" w:cs="Arial Unicode MS"/>
      <w:color w:val="666666"/>
      <w:sz w:val="16"/>
      <w:szCs w:val="16"/>
      <w:lang w:val="es-ES"/>
    </w:rPr>
  </w:style>
  <w:style w:type="paragraph" w:customStyle="1" w:styleId="subheadnolink">
    <w:name w:val="subheadnolink"/>
    <w:basedOn w:val="Normal"/>
    <w:rsid w:val="00F27F6F"/>
    <w:pPr>
      <w:spacing w:before="100" w:beforeAutospacing="1" w:after="100" w:afterAutospacing="1"/>
    </w:pPr>
    <w:rPr>
      <w:rFonts w:ascii="Verdana" w:eastAsia="Arial Unicode MS" w:hAnsi="Verdana" w:cs="Arial Unicode MS"/>
      <w:b/>
      <w:bCs/>
      <w:lang w:val="es-ES"/>
    </w:rPr>
  </w:style>
  <w:style w:type="paragraph" w:customStyle="1" w:styleId="subhead3">
    <w:name w:val="subhead3"/>
    <w:basedOn w:val="Normal"/>
    <w:rsid w:val="00F27F6F"/>
    <w:pPr>
      <w:spacing w:before="100" w:beforeAutospacing="1" w:after="100" w:afterAutospacing="1"/>
    </w:pPr>
    <w:rPr>
      <w:rFonts w:ascii="Verdana" w:eastAsia="Arial Unicode MS" w:hAnsi="Verdana" w:cs="Arial Unicode MS"/>
      <w:b/>
      <w:bCs/>
      <w:color w:val="666666"/>
      <w:sz w:val="16"/>
      <w:szCs w:val="16"/>
      <w:lang w:val="es-ES"/>
    </w:rPr>
  </w:style>
  <w:style w:type="paragraph" w:customStyle="1" w:styleId="subhead4">
    <w:name w:val="subhead4"/>
    <w:basedOn w:val="Normal"/>
    <w:rsid w:val="00F27F6F"/>
    <w:pPr>
      <w:spacing w:before="100" w:beforeAutospacing="1" w:after="100" w:afterAutospacing="1"/>
    </w:pPr>
    <w:rPr>
      <w:rFonts w:ascii="Verdana" w:eastAsia="Arial Unicode MS" w:hAnsi="Verdana" w:cs="Arial Unicode MS"/>
      <w:b/>
      <w:bCs/>
      <w:color w:val="FF6600"/>
      <w:lang w:val="es-ES"/>
    </w:rPr>
  </w:style>
  <w:style w:type="character" w:customStyle="1" w:styleId="para">
    <w:name w:val="para"/>
    <w:basedOn w:val="Fuentedeprrafopredeter"/>
    <w:rsid w:val="00F27F6F"/>
  </w:style>
  <w:style w:type="character" w:customStyle="1" w:styleId="WW8Num2z0">
    <w:name w:val="WW8Num2z0"/>
    <w:rsid w:val="00F27F6F"/>
    <w:rPr>
      <w:rFonts w:ascii="Symbol" w:hAnsi="Symbol"/>
    </w:rPr>
  </w:style>
  <w:style w:type="character" w:customStyle="1" w:styleId="WW8Num3z0">
    <w:name w:val="WW8Num3z0"/>
    <w:rsid w:val="00F27F6F"/>
    <w:rPr>
      <w:rFonts w:ascii="Symbol" w:hAnsi="Symbol"/>
    </w:rPr>
  </w:style>
  <w:style w:type="character" w:customStyle="1" w:styleId="WW8Num4z0">
    <w:name w:val="WW8Num4z0"/>
    <w:rsid w:val="00F27F6F"/>
    <w:rPr>
      <w:rFonts w:ascii="Symbol" w:hAnsi="Symbol"/>
    </w:rPr>
  </w:style>
  <w:style w:type="character" w:customStyle="1" w:styleId="WW8Num5z0">
    <w:name w:val="WW8Num5z0"/>
    <w:rsid w:val="00F27F6F"/>
    <w:rPr>
      <w:rFonts w:ascii="Symbol" w:hAnsi="Symbol"/>
    </w:rPr>
  </w:style>
  <w:style w:type="character" w:customStyle="1" w:styleId="WW8Num6z0">
    <w:name w:val="WW8Num6z0"/>
    <w:rsid w:val="00F27F6F"/>
    <w:rPr>
      <w:b/>
    </w:rPr>
  </w:style>
  <w:style w:type="character" w:customStyle="1" w:styleId="WW8Num7z0">
    <w:name w:val="WW8Num7z0"/>
    <w:rsid w:val="00F27F6F"/>
    <w:rPr>
      <w:b/>
    </w:rPr>
  </w:style>
  <w:style w:type="character" w:customStyle="1" w:styleId="WW8Num8z0">
    <w:name w:val="WW8Num8z0"/>
    <w:rsid w:val="00F27F6F"/>
    <w:rPr>
      <w:rFonts w:ascii="Symbol" w:hAnsi="Symbol"/>
    </w:rPr>
  </w:style>
  <w:style w:type="character" w:customStyle="1" w:styleId="WW8Num8z1">
    <w:name w:val="WW8Num8z1"/>
    <w:rsid w:val="00F27F6F"/>
    <w:rPr>
      <w:rFonts w:ascii="Courier New" w:hAnsi="Courier New" w:cs="Courier New"/>
    </w:rPr>
  </w:style>
  <w:style w:type="character" w:customStyle="1" w:styleId="WW8Num8z2">
    <w:name w:val="WW8Num8z2"/>
    <w:rsid w:val="00F27F6F"/>
    <w:rPr>
      <w:rFonts w:ascii="Wingdings" w:hAnsi="Wingdings"/>
    </w:rPr>
  </w:style>
  <w:style w:type="character" w:customStyle="1" w:styleId="WW8Num9z0">
    <w:name w:val="WW8Num9z0"/>
    <w:rsid w:val="00F27F6F"/>
    <w:rPr>
      <w:b/>
    </w:rPr>
  </w:style>
  <w:style w:type="character" w:customStyle="1" w:styleId="WW8Num9z1">
    <w:name w:val="WW8Num9z1"/>
    <w:rsid w:val="00F27F6F"/>
    <w:rPr>
      <w:rFonts w:ascii="Wingdings" w:hAnsi="Wingdings"/>
    </w:rPr>
  </w:style>
  <w:style w:type="character" w:customStyle="1" w:styleId="WW8Num9z2">
    <w:name w:val="WW8Num9z2"/>
    <w:rsid w:val="00F27F6F"/>
    <w:rPr>
      <w:rFonts w:ascii="Wingdings" w:hAnsi="Wingdings"/>
    </w:rPr>
  </w:style>
  <w:style w:type="character" w:customStyle="1" w:styleId="Fuentedeprrafopredeter5">
    <w:name w:val="Fuente de párrafo predeter.5"/>
    <w:rsid w:val="00F27F6F"/>
  </w:style>
  <w:style w:type="character" w:customStyle="1" w:styleId="WW8Num10z0">
    <w:name w:val="WW8Num10z0"/>
    <w:rsid w:val="00F27F6F"/>
    <w:rPr>
      <w:b/>
    </w:rPr>
  </w:style>
  <w:style w:type="character" w:customStyle="1" w:styleId="Fuentedeprrafopredeter4">
    <w:name w:val="Fuente de párrafo predeter.4"/>
    <w:rsid w:val="00F27F6F"/>
  </w:style>
  <w:style w:type="character" w:customStyle="1" w:styleId="Fuentedeprrafopredeter3">
    <w:name w:val="Fuente de párrafo predeter.3"/>
    <w:rsid w:val="00F27F6F"/>
  </w:style>
  <w:style w:type="character" w:customStyle="1" w:styleId="Fuentedeprrafopredeter2">
    <w:name w:val="Fuente de párrafo predeter.2"/>
    <w:rsid w:val="00F27F6F"/>
  </w:style>
  <w:style w:type="character" w:customStyle="1" w:styleId="WW8Num1z0">
    <w:name w:val="WW8Num1z0"/>
    <w:rsid w:val="00F27F6F"/>
    <w:rPr>
      <w:rFonts w:ascii="Symbol" w:hAnsi="Symbol"/>
    </w:rPr>
  </w:style>
  <w:style w:type="character" w:customStyle="1" w:styleId="WW8Num13z0">
    <w:name w:val="WW8Num13z0"/>
    <w:rsid w:val="00F27F6F"/>
    <w:rPr>
      <w:rFonts w:ascii="Arial" w:eastAsia="Calibri" w:hAnsi="Arial" w:cs="Arial"/>
    </w:rPr>
  </w:style>
  <w:style w:type="character" w:customStyle="1" w:styleId="WW8Num13z1">
    <w:name w:val="WW8Num13z1"/>
    <w:rsid w:val="00F27F6F"/>
    <w:rPr>
      <w:rFonts w:ascii="Courier New" w:hAnsi="Courier New" w:cs="Courier New"/>
    </w:rPr>
  </w:style>
  <w:style w:type="character" w:customStyle="1" w:styleId="WW8Num13z2">
    <w:name w:val="WW8Num13z2"/>
    <w:rsid w:val="00F27F6F"/>
    <w:rPr>
      <w:rFonts w:ascii="Wingdings" w:hAnsi="Wingdings" w:cs="Wingdings"/>
    </w:rPr>
  </w:style>
  <w:style w:type="character" w:customStyle="1" w:styleId="WW8Num13z3">
    <w:name w:val="WW8Num13z3"/>
    <w:rsid w:val="00F27F6F"/>
    <w:rPr>
      <w:rFonts w:ascii="Symbol" w:hAnsi="Symbol" w:cs="Symbol"/>
    </w:rPr>
  </w:style>
  <w:style w:type="character" w:customStyle="1" w:styleId="WW8Num15z0">
    <w:name w:val="WW8Num15z0"/>
    <w:rsid w:val="00F27F6F"/>
    <w:rPr>
      <w:rFonts w:ascii="Wingdings" w:hAnsi="Wingdings"/>
    </w:rPr>
  </w:style>
  <w:style w:type="character" w:customStyle="1" w:styleId="WW8Num15z1">
    <w:name w:val="WW8Num15z1"/>
    <w:rsid w:val="00F27F6F"/>
    <w:rPr>
      <w:rFonts w:ascii="Courier New" w:hAnsi="Courier New"/>
    </w:rPr>
  </w:style>
  <w:style w:type="character" w:customStyle="1" w:styleId="WW8Num15z3">
    <w:name w:val="WW8Num15z3"/>
    <w:rsid w:val="00F27F6F"/>
    <w:rPr>
      <w:rFonts w:ascii="Symbol" w:hAnsi="Symbol"/>
    </w:rPr>
  </w:style>
  <w:style w:type="character" w:customStyle="1" w:styleId="WW8Num17z0">
    <w:name w:val="WW8Num17z0"/>
    <w:rsid w:val="00F27F6F"/>
    <w:rPr>
      <w:b w:val="0"/>
    </w:rPr>
  </w:style>
  <w:style w:type="character" w:customStyle="1" w:styleId="WW8Num21z0">
    <w:name w:val="WW8Num21z0"/>
    <w:rsid w:val="00F27F6F"/>
    <w:rPr>
      <w:rFonts w:ascii="Arial" w:hAnsi="Arial"/>
      <w:b w:val="0"/>
      <w:i w:val="0"/>
    </w:rPr>
  </w:style>
  <w:style w:type="character" w:customStyle="1" w:styleId="WW8Num22z0">
    <w:name w:val="WW8Num22z0"/>
    <w:rsid w:val="00F27F6F"/>
    <w:rPr>
      <w:b w:val="0"/>
    </w:rPr>
  </w:style>
  <w:style w:type="character" w:customStyle="1" w:styleId="WW8Num23z0">
    <w:name w:val="WW8Num23z0"/>
    <w:rsid w:val="00F27F6F"/>
    <w:rPr>
      <w:rFonts w:ascii="Symbol" w:hAnsi="Symbol"/>
    </w:rPr>
  </w:style>
  <w:style w:type="character" w:customStyle="1" w:styleId="WW8Num23z1">
    <w:name w:val="WW8Num23z1"/>
    <w:rsid w:val="00F27F6F"/>
    <w:rPr>
      <w:rFonts w:ascii="Courier New" w:hAnsi="Courier New"/>
    </w:rPr>
  </w:style>
  <w:style w:type="character" w:customStyle="1" w:styleId="WW8Num23z2">
    <w:name w:val="WW8Num23z2"/>
    <w:rsid w:val="00F27F6F"/>
    <w:rPr>
      <w:rFonts w:ascii="Wingdings" w:hAnsi="Wingdings"/>
    </w:rPr>
  </w:style>
  <w:style w:type="character" w:customStyle="1" w:styleId="WW8Num24z0">
    <w:name w:val="WW8Num24z0"/>
    <w:rsid w:val="00F27F6F"/>
    <w:rPr>
      <w:b w:val="0"/>
    </w:rPr>
  </w:style>
  <w:style w:type="character" w:customStyle="1" w:styleId="WW8Num25z0">
    <w:name w:val="WW8Num25z0"/>
    <w:rsid w:val="00F27F6F"/>
    <w:rPr>
      <w:b w:val="0"/>
    </w:rPr>
  </w:style>
  <w:style w:type="character" w:customStyle="1" w:styleId="WW8Num26z0">
    <w:name w:val="WW8Num26z0"/>
    <w:rsid w:val="00F27F6F"/>
    <w:rPr>
      <w:rFonts w:ascii="Wingdings" w:hAnsi="Wingdings"/>
    </w:rPr>
  </w:style>
  <w:style w:type="character" w:customStyle="1" w:styleId="WW8Num26z1">
    <w:name w:val="WW8Num26z1"/>
    <w:rsid w:val="00F27F6F"/>
    <w:rPr>
      <w:rFonts w:ascii="Courier New" w:hAnsi="Courier New" w:cs="Courier New"/>
    </w:rPr>
  </w:style>
  <w:style w:type="character" w:customStyle="1" w:styleId="WW8Num26z3">
    <w:name w:val="WW8Num26z3"/>
    <w:rsid w:val="00F27F6F"/>
    <w:rPr>
      <w:rFonts w:ascii="Symbol" w:hAnsi="Symbol"/>
    </w:rPr>
  </w:style>
  <w:style w:type="character" w:customStyle="1" w:styleId="WW8Num27z0">
    <w:name w:val="WW8Num27z0"/>
    <w:rsid w:val="00F27F6F"/>
    <w:rPr>
      <w:b w:val="0"/>
    </w:rPr>
  </w:style>
  <w:style w:type="character" w:customStyle="1" w:styleId="WW8Num28z0">
    <w:name w:val="WW8Num28z0"/>
    <w:rsid w:val="00F27F6F"/>
    <w:rPr>
      <w:rFonts w:ascii="Symbol" w:hAnsi="Symbol"/>
      <w:color w:val="auto"/>
    </w:rPr>
  </w:style>
  <w:style w:type="character" w:customStyle="1" w:styleId="WW8Num31z0">
    <w:name w:val="WW8Num31z0"/>
    <w:rsid w:val="00F27F6F"/>
    <w:rPr>
      <w:rFonts w:ascii="Symbol" w:hAnsi="Symbol"/>
      <w:sz w:val="20"/>
    </w:rPr>
  </w:style>
  <w:style w:type="character" w:customStyle="1" w:styleId="WW8Num31z1">
    <w:name w:val="WW8Num31z1"/>
    <w:rsid w:val="00F27F6F"/>
    <w:rPr>
      <w:rFonts w:ascii="Courier New" w:hAnsi="Courier New"/>
      <w:sz w:val="20"/>
    </w:rPr>
  </w:style>
  <w:style w:type="character" w:customStyle="1" w:styleId="WW8Num31z2">
    <w:name w:val="WW8Num31z2"/>
    <w:rsid w:val="00F27F6F"/>
    <w:rPr>
      <w:rFonts w:ascii="Wingdings" w:hAnsi="Wingdings"/>
      <w:sz w:val="20"/>
    </w:rPr>
  </w:style>
  <w:style w:type="character" w:customStyle="1" w:styleId="WW8Num32z0">
    <w:name w:val="WW8Num32z0"/>
    <w:rsid w:val="00F27F6F"/>
    <w:rPr>
      <w:rFonts w:ascii="Courier New" w:hAnsi="Courier New" w:cs="Courier New"/>
    </w:rPr>
  </w:style>
  <w:style w:type="character" w:customStyle="1" w:styleId="WW8Num32z2">
    <w:name w:val="WW8Num32z2"/>
    <w:rsid w:val="00F27F6F"/>
    <w:rPr>
      <w:rFonts w:ascii="Wingdings" w:hAnsi="Wingdings"/>
    </w:rPr>
  </w:style>
  <w:style w:type="character" w:customStyle="1" w:styleId="WW8Num32z3">
    <w:name w:val="WW8Num32z3"/>
    <w:rsid w:val="00F27F6F"/>
    <w:rPr>
      <w:rFonts w:ascii="Symbol" w:hAnsi="Symbol"/>
    </w:rPr>
  </w:style>
  <w:style w:type="character" w:customStyle="1" w:styleId="WW8Num35z0">
    <w:name w:val="WW8Num35z0"/>
    <w:rsid w:val="00F27F6F"/>
    <w:rPr>
      <w:rFonts w:ascii="Symbol" w:hAnsi="Symbol"/>
    </w:rPr>
  </w:style>
  <w:style w:type="character" w:customStyle="1" w:styleId="WW8Num35z1">
    <w:name w:val="WW8Num35z1"/>
    <w:rsid w:val="00F27F6F"/>
    <w:rPr>
      <w:rFonts w:ascii="Courier New" w:hAnsi="Courier New" w:cs="Courier New"/>
    </w:rPr>
  </w:style>
  <w:style w:type="character" w:customStyle="1" w:styleId="WW8Num35z2">
    <w:name w:val="WW8Num35z2"/>
    <w:rsid w:val="00F27F6F"/>
    <w:rPr>
      <w:rFonts w:ascii="Wingdings" w:hAnsi="Wingdings"/>
    </w:rPr>
  </w:style>
  <w:style w:type="character" w:customStyle="1" w:styleId="WW8Num37z0">
    <w:name w:val="WW8Num37z0"/>
    <w:rsid w:val="00F27F6F"/>
    <w:rPr>
      <w:rFonts w:ascii="Wingdings" w:hAnsi="Wingdings"/>
    </w:rPr>
  </w:style>
  <w:style w:type="character" w:customStyle="1" w:styleId="WW8Num37z1">
    <w:name w:val="WW8Num37z1"/>
    <w:rsid w:val="00F27F6F"/>
    <w:rPr>
      <w:rFonts w:ascii="Courier New" w:hAnsi="Courier New" w:cs="Courier New"/>
    </w:rPr>
  </w:style>
  <w:style w:type="character" w:customStyle="1" w:styleId="WW8Num37z3">
    <w:name w:val="WW8Num37z3"/>
    <w:rsid w:val="00F27F6F"/>
    <w:rPr>
      <w:rFonts w:ascii="Symbol" w:hAnsi="Symbol"/>
    </w:rPr>
  </w:style>
  <w:style w:type="character" w:customStyle="1" w:styleId="WW8Num38z0">
    <w:name w:val="WW8Num38z0"/>
    <w:rsid w:val="00F27F6F"/>
    <w:rPr>
      <w:b w:val="0"/>
    </w:rPr>
  </w:style>
  <w:style w:type="character" w:customStyle="1" w:styleId="WW8Num41z0">
    <w:name w:val="WW8Num41z0"/>
    <w:rsid w:val="00F27F6F"/>
    <w:rPr>
      <w:rFonts w:ascii="Times New Roman" w:eastAsia="Times New Roman" w:hAnsi="Times New Roman"/>
    </w:rPr>
  </w:style>
  <w:style w:type="character" w:customStyle="1" w:styleId="WW8Num41z1">
    <w:name w:val="WW8Num41z1"/>
    <w:rsid w:val="00F27F6F"/>
    <w:rPr>
      <w:rFonts w:ascii="Courier New" w:hAnsi="Courier New" w:cs="Courier New"/>
    </w:rPr>
  </w:style>
  <w:style w:type="character" w:customStyle="1" w:styleId="WW8Num41z2">
    <w:name w:val="WW8Num41z2"/>
    <w:rsid w:val="00F27F6F"/>
    <w:rPr>
      <w:rFonts w:ascii="Wingdings" w:hAnsi="Wingdings" w:cs="Times New Roman"/>
    </w:rPr>
  </w:style>
  <w:style w:type="character" w:customStyle="1" w:styleId="WW8Num41z3">
    <w:name w:val="WW8Num41z3"/>
    <w:rsid w:val="00F27F6F"/>
    <w:rPr>
      <w:rFonts w:ascii="Symbol" w:hAnsi="Symbol" w:cs="Times New Roman"/>
    </w:rPr>
  </w:style>
  <w:style w:type="character" w:customStyle="1" w:styleId="WW8Num42z0">
    <w:name w:val="WW8Num42z0"/>
    <w:rsid w:val="00F27F6F"/>
    <w:rPr>
      <w:rFonts w:ascii="Wingdings" w:hAnsi="Wingdings" w:cs="Times New Roman"/>
    </w:rPr>
  </w:style>
  <w:style w:type="character" w:customStyle="1" w:styleId="WW8Num43z0">
    <w:name w:val="WW8Num43z0"/>
    <w:rsid w:val="00F27F6F"/>
    <w:rPr>
      <w:rFonts w:ascii="Symbol" w:hAnsi="Symbol" w:cs="Times New Roman"/>
    </w:rPr>
  </w:style>
  <w:style w:type="character" w:customStyle="1" w:styleId="WW8Num43z1">
    <w:name w:val="WW8Num43z1"/>
    <w:rsid w:val="00F27F6F"/>
    <w:rPr>
      <w:rFonts w:ascii="Courier New" w:hAnsi="Courier New" w:cs="Courier New"/>
    </w:rPr>
  </w:style>
  <w:style w:type="character" w:customStyle="1" w:styleId="WW8Num43z2">
    <w:name w:val="WW8Num43z2"/>
    <w:rsid w:val="00F27F6F"/>
    <w:rPr>
      <w:rFonts w:ascii="Wingdings" w:hAnsi="Wingdings" w:cs="Times New Roman"/>
    </w:rPr>
  </w:style>
  <w:style w:type="character" w:customStyle="1" w:styleId="WW8Num44z0">
    <w:name w:val="WW8Num44z0"/>
    <w:rsid w:val="00F27F6F"/>
    <w:rPr>
      <w:b w:val="0"/>
    </w:rPr>
  </w:style>
  <w:style w:type="character" w:customStyle="1" w:styleId="WW8Num45z0">
    <w:name w:val="WW8Num45z0"/>
    <w:rsid w:val="00F27F6F"/>
    <w:rPr>
      <w:b w:val="0"/>
    </w:rPr>
  </w:style>
  <w:style w:type="character" w:customStyle="1" w:styleId="WW8Num47z0">
    <w:name w:val="WW8Num47z0"/>
    <w:rsid w:val="00F27F6F"/>
    <w:rPr>
      <w:rFonts w:ascii="Symbol" w:hAnsi="Symbol"/>
      <w:b/>
      <w:i w:val="0"/>
      <w:color w:val="auto"/>
      <w:sz w:val="16"/>
    </w:rPr>
  </w:style>
  <w:style w:type="character" w:customStyle="1" w:styleId="WW8Num47z1">
    <w:name w:val="WW8Num47z1"/>
    <w:rsid w:val="00F27F6F"/>
    <w:rPr>
      <w:rFonts w:ascii="Courier New" w:hAnsi="Courier New"/>
    </w:rPr>
  </w:style>
  <w:style w:type="character" w:customStyle="1" w:styleId="WW8Num47z2">
    <w:name w:val="WW8Num47z2"/>
    <w:rsid w:val="00F27F6F"/>
    <w:rPr>
      <w:rFonts w:ascii="Wingdings" w:hAnsi="Wingdings"/>
    </w:rPr>
  </w:style>
  <w:style w:type="character" w:customStyle="1" w:styleId="WW8Num47z3">
    <w:name w:val="WW8Num47z3"/>
    <w:rsid w:val="00F27F6F"/>
    <w:rPr>
      <w:rFonts w:ascii="Symbol" w:hAnsi="Symbol"/>
    </w:rPr>
  </w:style>
  <w:style w:type="character" w:customStyle="1" w:styleId="WW8Num50z0">
    <w:name w:val="WW8Num50z0"/>
    <w:rsid w:val="00F27F6F"/>
    <w:rPr>
      <w:b w:val="0"/>
    </w:rPr>
  </w:style>
  <w:style w:type="character" w:customStyle="1" w:styleId="WW8Num52z0">
    <w:name w:val="WW8Num52z0"/>
    <w:rsid w:val="00F27F6F"/>
    <w:rPr>
      <w:rFonts w:ascii="Symbol" w:hAnsi="Symbol"/>
    </w:rPr>
  </w:style>
  <w:style w:type="character" w:customStyle="1" w:styleId="WW8Num52z1">
    <w:name w:val="WW8Num52z1"/>
    <w:rsid w:val="00F27F6F"/>
    <w:rPr>
      <w:rFonts w:ascii="Courier New" w:hAnsi="Courier New" w:cs="Courier New"/>
    </w:rPr>
  </w:style>
  <w:style w:type="character" w:customStyle="1" w:styleId="WW8Num52z2">
    <w:name w:val="WW8Num52z2"/>
    <w:rsid w:val="00F27F6F"/>
    <w:rPr>
      <w:rFonts w:ascii="Wingdings" w:hAnsi="Wingdings"/>
    </w:rPr>
  </w:style>
  <w:style w:type="character" w:customStyle="1" w:styleId="WW8Num54z0">
    <w:name w:val="WW8Num54z0"/>
    <w:rsid w:val="00F27F6F"/>
    <w:rPr>
      <w:rFonts w:ascii="Symbol" w:hAnsi="Symbol"/>
    </w:rPr>
  </w:style>
  <w:style w:type="character" w:customStyle="1" w:styleId="WW8Num54z1">
    <w:name w:val="WW8Num54z1"/>
    <w:rsid w:val="00F27F6F"/>
    <w:rPr>
      <w:rFonts w:ascii="Courier New" w:hAnsi="Courier New" w:cs="Courier New"/>
    </w:rPr>
  </w:style>
  <w:style w:type="character" w:customStyle="1" w:styleId="WW8Num54z2">
    <w:name w:val="WW8Num54z2"/>
    <w:rsid w:val="00F27F6F"/>
    <w:rPr>
      <w:rFonts w:ascii="Wingdings" w:hAnsi="Wingdings"/>
    </w:rPr>
  </w:style>
  <w:style w:type="character" w:customStyle="1" w:styleId="WW8Num56z0">
    <w:name w:val="WW8Num56z0"/>
    <w:rsid w:val="00F27F6F"/>
    <w:rPr>
      <w:b/>
      <w:i w:val="0"/>
    </w:rPr>
  </w:style>
  <w:style w:type="character" w:customStyle="1" w:styleId="WW8Num59z0">
    <w:name w:val="WW8Num59z0"/>
    <w:rsid w:val="00F27F6F"/>
    <w:rPr>
      <w:b w:val="0"/>
    </w:rPr>
  </w:style>
  <w:style w:type="character" w:customStyle="1" w:styleId="WW8Num61z0">
    <w:name w:val="WW8Num61z0"/>
    <w:rsid w:val="00F27F6F"/>
    <w:rPr>
      <w:b w:val="0"/>
    </w:rPr>
  </w:style>
  <w:style w:type="character" w:customStyle="1" w:styleId="WW8Num62z0">
    <w:name w:val="WW8Num62z0"/>
    <w:rsid w:val="00F27F6F"/>
    <w:rPr>
      <w:rFonts w:ascii="Arial" w:hAnsi="Arial" w:cs="Arial"/>
      <w:sz w:val="24"/>
      <w:szCs w:val="24"/>
    </w:rPr>
  </w:style>
  <w:style w:type="character" w:customStyle="1" w:styleId="WW8Num63z0">
    <w:name w:val="WW8Num63z0"/>
    <w:rsid w:val="00F27F6F"/>
    <w:rPr>
      <w:rFonts w:ascii="Symbol" w:hAnsi="Symbol"/>
    </w:rPr>
  </w:style>
  <w:style w:type="character" w:customStyle="1" w:styleId="WW8Num63z1">
    <w:name w:val="WW8Num63z1"/>
    <w:rsid w:val="00F27F6F"/>
    <w:rPr>
      <w:rFonts w:ascii="Courier New" w:hAnsi="Courier New" w:cs="Courier New"/>
    </w:rPr>
  </w:style>
  <w:style w:type="character" w:customStyle="1" w:styleId="WW8Num63z2">
    <w:name w:val="WW8Num63z2"/>
    <w:rsid w:val="00F27F6F"/>
    <w:rPr>
      <w:rFonts w:ascii="Wingdings" w:hAnsi="Wingdings"/>
    </w:rPr>
  </w:style>
  <w:style w:type="character" w:customStyle="1" w:styleId="WW8Num65z0">
    <w:name w:val="WW8Num65z0"/>
    <w:rsid w:val="00F27F6F"/>
    <w:rPr>
      <w:rFonts w:ascii="Symbol" w:hAnsi="Symbol"/>
    </w:rPr>
  </w:style>
  <w:style w:type="character" w:customStyle="1" w:styleId="WW8Num65z1">
    <w:name w:val="WW8Num65z1"/>
    <w:rsid w:val="00F27F6F"/>
    <w:rPr>
      <w:rFonts w:ascii="Courier New" w:hAnsi="Courier New" w:cs="Courier New"/>
    </w:rPr>
  </w:style>
  <w:style w:type="character" w:customStyle="1" w:styleId="WW8Num65z2">
    <w:name w:val="WW8Num65z2"/>
    <w:rsid w:val="00F27F6F"/>
    <w:rPr>
      <w:rFonts w:ascii="Wingdings" w:hAnsi="Wingdings"/>
    </w:rPr>
  </w:style>
  <w:style w:type="character" w:customStyle="1" w:styleId="WW8Num66z1">
    <w:name w:val="WW8Num66z1"/>
    <w:rsid w:val="00F27F6F"/>
    <w:rPr>
      <w:rFonts w:ascii="Times New Roman" w:eastAsia="Times New Roman" w:hAnsi="Times New Roman" w:cs="Times New Roman"/>
    </w:rPr>
  </w:style>
  <w:style w:type="character" w:customStyle="1" w:styleId="WW8Num69z0">
    <w:name w:val="WW8Num69z0"/>
    <w:rsid w:val="00F27F6F"/>
    <w:rPr>
      <w:b/>
      <w:color w:val="auto"/>
    </w:rPr>
  </w:style>
  <w:style w:type="character" w:customStyle="1" w:styleId="WW8Num70z0">
    <w:name w:val="WW8Num70z0"/>
    <w:rsid w:val="00F27F6F"/>
    <w:rPr>
      <w:rFonts w:ascii="Symbol" w:hAnsi="Symbol"/>
    </w:rPr>
  </w:style>
  <w:style w:type="character" w:customStyle="1" w:styleId="WW8Num70z1">
    <w:name w:val="WW8Num70z1"/>
    <w:rsid w:val="00F27F6F"/>
    <w:rPr>
      <w:rFonts w:ascii="Courier New" w:hAnsi="Courier New" w:cs="Courier New"/>
    </w:rPr>
  </w:style>
  <w:style w:type="character" w:customStyle="1" w:styleId="WW8Num70z2">
    <w:name w:val="WW8Num70z2"/>
    <w:rsid w:val="00F27F6F"/>
    <w:rPr>
      <w:rFonts w:ascii="Wingdings" w:hAnsi="Wingdings"/>
    </w:rPr>
  </w:style>
  <w:style w:type="character" w:customStyle="1" w:styleId="WW8Num72z0">
    <w:name w:val="WW8Num72z0"/>
    <w:rsid w:val="00F27F6F"/>
    <w:rPr>
      <w:rFonts w:ascii="CG Omega (W1)" w:hAnsi="CG Omega (W1)" w:cs="Times New Roman"/>
    </w:rPr>
  </w:style>
  <w:style w:type="character" w:customStyle="1" w:styleId="WW8Num77z0">
    <w:name w:val="WW8Num77z0"/>
    <w:rsid w:val="00F27F6F"/>
    <w:rPr>
      <w:rFonts w:ascii="Symbol" w:hAnsi="Symbol"/>
    </w:rPr>
  </w:style>
  <w:style w:type="character" w:customStyle="1" w:styleId="WW8Num77z1">
    <w:name w:val="WW8Num77z1"/>
    <w:rsid w:val="00F27F6F"/>
    <w:rPr>
      <w:rFonts w:ascii="Courier New" w:hAnsi="Courier New" w:cs="Courier New"/>
    </w:rPr>
  </w:style>
  <w:style w:type="character" w:customStyle="1" w:styleId="WW8Num77z2">
    <w:name w:val="WW8Num77z2"/>
    <w:rsid w:val="00F27F6F"/>
    <w:rPr>
      <w:rFonts w:ascii="Wingdings" w:hAnsi="Wingdings"/>
    </w:rPr>
  </w:style>
  <w:style w:type="character" w:customStyle="1" w:styleId="WW8Num79z0">
    <w:name w:val="WW8Num79z0"/>
    <w:rsid w:val="00F27F6F"/>
    <w:rPr>
      <w:rFonts w:ascii="Courier New" w:hAnsi="Courier New" w:cs="Courier New"/>
    </w:rPr>
  </w:style>
  <w:style w:type="character" w:customStyle="1" w:styleId="WW8Num79z2">
    <w:name w:val="WW8Num79z2"/>
    <w:rsid w:val="00F27F6F"/>
    <w:rPr>
      <w:rFonts w:ascii="Wingdings" w:hAnsi="Wingdings"/>
    </w:rPr>
  </w:style>
  <w:style w:type="character" w:customStyle="1" w:styleId="WW8Num79z3">
    <w:name w:val="WW8Num79z3"/>
    <w:rsid w:val="00F27F6F"/>
    <w:rPr>
      <w:rFonts w:ascii="Symbol" w:hAnsi="Symbol"/>
    </w:rPr>
  </w:style>
  <w:style w:type="character" w:customStyle="1" w:styleId="WW8Num80z0">
    <w:name w:val="WW8Num80z0"/>
    <w:rsid w:val="00F27F6F"/>
    <w:rPr>
      <w:rFonts w:ascii="Courier New" w:hAnsi="Courier New" w:cs="Courier New"/>
    </w:rPr>
  </w:style>
  <w:style w:type="character" w:customStyle="1" w:styleId="WW8Num80z2">
    <w:name w:val="WW8Num80z2"/>
    <w:rsid w:val="00F27F6F"/>
    <w:rPr>
      <w:rFonts w:ascii="Wingdings" w:hAnsi="Wingdings"/>
    </w:rPr>
  </w:style>
  <w:style w:type="character" w:customStyle="1" w:styleId="WW8Num80z3">
    <w:name w:val="WW8Num80z3"/>
    <w:rsid w:val="00F27F6F"/>
    <w:rPr>
      <w:rFonts w:ascii="Symbol" w:hAnsi="Symbol"/>
    </w:rPr>
  </w:style>
  <w:style w:type="character" w:customStyle="1" w:styleId="WW8Num83z0">
    <w:name w:val="WW8Num83z0"/>
    <w:rsid w:val="00F27F6F"/>
    <w:rPr>
      <w:b/>
    </w:rPr>
  </w:style>
  <w:style w:type="character" w:customStyle="1" w:styleId="WW8Num84z0">
    <w:name w:val="WW8Num84z0"/>
    <w:rsid w:val="00F27F6F"/>
    <w:rPr>
      <w:rFonts w:ascii="Symbol" w:hAnsi="Symbol"/>
    </w:rPr>
  </w:style>
  <w:style w:type="character" w:customStyle="1" w:styleId="WW8Num84z1">
    <w:name w:val="WW8Num84z1"/>
    <w:rsid w:val="00F27F6F"/>
    <w:rPr>
      <w:rFonts w:ascii="Courier New" w:hAnsi="Courier New" w:cs="Courier New"/>
    </w:rPr>
  </w:style>
  <w:style w:type="character" w:customStyle="1" w:styleId="WW8Num84z2">
    <w:name w:val="WW8Num84z2"/>
    <w:rsid w:val="00F27F6F"/>
    <w:rPr>
      <w:rFonts w:ascii="Wingdings" w:hAnsi="Wingdings"/>
    </w:rPr>
  </w:style>
  <w:style w:type="character" w:customStyle="1" w:styleId="WW8Num85z0">
    <w:name w:val="WW8Num85z0"/>
    <w:rsid w:val="00F27F6F"/>
    <w:rPr>
      <w:rFonts w:ascii="Symbol" w:hAnsi="Symbol"/>
    </w:rPr>
  </w:style>
  <w:style w:type="character" w:customStyle="1" w:styleId="WW8Num85z1">
    <w:name w:val="WW8Num85z1"/>
    <w:rsid w:val="00F27F6F"/>
    <w:rPr>
      <w:rFonts w:ascii="Courier New" w:hAnsi="Courier New" w:cs="Courier New"/>
    </w:rPr>
  </w:style>
  <w:style w:type="character" w:customStyle="1" w:styleId="WW8Num85z2">
    <w:name w:val="WW8Num85z2"/>
    <w:rsid w:val="00F27F6F"/>
    <w:rPr>
      <w:rFonts w:ascii="Wingdings" w:hAnsi="Wingdings"/>
    </w:rPr>
  </w:style>
  <w:style w:type="character" w:customStyle="1" w:styleId="WW8Num86z0">
    <w:name w:val="WW8Num86z0"/>
    <w:rsid w:val="00F27F6F"/>
    <w:rPr>
      <w:rFonts w:ascii="Symbol" w:hAnsi="Symbol"/>
    </w:rPr>
  </w:style>
  <w:style w:type="character" w:customStyle="1" w:styleId="WW8Num86z1">
    <w:name w:val="WW8Num86z1"/>
    <w:rsid w:val="00F27F6F"/>
    <w:rPr>
      <w:rFonts w:ascii="Courier New" w:hAnsi="Courier New" w:cs="Courier New"/>
    </w:rPr>
  </w:style>
  <w:style w:type="character" w:customStyle="1" w:styleId="WW8Num86z2">
    <w:name w:val="WW8Num86z2"/>
    <w:rsid w:val="00F27F6F"/>
    <w:rPr>
      <w:rFonts w:ascii="Wingdings" w:hAnsi="Wingdings"/>
    </w:rPr>
  </w:style>
  <w:style w:type="character" w:customStyle="1" w:styleId="WW8Num87z0">
    <w:name w:val="WW8Num87z0"/>
    <w:rsid w:val="00F27F6F"/>
    <w:rPr>
      <w:b/>
    </w:rPr>
  </w:style>
  <w:style w:type="character" w:customStyle="1" w:styleId="WW8Num88z0">
    <w:name w:val="WW8Num88z0"/>
    <w:rsid w:val="00F27F6F"/>
    <w:rPr>
      <w:rFonts w:ascii="Symbol" w:hAnsi="Symbol"/>
    </w:rPr>
  </w:style>
  <w:style w:type="character" w:customStyle="1" w:styleId="WW8Num88z1">
    <w:name w:val="WW8Num88z1"/>
    <w:rsid w:val="00F27F6F"/>
    <w:rPr>
      <w:rFonts w:ascii="Courier New" w:hAnsi="Courier New" w:cs="Courier New"/>
    </w:rPr>
  </w:style>
  <w:style w:type="character" w:customStyle="1" w:styleId="WW8Num88z2">
    <w:name w:val="WW8Num88z2"/>
    <w:rsid w:val="00F27F6F"/>
    <w:rPr>
      <w:rFonts w:ascii="Wingdings" w:hAnsi="Wingdings"/>
    </w:rPr>
  </w:style>
  <w:style w:type="character" w:customStyle="1" w:styleId="WW8Num89z0">
    <w:name w:val="WW8Num89z0"/>
    <w:rsid w:val="00F27F6F"/>
    <w:rPr>
      <w:b/>
    </w:rPr>
  </w:style>
  <w:style w:type="character" w:customStyle="1" w:styleId="WW8Num92z0">
    <w:name w:val="WW8Num92z0"/>
    <w:rsid w:val="00F27F6F"/>
    <w:rPr>
      <w:b w:val="0"/>
      <w:i w:val="0"/>
      <w:sz w:val="24"/>
      <w:szCs w:val="24"/>
    </w:rPr>
  </w:style>
  <w:style w:type="character" w:customStyle="1" w:styleId="WW8Num92z1">
    <w:name w:val="WW8Num92z1"/>
    <w:rsid w:val="00F27F6F"/>
    <w:rPr>
      <w:b/>
    </w:rPr>
  </w:style>
  <w:style w:type="character" w:customStyle="1" w:styleId="WW8Num93z0">
    <w:name w:val="WW8Num93z0"/>
    <w:rsid w:val="00F27F6F"/>
    <w:rPr>
      <w:rFonts w:ascii="Wingdings" w:hAnsi="Wingdings"/>
    </w:rPr>
  </w:style>
  <w:style w:type="character" w:customStyle="1" w:styleId="WW8Num93z1">
    <w:name w:val="WW8Num93z1"/>
    <w:rsid w:val="00F27F6F"/>
    <w:rPr>
      <w:rFonts w:ascii="Courier New" w:hAnsi="Courier New" w:cs="Courier New"/>
    </w:rPr>
  </w:style>
  <w:style w:type="character" w:customStyle="1" w:styleId="WW8Num93z3">
    <w:name w:val="WW8Num93z3"/>
    <w:rsid w:val="00F27F6F"/>
    <w:rPr>
      <w:rFonts w:ascii="Symbol" w:hAnsi="Symbol"/>
    </w:rPr>
  </w:style>
  <w:style w:type="character" w:customStyle="1" w:styleId="WW8Num95z0">
    <w:name w:val="WW8Num95z0"/>
    <w:rsid w:val="00F27F6F"/>
    <w:rPr>
      <w:rFonts w:ascii="Symbol" w:hAnsi="Symbol"/>
    </w:rPr>
  </w:style>
  <w:style w:type="character" w:customStyle="1" w:styleId="WW8Num95z1">
    <w:name w:val="WW8Num95z1"/>
    <w:rsid w:val="00F27F6F"/>
    <w:rPr>
      <w:rFonts w:ascii="Courier New" w:hAnsi="Courier New" w:cs="Courier New"/>
    </w:rPr>
  </w:style>
  <w:style w:type="character" w:customStyle="1" w:styleId="WW8Num95z2">
    <w:name w:val="WW8Num95z2"/>
    <w:rsid w:val="00F27F6F"/>
    <w:rPr>
      <w:rFonts w:ascii="Wingdings" w:hAnsi="Wingdings"/>
    </w:rPr>
  </w:style>
  <w:style w:type="character" w:customStyle="1" w:styleId="WW8Num97z0">
    <w:name w:val="WW8Num97z0"/>
    <w:rsid w:val="00F27F6F"/>
    <w:rPr>
      <w:rFonts w:ascii="Symbol" w:hAnsi="Symbol"/>
      <w:b/>
      <w:i w:val="0"/>
      <w:color w:val="auto"/>
      <w:sz w:val="16"/>
    </w:rPr>
  </w:style>
  <w:style w:type="character" w:customStyle="1" w:styleId="WW8Num97z1">
    <w:name w:val="WW8Num97z1"/>
    <w:rsid w:val="00F27F6F"/>
    <w:rPr>
      <w:rFonts w:ascii="Courier New" w:hAnsi="Courier New"/>
    </w:rPr>
  </w:style>
  <w:style w:type="character" w:customStyle="1" w:styleId="WW8Num97z2">
    <w:name w:val="WW8Num97z2"/>
    <w:rsid w:val="00F27F6F"/>
    <w:rPr>
      <w:rFonts w:ascii="Wingdings" w:hAnsi="Wingdings"/>
    </w:rPr>
  </w:style>
  <w:style w:type="character" w:customStyle="1" w:styleId="WW8Num97z3">
    <w:name w:val="WW8Num97z3"/>
    <w:rsid w:val="00F27F6F"/>
    <w:rPr>
      <w:rFonts w:ascii="Symbol" w:hAnsi="Symbol"/>
    </w:rPr>
  </w:style>
  <w:style w:type="character" w:customStyle="1" w:styleId="WW8Num98z0">
    <w:name w:val="WW8Num98z0"/>
    <w:rsid w:val="00F27F6F"/>
    <w:rPr>
      <w:rFonts w:ascii="Wingdings" w:hAnsi="Wingdings"/>
    </w:rPr>
  </w:style>
  <w:style w:type="character" w:customStyle="1" w:styleId="WW8Num98z1">
    <w:name w:val="WW8Num98z1"/>
    <w:rsid w:val="00F27F6F"/>
    <w:rPr>
      <w:rFonts w:ascii="Courier New" w:hAnsi="Courier New"/>
    </w:rPr>
  </w:style>
  <w:style w:type="character" w:customStyle="1" w:styleId="WW8Num98z3">
    <w:name w:val="WW8Num98z3"/>
    <w:rsid w:val="00F27F6F"/>
    <w:rPr>
      <w:rFonts w:ascii="Symbol" w:hAnsi="Symbol"/>
    </w:rPr>
  </w:style>
  <w:style w:type="character" w:customStyle="1" w:styleId="WW8Num99z0">
    <w:name w:val="WW8Num99z0"/>
    <w:rsid w:val="00F27F6F"/>
    <w:rPr>
      <w:rFonts w:ascii="Arial" w:hAnsi="Arial"/>
      <w:b/>
      <w:i w:val="0"/>
    </w:rPr>
  </w:style>
  <w:style w:type="character" w:customStyle="1" w:styleId="WW8Num100z0">
    <w:name w:val="WW8Num100z0"/>
    <w:rsid w:val="00F27F6F"/>
    <w:rPr>
      <w:b/>
    </w:rPr>
  </w:style>
  <w:style w:type="character" w:customStyle="1" w:styleId="WW8Num101z0">
    <w:name w:val="WW8Num101z0"/>
    <w:rsid w:val="00F27F6F"/>
    <w:rPr>
      <w:rFonts w:ascii="Symbol" w:hAnsi="Symbol"/>
      <w:b/>
      <w:i w:val="0"/>
      <w:color w:val="auto"/>
      <w:sz w:val="16"/>
    </w:rPr>
  </w:style>
  <w:style w:type="character" w:customStyle="1" w:styleId="WW8Num101z1">
    <w:name w:val="WW8Num101z1"/>
    <w:rsid w:val="00F27F6F"/>
    <w:rPr>
      <w:rFonts w:ascii="Courier New" w:hAnsi="Courier New"/>
    </w:rPr>
  </w:style>
  <w:style w:type="character" w:customStyle="1" w:styleId="WW8Num101z2">
    <w:name w:val="WW8Num101z2"/>
    <w:rsid w:val="00F27F6F"/>
    <w:rPr>
      <w:rFonts w:ascii="Wingdings" w:hAnsi="Wingdings"/>
    </w:rPr>
  </w:style>
  <w:style w:type="character" w:customStyle="1" w:styleId="WW8Num101z3">
    <w:name w:val="WW8Num101z3"/>
    <w:rsid w:val="00F27F6F"/>
    <w:rPr>
      <w:rFonts w:ascii="Symbol" w:hAnsi="Symbol"/>
    </w:rPr>
  </w:style>
  <w:style w:type="character" w:customStyle="1" w:styleId="WW8Num106z0">
    <w:name w:val="WW8Num106z0"/>
    <w:rsid w:val="00F27F6F"/>
    <w:rPr>
      <w:rFonts w:ascii="Symbol" w:hAnsi="Symbol" w:cs="Times New Roman"/>
      <w:color w:val="auto"/>
    </w:rPr>
  </w:style>
  <w:style w:type="character" w:customStyle="1" w:styleId="WW8Num106z1">
    <w:name w:val="WW8Num106z1"/>
    <w:rsid w:val="00F27F6F"/>
    <w:rPr>
      <w:rFonts w:ascii="Courier New" w:hAnsi="Courier New" w:cs="Courier New"/>
    </w:rPr>
  </w:style>
  <w:style w:type="character" w:customStyle="1" w:styleId="WW8Num106z2">
    <w:name w:val="WW8Num106z2"/>
    <w:rsid w:val="00F27F6F"/>
    <w:rPr>
      <w:rFonts w:ascii="Wingdings" w:hAnsi="Wingdings"/>
    </w:rPr>
  </w:style>
  <w:style w:type="character" w:customStyle="1" w:styleId="WW8Num106z3">
    <w:name w:val="WW8Num106z3"/>
    <w:rsid w:val="00F27F6F"/>
    <w:rPr>
      <w:rFonts w:ascii="Symbol" w:hAnsi="Symbol"/>
    </w:rPr>
  </w:style>
  <w:style w:type="character" w:customStyle="1" w:styleId="WW8Num108z0">
    <w:name w:val="WW8Num108z0"/>
    <w:rsid w:val="00F27F6F"/>
    <w:rPr>
      <w:rFonts w:ascii="Symbol" w:hAnsi="Symbol"/>
    </w:rPr>
  </w:style>
  <w:style w:type="character" w:customStyle="1" w:styleId="WW8Num108z1">
    <w:name w:val="WW8Num108z1"/>
    <w:rsid w:val="00F27F6F"/>
    <w:rPr>
      <w:rFonts w:ascii="Courier New" w:hAnsi="Courier New" w:cs="Courier New"/>
    </w:rPr>
  </w:style>
  <w:style w:type="character" w:customStyle="1" w:styleId="WW8Num108z2">
    <w:name w:val="WW8Num108z2"/>
    <w:rsid w:val="00F27F6F"/>
    <w:rPr>
      <w:rFonts w:ascii="Wingdings" w:hAnsi="Wingdings"/>
    </w:rPr>
  </w:style>
  <w:style w:type="character" w:customStyle="1" w:styleId="WW8Num109z0">
    <w:name w:val="WW8Num109z0"/>
    <w:rsid w:val="00F27F6F"/>
    <w:rPr>
      <w:rFonts w:ascii="Arial" w:hAnsi="Arial"/>
      <w:b w:val="0"/>
      <w:i w:val="0"/>
    </w:rPr>
  </w:style>
  <w:style w:type="character" w:customStyle="1" w:styleId="WW8Num110z0">
    <w:name w:val="WW8Num110z0"/>
    <w:rsid w:val="00F27F6F"/>
    <w:rPr>
      <w:rFonts w:ascii="Symbol" w:hAnsi="Symbol"/>
    </w:rPr>
  </w:style>
  <w:style w:type="character" w:customStyle="1" w:styleId="WW8Num110z1">
    <w:name w:val="WW8Num110z1"/>
    <w:rsid w:val="00F27F6F"/>
    <w:rPr>
      <w:rFonts w:ascii="Courier New" w:hAnsi="Courier New" w:cs="Courier New"/>
    </w:rPr>
  </w:style>
  <w:style w:type="character" w:customStyle="1" w:styleId="WW8Num110z2">
    <w:name w:val="WW8Num110z2"/>
    <w:rsid w:val="00F27F6F"/>
    <w:rPr>
      <w:rFonts w:ascii="Wingdings" w:hAnsi="Wingdings"/>
    </w:rPr>
  </w:style>
  <w:style w:type="character" w:customStyle="1" w:styleId="WW8Num114z0">
    <w:name w:val="WW8Num114z0"/>
    <w:rsid w:val="00F27F6F"/>
    <w:rPr>
      <w:rFonts w:ascii="Wingdings" w:hAnsi="Wingdings"/>
    </w:rPr>
  </w:style>
  <w:style w:type="character" w:customStyle="1" w:styleId="WW8Num115z0">
    <w:name w:val="WW8Num115z0"/>
    <w:rsid w:val="00F27F6F"/>
    <w:rPr>
      <w:b/>
    </w:rPr>
  </w:style>
  <w:style w:type="character" w:customStyle="1" w:styleId="WW8Num117z0">
    <w:name w:val="WW8Num117z0"/>
    <w:rsid w:val="00F27F6F"/>
    <w:rPr>
      <w:rFonts w:ascii="Wingdings" w:hAnsi="Wingdings"/>
    </w:rPr>
  </w:style>
  <w:style w:type="character" w:customStyle="1" w:styleId="WW8Num117z1">
    <w:name w:val="WW8Num117z1"/>
    <w:rsid w:val="00F27F6F"/>
    <w:rPr>
      <w:rFonts w:ascii="Courier New" w:hAnsi="Courier New" w:cs="Courier New"/>
    </w:rPr>
  </w:style>
  <w:style w:type="character" w:customStyle="1" w:styleId="WW8Num117z3">
    <w:name w:val="WW8Num117z3"/>
    <w:rsid w:val="00F27F6F"/>
    <w:rPr>
      <w:rFonts w:ascii="Symbol" w:hAnsi="Symbol"/>
    </w:rPr>
  </w:style>
  <w:style w:type="character" w:customStyle="1" w:styleId="WW8Num118z0">
    <w:name w:val="WW8Num118z0"/>
    <w:rsid w:val="00F27F6F"/>
    <w:rPr>
      <w:rFonts w:ascii="Symbol" w:hAnsi="Symbol"/>
    </w:rPr>
  </w:style>
  <w:style w:type="character" w:customStyle="1" w:styleId="WW8Num118z1">
    <w:name w:val="WW8Num118z1"/>
    <w:rsid w:val="00F27F6F"/>
    <w:rPr>
      <w:rFonts w:ascii="Courier New" w:hAnsi="Courier New"/>
    </w:rPr>
  </w:style>
  <w:style w:type="character" w:customStyle="1" w:styleId="WW8Num118z2">
    <w:name w:val="WW8Num118z2"/>
    <w:rsid w:val="00F27F6F"/>
    <w:rPr>
      <w:rFonts w:ascii="Wingdings" w:hAnsi="Wingdings"/>
    </w:rPr>
  </w:style>
  <w:style w:type="character" w:customStyle="1" w:styleId="WW8Num120z0">
    <w:name w:val="WW8Num120z0"/>
    <w:rsid w:val="00F27F6F"/>
    <w:rPr>
      <w:rFonts w:ascii="Symbol" w:hAnsi="Symbol"/>
      <w:color w:val="5F5F5F"/>
    </w:rPr>
  </w:style>
  <w:style w:type="character" w:customStyle="1" w:styleId="WW8Num120z1">
    <w:name w:val="WW8Num120z1"/>
    <w:rsid w:val="00F27F6F"/>
    <w:rPr>
      <w:rFonts w:ascii="Courier New" w:hAnsi="Courier New"/>
    </w:rPr>
  </w:style>
  <w:style w:type="character" w:customStyle="1" w:styleId="WW8Num120z2">
    <w:name w:val="WW8Num120z2"/>
    <w:rsid w:val="00F27F6F"/>
    <w:rPr>
      <w:rFonts w:ascii="Wingdings" w:hAnsi="Wingdings"/>
    </w:rPr>
  </w:style>
  <w:style w:type="character" w:customStyle="1" w:styleId="WW8Num120z3">
    <w:name w:val="WW8Num120z3"/>
    <w:rsid w:val="00F27F6F"/>
    <w:rPr>
      <w:rFonts w:ascii="Symbol" w:hAnsi="Symbol"/>
    </w:rPr>
  </w:style>
  <w:style w:type="character" w:customStyle="1" w:styleId="WW8Num121z0">
    <w:name w:val="WW8Num121z0"/>
    <w:rsid w:val="00F27F6F"/>
    <w:rPr>
      <w:b/>
    </w:rPr>
  </w:style>
  <w:style w:type="character" w:customStyle="1" w:styleId="WW8Num123z0">
    <w:name w:val="WW8Num123z0"/>
    <w:rsid w:val="00F27F6F"/>
    <w:rPr>
      <w:rFonts w:ascii="Symbol" w:hAnsi="Symbol"/>
    </w:rPr>
  </w:style>
  <w:style w:type="character" w:customStyle="1" w:styleId="WW8Num123z1">
    <w:name w:val="WW8Num123z1"/>
    <w:rsid w:val="00F27F6F"/>
    <w:rPr>
      <w:b w:val="0"/>
    </w:rPr>
  </w:style>
  <w:style w:type="character" w:customStyle="1" w:styleId="WW8Num123z2">
    <w:name w:val="WW8Num123z2"/>
    <w:rsid w:val="00F27F6F"/>
    <w:rPr>
      <w:rFonts w:ascii="Wingdings" w:hAnsi="Wingdings"/>
    </w:rPr>
  </w:style>
  <w:style w:type="character" w:customStyle="1" w:styleId="WW8Num123z4">
    <w:name w:val="WW8Num123z4"/>
    <w:rsid w:val="00F27F6F"/>
    <w:rPr>
      <w:rFonts w:ascii="Courier New" w:hAnsi="Courier New" w:cs="Courier New"/>
    </w:rPr>
  </w:style>
  <w:style w:type="character" w:customStyle="1" w:styleId="WW8Num124z0">
    <w:name w:val="WW8Num124z0"/>
    <w:rsid w:val="00F27F6F"/>
    <w:rPr>
      <w:rFonts w:ascii="Symbol" w:hAnsi="Symbol"/>
      <w:color w:val="auto"/>
    </w:rPr>
  </w:style>
  <w:style w:type="character" w:customStyle="1" w:styleId="WW8Num124z1">
    <w:name w:val="WW8Num124z1"/>
    <w:rsid w:val="00F27F6F"/>
    <w:rPr>
      <w:rFonts w:ascii="Courier New" w:hAnsi="Courier New" w:cs="Courier New"/>
    </w:rPr>
  </w:style>
  <w:style w:type="character" w:customStyle="1" w:styleId="WW8Num124z2">
    <w:name w:val="WW8Num124z2"/>
    <w:rsid w:val="00F27F6F"/>
    <w:rPr>
      <w:rFonts w:ascii="Wingdings" w:hAnsi="Wingdings"/>
    </w:rPr>
  </w:style>
  <w:style w:type="character" w:customStyle="1" w:styleId="WW8Num124z3">
    <w:name w:val="WW8Num124z3"/>
    <w:rsid w:val="00F27F6F"/>
    <w:rPr>
      <w:rFonts w:ascii="Symbol" w:hAnsi="Symbol"/>
    </w:rPr>
  </w:style>
  <w:style w:type="character" w:customStyle="1" w:styleId="WW8Num125z0">
    <w:name w:val="WW8Num125z0"/>
    <w:rsid w:val="00F27F6F"/>
    <w:rPr>
      <w:rFonts w:ascii="Symbol" w:hAnsi="Symbol"/>
      <w:color w:val="auto"/>
    </w:rPr>
  </w:style>
  <w:style w:type="character" w:customStyle="1" w:styleId="WW8Num125z1">
    <w:name w:val="WW8Num125z1"/>
    <w:rsid w:val="00F27F6F"/>
    <w:rPr>
      <w:rFonts w:ascii="Courier New" w:hAnsi="Courier New" w:cs="Courier New"/>
    </w:rPr>
  </w:style>
  <w:style w:type="character" w:customStyle="1" w:styleId="WW8Num125z2">
    <w:name w:val="WW8Num125z2"/>
    <w:rsid w:val="00F27F6F"/>
    <w:rPr>
      <w:rFonts w:ascii="Wingdings" w:hAnsi="Wingdings"/>
    </w:rPr>
  </w:style>
  <w:style w:type="character" w:customStyle="1" w:styleId="WW8Num125z3">
    <w:name w:val="WW8Num125z3"/>
    <w:rsid w:val="00F27F6F"/>
    <w:rPr>
      <w:rFonts w:ascii="Symbol" w:hAnsi="Symbol"/>
    </w:rPr>
  </w:style>
  <w:style w:type="character" w:customStyle="1" w:styleId="WW8Num128z0">
    <w:name w:val="WW8Num128z0"/>
    <w:rsid w:val="00F27F6F"/>
    <w:rPr>
      <w:rFonts w:ascii="Symbol" w:hAnsi="Symbol"/>
    </w:rPr>
  </w:style>
  <w:style w:type="character" w:customStyle="1" w:styleId="WW8Num128z1">
    <w:name w:val="WW8Num128z1"/>
    <w:rsid w:val="00F27F6F"/>
    <w:rPr>
      <w:rFonts w:ascii="Courier New" w:hAnsi="Courier New" w:cs="Courier New"/>
    </w:rPr>
  </w:style>
  <w:style w:type="character" w:customStyle="1" w:styleId="WW8Num128z2">
    <w:name w:val="WW8Num128z2"/>
    <w:rsid w:val="00F27F6F"/>
    <w:rPr>
      <w:rFonts w:ascii="Wingdings" w:hAnsi="Wingdings"/>
    </w:rPr>
  </w:style>
  <w:style w:type="character" w:customStyle="1" w:styleId="WW8Num130z0">
    <w:name w:val="WW8Num130z0"/>
    <w:rsid w:val="00F27F6F"/>
    <w:rPr>
      <w:rFonts w:ascii="Wingdings" w:hAnsi="Wingdings"/>
      <w:sz w:val="24"/>
    </w:rPr>
  </w:style>
  <w:style w:type="character" w:customStyle="1" w:styleId="WW8Num130z1">
    <w:name w:val="WW8Num130z1"/>
    <w:rsid w:val="00F27F6F"/>
    <w:rPr>
      <w:rFonts w:ascii="Courier New" w:hAnsi="Courier New"/>
    </w:rPr>
  </w:style>
  <w:style w:type="character" w:customStyle="1" w:styleId="WW8Num130z2">
    <w:name w:val="WW8Num130z2"/>
    <w:rsid w:val="00F27F6F"/>
    <w:rPr>
      <w:rFonts w:ascii="Wingdings" w:hAnsi="Wingdings"/>
    </w:rPr>
  </w:style>
  <w:style w:type="character" w:customStyle="1" w:styleId="WW8Num130z3">
    <w:name w:val="WW8Num130z3"/>
    <w:rsid w:val="00F27F6F"/>
    <w:rPr>
      <w:rFonts w:ascii="Symbol" w:hAnsi="Symbol"/>
    </w:rPr>
  </w:style>
  <w:style w:type="character" w:customStyle="1" w:styleId="WW8Num131z0">
    <w:name w:val="WW8Num131z0"/>
    <w:rsid w:val="00F27F6F"/>
    <w:rPr>
      <w:rFonts w:ascii="Symbol" w:hAnsi="Symbol"/>
      <w:color w:val="5F5F5F"/>
    </w:rPr>
  </w:style>
  <w:style w:type="character" w:customStyle="1" w:styleId="WW8Num131z1">
    <w:name w:val="WW8Num131z1"/>
    <w:rsid w:val="00F27F6F"/>
    <w:rPr>
      <w:rFonts w:ascii="Courier New" w:hAnsi="Courier New"/>
    </w:rPr>
  </w:style>
  <w:style w:type="character" w:customStyle="1" w:styleId="WW8Num131z2">
    <w:name w:val="WW8Num131z2"/>
    <w:rsid w:val="00F27F6F"/>
    <w:rPr>
      <w:rFonts w:ascii="Wingdings" w:hAnsi="Wingdings"/>
    </w:rPr>
  </w:style>
  <w:style w:type="character" w:customStyle="1" w:styleId="WW8Num131z3">
    <w:name w:val="WW8Num131z3"/>
    <w:rsid w:val="00F27F6F"/>
    <w:rPr>
      <w:rFonts w:ascii="Symbol" w:hAnsi="Symbol"/>
    </w:rPr>
  </w:style>
  <w:style w:type="character" w:customStyle="1" w:styleId="WW8Num132z0">
    <w:name w:val="WW8Num132z0"/>
    <w:rsid w:val="00F27F6F"/>
    <w:rPr>
      <w:rFonts w:ascii="Symbol" w:hAnsi="Symbol"/>
    </w:rPr>
  </w:style>
  <w:style w:type="character" w:customStyle="1" w:styleId="WW8Num132z1">
    <w:name w:val="WW8Num132z1"/>
    <w:rsid w:val="00F27F6F"/>
    <w:rPr>
      <w:rFonts w:ascii="Courier New" w:hAnsi="Courier New" w:cs="Courier New"/>
    </w:rPr>
  </w:style>
  <w:style w:type="character" w:customStyle="1" w:styleId="WW8Num132z2">
    <w:name w:val="WW8Num132z2"/>
    <w:rsid w:val="00F27F6F"/>
    <w:rPr>
      <w:rFonts w:ascii="Wingdings" w:hAnsi="Wingdings"/>
    </w:rPr>
  </w:style>
  <w:style w:type="character" w:customStyle="1" w:styleId="WW8Num135z2">
    <w:name w:val="WW8Num135z2"/>
    <w:rsid w:val="00F27F6F"/>
    <w:rPr>
      <w:b/>
    </w:rPr>
  </w:style>
  <w:style w:type="character" w:customStyle="1" w:styleId="WW8Num135z3">
    <w:name w:val="WW8Num135z3"/>
    <w:rsid w:val="00F27F6F"/>
    <w:rPr>
      <w:rFonts w:ascii="Symbol" w:hAnsi="Symbol"/>
    </w:rPr>
  </w:style>
  <w:style w:type="character" w:customStyle="1" w:styleId="WW8Num135z4">
    <w:name w:val="WW8Num135z4"/>
    <w:rsid w:val="00F27F6F"/>
    <w:rPr>
      <w:rFonts w:ascii="Courier New" w:hAnsi="Courier New"/>
    </w:rPr>
  </w:style>
  <w:style w:type="character" w:customStyle="1" w:styleId="WW8Num135z5">
    <w:name w:val="WW8Num135z5"/>
    <w:rsid w:val="00F27F6F"/>
    <w:rPr>
      <w:rFonts w:ascii="Wingdings" w:hAnsi="Wingdings"/>
    </w:rPr>
  </w:style>
  <w:style w:type="character" w:customStyle="1" w:styleId="WW8Num138z0">
    <w:name w:val="WW8Num138z0"/>
    <w:rsid w:val="00F27F6F"/>
    <w:rPr>
      <w:b/>
    </w:rPr>
  </w:style>
  <w:style w:type="character" w:customStyle="1" w:styleId="WW8Num142z0">
    <w:name w:val="WW8Num142z0"/>
    <w:rsid w:val="00F27F6F"/>
    <w:rPr>
      <w:b/>
    </w:rPr>
  </w:style>
  <w:style w:type="character" w:customStyle="1" w:styleId="WW8Num144z0">
    <w:name w:val="WW8Num144z0"/>
    <w:rsid w:val="00F27F6F"/>
    <w:rPr>
      <w:rFonts w:ascii="Wingdings" w:hAnsi="Wingdings"/>
    </w:rPr>
  </w:style>
  <w:style w:type="character" w:customStyle="1" w:styleId="WW8Num144z1">
    <w:name w:val="WW8Num144z1"/>
    <w:rsid w:val="00F27F6F"/>
    <w:rPr>
      <w:rFonts w:ascii="Courier New" w:hAnsi="Courier New" w:cs="Courier New"/>
    </w:rPr>
  </w:style>
  <w:style w:type="character" w:customStyle="1" w:styleId="WW8Num144z3">
    <w:name w:val="WW8Num144z3"/>
    <w:rsid w:val="00F27F6F"/>
    <w:rPr>
      <w:rFonts w:ascii="Symbol" w:hAnsi="Symbol"/>
    </w:rPr>
  </w:style>
  <w:style w:type="character" w:customStyle="1" w:styleId="WW8Num145z0">
    <w:name w:val="WW8Num145z0"/>
    <w:rsid w:val="00F27F6F"/>
    <w:rPr>
      <w:rFonts w:ascii="Wingdings" w:hAnsi="Wingdings"/>
      <w:sz w:val="32"/>
    </w:rPr>
  </w:style>
  <w:style w:type="character" w:customStyle="1" w:styleId="WW8Num145z2">
    <w:name w:val="WW8Num145z2"/>
    <w:rsid w:val="00F27F6F"/>
    <w:rPr>
      <w:rFonts w:ascii="Wingdings" w:hAnsi="Wingdings"/>
    </w:rPr>
  </w:style>
  <w:style w:type="character" w:customStyle="1" w:styleId="WW8Num145z3">
    <w:name w:val="WW8Num145z3"/>
    <w:rsid w:val="00F27F6F"/>
    <w:rPr>
      <w:rFonts w:ascii="Symbol" w:hAnsi="Symbol"/>
    </w:rPr>
  </w:style>
  <w:style w:type="character" w:customStyle="1" w:styleId="WW8Num145z4">
    <w:name w:val="WW8Num145z4"/>
    <w:rsid w:val="00F27F6F"/>
    <w:rPr>
      <w:rFonts w:ascii="Courier New" w:hAnsi="Courier New"/>
    </w:rPr>
  </w:style>
  <w:style w:type="character" w:customStyle="1" w:styleId="WW8Num146z0">
    <w:name w:val="WW8Num146z0"/>
    <w:rsid w:val="00F27F6F"/>
    <w:rPr>
      <w:b w:val="0"/>
    </w:rPr>
  </w:style>
  <w:style w:type="character" w:customStyle="1" w:styleId="WW8Num147z0">
    <w:name w:val="WW8Num147z0"/>
    <w:rsid w:val="00F27F6F"/>
    <w:rPr>
      <w:rFonts w:ascii="Arial" w:hAnsi="Arial"/>
      <w:b/>
      <w:i w:val="0"/>
    </w:rPr>
  </w:style>
  <w:style w:type="character" w:customStyle="1" w:styleId="WW8Num148z0">
    <w:name w:val="WW8Num148z0"/>
    <w:rsid w:val="00F27F6F"/>
    <w:rPr>
      <w:b w:val="0"/>
    </w:rPr>
  </w:style>
  <w:style w:type="character" w:customStyle="1" w:styleId="WW8Num149z0">
    <w:name w:val="WW8Num149z0"/>
    <w:rsid w:val="00F27F6F"/>
    <w:rPr>
      <w:rFonts w:ascii="Wingdings" w:hAnsi="Wingdings"/>
    </w:rPr>
  </w:style>
  <w:style w:type="character" w:customStyle="1" w:styleId="WW8Num149z1">
    <w:name w:val="WW8Num149z1"/>
    <w:rsid w:val="00F27F6F"/>
    <w:rPr>
      <w:rFonts w:ascii="Courier New" w:hAnsi="Courier New"/>
    </w:rPr>
  </w:style>
  <w:style w:type="character" w:customStyle="1" w:styleId="WW8Num149z3">
    <w:name w:val="WW8Num149z3"/>
    <w:rsid w:val="00F27F6F"/>
    <w:rPr>
      <w:rFonts w:ascii="Symbol" w:hAnsi="Symbol"/>
    </w:rPr>
  </w:style>
  <w:style w:type="character" w:customStyle="1" w:styleId="WW8Num152z0">
    <w:name w:val="WW8Num152z0"/>
    <w:rsid w:val="00F27F6F"/>
    <w:rPr>
      <w:rFonts w:ascii="Symbol" w:hAnsi="Symbol"/>
      <w:color w:val="auto"/>
    </w:rPr>
  </w:style>
  <w:style w:type="character" w:customStyle="1" w:styleId="WW8Num152z1">
    <w:name w:val="WW8Num152z1"/>
    <w:rsid w:val="00F27F6F"/>
    <w:rPr>
      <w:rFonts w:ascii="Courier New" w:hAnsi="Courier New" w:cs="Courier New"/>
    </w:rPr>
  </w:style>
  <w:style w:type="character" w:customStyle="1" w:styleId="WW8Num152z2">
    <w:name w:val="WW8Num152z2"/>
    <w:rsid w:val="00F27F6F"/>
    <w:rPr>
      <w:rFonts w:ascii="Wingdings" w:hAnsi="Wingdings"/>
    </w:rPr>
  </w:style>
  <w:style w:type="character" w:customStyle="1" w:styleId="WW8Num152z3">
    <w:name w:val="WW8Num152z3"/>
    <w:rsid w:val="00F27F6F"/>
    <w:rPr>
      <w:rFonts w:ascii="Symbol" w:hAnsi="Symbol"/>
    </w:rPr>
  </w:style>
  <w:style w:type="character" w:customStyle="1" w:styleId="WW8Num153z0">
    <w:name w:val="WW8Num153z0"/>
    <w:rsid w:val="00F27F6F"/>
    <w:rPr>
      <w:rFonts w:ascii="Symbol" w:hAnsi="Symbol"/>
    </w:rPr>
  </w:style>
  <w:style w:type="character" w:customStyle="1" w:styleId="WW8Num153z1">
    <w:name w:val="WW8Num153z1"/>
    <w:rsid w:val="00F27F6F"/>
    <w:rPr>
      <w:rFonts w:ascii="Courier New" w:hAnsi="Courier New"/>
    </w:rPr>
  </w:style>
  <w:style w:type="character" w:customStyle="1" w:styleId="WW8Num153z2">
    <w:name w:val="WW8Num153z2"/>
    <w:rsid w:val="00F27F6F"/>
    <w:rPr>
      <w:rFonts w:ascii="Wingdings" w:hAnsi="Wingdings"/>
    </w:rPr>
  </w:style>
  <w:style w:type="character" w:customStyle="1" w:styleId="WW8Num154z3">
    <w:name w:val="WW8Num154z3"/>
    <w:rsid w:val="00F27F6F"/>
    <w:rPr>
      <w:sz w:val="22"/>
      <w:szCs w:val="22"/>
    </w:rPr>
  </w:style>
  <w:style w:type="character" w:customStyle="1" w:styleId="WW8Num157z0">
    <w:name w:val="WW8Num157z0"/>
    <w:rsid w:val="00F27F6F"/>
    <w:rPr>
      <w:rFonts w:ascii="Symbol" w:hAnsi="Symbol"/>
      <w:sz w:val="20"/>
    </w:rPr>
  </w:style>
  <w:style w:type="character" w:customStyle="1" w:styleId="WW8Num157z1">
    <w:name w:val="WW8Num157z1"/>
    <w:rsid w:val="00F27F6F"/>
    <w:rPr>
      <w:rFonts w:ascii="Courier New" w:hAnsi="Courier New"/>
      <w:sz w:val="20"/>
    </w:rPr>
  </w:style>
  <w:style w:type="character" w:customStyle="1" w:styleId="WW8Num157z2">
    <w:name w:val="WW8Num157z2"/>
    <w:rsid w:val="00F27F6F"/>
    <w:rPr>
      <w:rFonts w:ascii="Wingdings" w:hAnsi="Wingdings"/>
      <w:sz w:val="20"/>
    </w:rPr>
  </w:style>
  <w:style w:type="character" w:customStyle="1" w:styleId="WW8Num158z0">
    <w:name w:val="WW8Num158z0"/>
    <w:rsid w:val="00F27F6F"/>
    <w:rPr>
      <w:rFonts w:ascii="Symbol" w:hAnsi="Symbol"/>
    </w:rPr>
  </w:style>
  <w:style w:type="character" w:customStyle="1" w:styleId="WW8Num158z1">
    <w:name w:val="WW8Num158z1"/>
    <w:rsid w:val="00F27F6F"/>
    <w:rPr>
      <w:rFonts w:ascii="Courier New" w:hAnsi="Courier New"/>
    </w:rPr>
  </w:style>
  <w:style w:type="character" w:customStyle="1" w:styleId="WW8Num158z2">
    <w:name w:val="WW8Num158z2"/>
    <w:rsid w:val="00F27F6F"/>
    <w:rPr>
      <w:rFonts w:ascii="Wingdings" w:hAnsi="Wingdings"/>
    </w:rPr>
  </w:style>
  <w:style w:type="character" w:customStyle="1" w:styleId="WW8Num159z0">
    <w:name w:val="WW8Num159z0"/>
    <w:rsid w:val="00F27F6F"/>
    <w:rPr>
      <w:rFonts w:ascii="Symbol" w:hAnsi="Symbol"/>
      <w:color w:val="auto"/>
    </w:rPr>
  </w:style>
  <w:style w:type="character" w:customStyle="1" w:styleId="WW8Num160z0">
    <w:name w:val="WW8Num160z0"/>
    <w:rsid w:val="00F27F6F"/>
    <w:rPr>
      <w:rFonts w:ascii="Symbol" w:hAnsi="Symbol"/>
    </w:rPr>
  </w:style>
  <w:style w:type="character" w:customStyle="1" w:styleId="WW8Num160z1">
    <w:name w:val="WW8Num160z1"/>
    <w:rsid w:val="00F27F6F"/>
    <w:rPr>
      <w:rFonts w:ascii="Courier New" w:hAnsi="Courier New" w:cs="Courier New"/>
    </w:rPr>
  </w:style>
  <w:style w:type="character" w:customStyle="1" w:styleId="WW8Num160z2">
    <w:name w:val="WW8Num160z2"/>
    <w:rsid w:val="00F27F6F"/>
    <w:rPr>
      <w:rFonts w:ascii="Wingdings" w:hAnsi="Wingdings"/>
    </w:rPr>
  </w:style>
  <w:style w:type="character" w:customStyle="1" w:styleId="WW8Num162z0">
    <w:name w:val="WW8Num162z0"/>
    <w:rsid w:val="00F27F6F"/>
    <w:rPr>
      <w:rFonts w:ascii="Symbol" w:hAnsi="Symbol"/>
    </w:rPr>
  </w:style>
  <w:style w:type="character" w:customStyle="1" w:styleId="WW8Num162z1">
    <w:name w:val="WW8Num162z1"/>
    <w:rsid w:val="00F27F6F"/>
    <w:rPr>
      <w:rFonts w:ascii="Courier New" w:hAnsi="Courier New" w:cs="Courier New"/>
    </w:rPr>
  </w:style>
  <w:style w:type="character" w:customStyle="1" w:styleId="WW8Num162z2">
    <w:name w:val="WW8Num162z2"/>
    <w:rsid w:val="00F27F6F"/>
    <w:rPr>
      <w:rFonts w:ascii="Wingdings" w:hAnsi="Wingdings"/>
    </w:rPr>
  </w:style>
  <w:style w:type="character" w:customStyle="1" w:styleId="WW8Num163z0">
    <w:name w:val="WW8Num163z0"/>
    <w:rsid w:val="00F27F6F"/>
    <w:rPr>
      <w:rFonts w:ascii="Wingdings" w:hAnsi="Wingdings"/>
    </w:rPr>
  </w:style>
  <w:style w:type="character" w:customStyle="1" w:styleId="WW8Num163z1">
    <w:name w:val="WW8Num163z1"/>
    <w:rsid w:val="00F27F6F"/>
    <w:rPr>
      <w:rFonts w:ascii="Courier New" w:hAnsi="Courier New"/>
    </w:rPr>
  </w:style>
  <w:style w:type="character" w:customStyle="1" w:styleId="WW8Num163z3">
    <w:name w:val="WW8Num163z3"/>
    <w:rsid w:val="00F27F6F"/>
    <w:rPr>
      <w:rFonts w:ascii="Symbol" w:hAnsi="Symbol"/>
    </w:rPr>
  </w:style>
  <w:style w:type="character" w:customStyle="1" w:styleId="WW8Num166z0">
    <w:name w:val="WW8Num166z0"/>
    <w:rsid w:val="00F27F6F"/>
    <w:rPr>
      <w:rFonts w:ascii="Wingdings" w:hAnsi="Wingdings"/>
    </w:rPr>
  </w:style>
  <w:style w:type="character" w:customStyle="1" w:styleId="WW8Num166z1">
    <w:name w:val="WW8Num166z1"/>
    <w:rsid w:val="00F27F6F"/>
    <w:rPr>
      <w:rFonts w:ascii="Courier New" w:hAnsi="Courier New" w:cs="Courier New"/>
    </w:rPr>
  </w:style>
  <w:style w:type="character" w:customStyle="1" w:styleId="WW8Num166z3">
    <w:name w:val="WW8Num166z3"/>
    <w:rsid w:val="00F27F6F"/>
    <w:rPr>
      <w:rFonts w:ascii="Symbol" w:hAnsi="Symbol"/>
    </w:rPr>
  </w:style>
  <w:style w:type="character" w:customStyle="1" w:styleId="WW8Num167z0">
    <w:name w:val="WW8Num167z0"/>
    <w:rsid w:val="00F27F6F"/>
    <w:rPr>
      <w:b w:val="0"/>
    </w:rPr>
  </w:style>
  <w:style w:type="character" w:customStyle="1" w:styleId="WW8Num170z0">
    <w:name w:val="WW8Num170z0"/>
    <w:rsid w:val="00F27F6F"/>
    <w:rPr>
      <w:rFonts w:ascii="Symbol" w:hAnsi="Symbol" w:cs="Times New Roman"/>
    </w:rPr>
  </w:style>
  <w:style w:type="character" w:customStyle="1" w:styleId="WW8Num170z1">
    <w:name w:val="WW8Num170z1"/>
    <w:rsid w:val="00F27F6F"/>
    <w:rPr>
      <w:rFonts w:ascii="Courier New" w:hAnsi="Courier New" w:cs="Courier New"/>
    </w:rPr>
  </w:style>
  <w:style w:type="character" w:customStyle="1" w:styleId="WW8Num170z2">
    <w:name w:val="WW8Num170z2"/>
    <w:rsid w:val="00F27F6F"/>
    <w:rPr>
      <w:rFonts w:ascii="Wingdings" w:hAnsi="Wingdings" w:cs="Times New Roman"/>
    </w:rPr>
  </w:style>
  <w:style w:type="character" w:customStyle="1" w:styleId="WW8Num172z0">
    <w:name w:val="WW8Num172z0"/>
    <w:rsid w:val="00F27F6F"/>
    <w:rPr>
      <w:rFonts w:ascii="Symbol" w:hAnsi="Symbol"/>
    </w:rPr>
  </w:style>
  <w:style w:type="character" w:customStyle="1" w:styleId="WW8Num172z1">
    <w:name w:val="WW8Num172z1"/>
    <w:rsid w:val="00F27F6F"/>
    <w:rPr>
      <w:rFonts w:ascii="Courier New" w:hAnsi="Courier New" w:cs="Courier New"/>
    </w:rPr>
  </w:style>
  <w:style w:type="character" w:customStyle="1" w:styleId="WW8Num172z2">
    <w:name w:val="WW8Num172z2"/>
    <w:rsid w:val="00F27F6F"/>
    <w:rPr>
      <w:rFonts w:ascii="Wingdings" w:hAnsi="Wingdings"/>
    </w:rPr>
  </w:style>
  <w:style w:type="character" w:customStyle="1" w:styleId="WW8Num173z0">
    <w:name w:val="WW8Num173z0"/>
    <w:rsid w:val="00F27F6F"/>
    <w:rPr>
      <w:rFonts w:ascii="Symbol" w:hAnsi="Symbol"/>
    </w:rPr>
  </w:style>
  <w:style w:type="character" w:customStyle="1" w:styleId="WW8Num173z1">
    <w:name w:val="WW8Num173z1"/>
    <w:rsid w:val="00F27F6F"/>
    <w:rPr>
      <w:rFonts w:ascii="Courier New" w:hAnsi="Courier New"/>
    </w:rPr>
  </w:style>
  <w:style w:type="character" w:customStyle="1" w:styleId="WW8Num173z2">
    <w:name w:val="WW8Num173z2"/>
    <w:rsid w:val="00F27F6F"/>
    <w:rPr>
      <w:rFonts w:ascii="Wingdings" w:hAnsi="Wingdings"/>
    </w:rPr>
  </w:style>
  <w:style w:type="character" w:customStyle="1" w:styleId="WW8Num174z0">
    <w:name w:val="WW8Num174z0"/>
    <w:rsid w:val="00F27F6F"/>
    <w:rPr>
      <w:b w:val="0"/>
      <w:i w:val="0"/>
    </w:rPr>
  </w:style>
  <w:style w:type="character" w:customStyle="1" w:styleId="WW8Num175z0">
    <w:name w:val="WW8Num175z0"/>
    <w:rsid w:val="00F27F6F"/>
    <w:rPr>
      <w:rFonts w:ascii="Wingdings" w:hAnsi="Wingdings"/>
    </w:rPr>
  </w:style>
  <w:style w:type="character" w:customStyle="1" w:styleId="WW8Num175z1">
    <w:name w:val="WW8Num175z1"/>
    <w:rsid w:val="00F27F6F"/>
    <w:rPr>
      <w:rFonts w:ascii="Courier New" w:hAnsi="Courier New"/>
    </w:rPr>
  </w:style>
  <w:style w:type="character" w:customStyle="1" w:styleId="WW8Num175z3">
    <w:name w:val="WW8Num175z3"/>
    <w:rsid w:val="00F27F6F"/>
    <w:rPr>
      <w:rFonts w:ascii="Symbol" w:hAnsi="Symbol"/>
    </w:rPr>
  </w:style>
  <w:style w:type="character" w:customStyle="1" w:styleId="WW8Num176z0">
    <w:name w:val="WW8Num176z0"/>
    <w:rsid w:val="00F27F6F"/>
    <w:rPr>
      <w:rFonts w:ascii="Symbol" w:hAnsi="Symbol"/>
    </w:rPr>
  </w:style>
  <w:style w:type="character" w:customStyle="1" w:styleId="WW8Num176z1">
    <w:name w:val="WW8Num176z1"/>
    <w:rsid w:val="00F27F6F"/>
    <w:rPr>
      <w:rFonts w:ascii="Courier New" w:hAnsi="Courier New" w:cs="Courier New"/>
    </w:rPr>
  </w:style>
  <w:style w:type="character" w:customStyle="1" w:styleId="WW8Num176z2">
    <w:name w:val="WW8Num176z2"/>
    <w:rsid w:val="00F27F6F"/>
    <w:rPr>
      <w:rFonts w:ascii="Wingdings" w:hAnsi="Wingdings"/>
    </w:rPr>
  </w:style>
  <w:style w:type="character" w:customStyle="1" w:styleId="WW8Num177z0">
    <w:name w:val="WW8Num177z0"/>
    <w:rsid w:val="00F27F6F"/>
    <w:rPr>
      <w:b/>
    </w:rPr>
  </w:style>
  <w:style w:type="character" w:customStyle="1" w:styleId="WW8Num178z0">
    <w:name w:val="WW8Num178z0"/>
    <w:rsid w:val="00F27F6F"/>
    <w:rPr>
      <w:rFonts w:ascii="Symbol" w:hAnsi="Symbol"/>
      <w:color w:val="auto"/>
    </w:rPr>
  </w:style>
  <w:style w:type="character" w:customStyle="1" w:styleId="WW8Num178z1">
    <w:name w:val="WW8Num178z1"/>
    <w:rsid w:val="00F27F6F"/>
    <w:rPr>
      <w:rFonts w:ascii="Courier New" w:hAnsi="Courier New" w:cs="Courier New"/>
    </w:rPr>
  </w:style>
  <w:style w:type="character" w:customStyle="1" w:styleId="WW8Num178z2">
    <w:name w:val="WW8Num178z2"/>
    <w:rsid w:val="00F27F6F"/>
    <w:rPr>
      <w:rFonts w:ascii="Wingdings" w:hAnsi="Wingdings"/>
    </w:rPr>
  </w:style>
  <w:style w:type="character" w:customStyle="1" w:styleId="WW8Num178z3">
    <w:name w:val="WW8Num178z3"/>
    <w:rsid w:val="00F27F6F"/>
    <w:rPr>
      <w:rFonts w:ascii="Symbol" w:hAnsi="Symbol"/>
    </w:rPr>
  </w:style>
  <w:style w:type="character" w:customStyle="1" w:styleId="WW8Num179z0">
    <w:name w:val="WW8Num179z0"/>
    <w:rsid w:val="00F27F6F"/>
    <w:rPr>
      <w:rFonts w:ascii="Wingdings" w:hAnsi="Wingdings"/>
    </w:rPr>
  </w:style>
  <w:style w:type="character" w:customStyle="1" w:styleId="WW8Num179z1">
    <w:name w:val="WW8Num179z1"/>
    <w:rsid w:val="00F27F6F"/>
    <w:rPr>
      <w:rFonts w:ascii="Courier New" w:hAnsi="Courier New" w:cs="Courier New"/>
    </w:rPr>
  </w:style>
  <w:style w:type="character" w:customStyle="1" w:styleId="WW8Num179z3">
    <w:name w:val="WW8Num179z3"/>
    <w:rsid w:val="00F27F6F"/>
    <w:rPr>
      <w:rFonts w:ascii="Symbol" w:hAnsi="Symbol"/>
    </w:rPr>
  </w:style>
  <w:style w:type="character" w:customStyle="1" w:styleId="WW8Num180z0">
    <w:name w:val="WW8Num180z0"/>
    <w:rsid w:val="00F27F6F"/>
    <w:rPr>
      <w:rFonts w:ascii="Symbol" w:hAnsi="Symbol"/>
      <w:color w:val="auto"/>
    </w:rPr>
  </w:style>
  <w:style w:type="character" w:customStyle="1" w:styleId="WW8Num180z1">
    <w:name w:val="WW8Num180z1"/>
    <w:rsid w:val="00F27F6F"/>
    <w:rPr>
      <w:rFonts w:ascii="Courier New" w:hAnsi="Courier New" w:cs="Courier New"/>
    </w:rPr>
  </w:style>
  <w:style w:type="character" w:customStyle="1" w:styleId="WW8Num180z2">
    <w:name w:val="WW8Num180z2"/>
    <w:rsid w:val="00F27F6F"/>
    <w:rPr>
      <w:rFonts w:ascii="Wingdings" w:hAnsi="Wingdings"/>
    </w:rPr>
  </w:style>
  <w:style w:type="character" w:customStyle="1" w:styleId="WW8Num180z3">
    <w:name w:val="WW8Num180z3"/>
    <w:rsid w:val="00F27F6F"/>
    <w:rPr>
      <w:rFonts w:ascii="Symbol" w:hAnsi="Symbol"/>
    </w:rPr>
  </w:style>
  <w:style w:type="character" w:customStyle="1" w:styleId="WW8Num185z0">
    <w:name w:val="WW8Num185z0"/>
    <w:rsid w:val="00F27F6F"/>
    <w:rPr>
      <w:rFonts w:ascii="Symbol" w:hAnsi="Symbol"/>
    </w:rPr>
  </w:style>
  <w:style w:type="character" w:customStyle="1" w:styleId="WW8Num185z1">
    <w:name w:val="WW8Num185z1"/>
    <w:rsid w:val="00F27F6F"/>
    <w:rPr>
      <w:rFonts w:ascii="Courier New" w:hAnsi="Courier New" w:cs="Courier New"/>
    </w:rPr>
  </w:style>
  <w:style w:type="character" w:customStyle="1" w:styleId="WW8Num185z2">
    <w:name w:val="WW8Num185z2"/>
    <w:rsid w:val="00F27F6F"/>
    <w:rPr>
      <w:rFonts w:ascii="Wingdings" w:hAnsi="Wingdings"/>
    </w:rPr>
  </w:style>
  <w:style w:type="character" w:customStyle="1" w:styleId="WW8Num186z1">
    <w:name w:val="WW8Num186z1"/>
    <w:rsid w:val="00F27F6F"/>
    <w:rPr>
      <w:b w:val="0"/>
    </w:rPr>
  </w:style>
  <w:style w:type="character" w:customStyle="1" w:styleId="WW8Num187z0">
    <w:name w:val="WW8Num187z0"/>
    <w:rsid w:val="00F27F6F"/>
    <w:rPr>
      <w:rFonts w:ascii="Symbol" w:hAnsi="Symbol"/>
    </w:rPr>
  </w:style>
  <w:style w:type="character" w:customStyle="1" w:styleId="WW8Num187z1">
    <w:name w:val="WW8Num187z1"/>
    <w:rsid w:val="00F27F6F"/>
    <w:rPr>
      <w:rFonts w:ascii="Courier New" w:hAnsi="Courier New"/>
    </w:rPr>
  </w:style>
  <w:style w:type="character" w:customStyle="1" w:styleId="WW8Num187z2">
    <w:name w:val="WW8Num187z2"/>
    <w:rsid w:val="00F27F6F"/>
    <w:rPr>
      <w:rFonts w:ascii="Wingdings" w:hAnsi="Wingdings"/>
    </w:rPr>
  </w:style>
  <w:style w:type="character" w:customStyle="1" w:styleId="WW8Num188z0">
    <w:name w:val="WW8Num188z0"/>
    <w:rsid w:val="00F27F6F"/>
    <w:rPr>
      <w:b/>
    </w:rPr>
  </w:style>
  <w:style w:type="character" w:customStyle="1" w:styleId="WW8Num189z0">
    <w:name w:val="WW8Num189z0"/>
    <w:rsid w:val="00F27F6F"/>
    <w:rPr>
      <w:rFonts w:ascii="Symbol" w:hAnsi="Symbol"/>
    </w:rPr>
  </w:style>
  <w:style w:type="character" w:customStyle="1" w:styleId="WW8Num189z1">
    <w:name w:val="WW8Num189z1"/>
    <w:rsid w:val="00F27F6F"/>
    <w:rPr>
      <w:rFonts w:ascii="Courier New" w:hAnsi="Courier New"/>
    </w:rPr>
  </w:style>
  <w:style w:type="character" w:customStyle="1" w:styleId="WW8Num189z2">
    <w:name w:val="WW8Num189z2"/>
    <w:rsid w:val="00F27F6F"/>
    <w:rPr>
      <w:rFonts w:ascii="Wingdings" w:hAnsi="Wingdings"/>
    </w:rPr>
  </w:style>
  <w:style w:type="character" w:customStyle="1" w:styleId="WW8Num191z0">
    <w:name w:val="WW8Num191z0"/>
    <w:rsid w:val="00F27F6F"/>
    <w:rPr>
      <w:rFonts w:ascii="Symbol" w:hAnsi="Symbol"/>
      <w:sz w:val="20"/>
    </w:rPr>
  </w:style>
  <w:style w:type="character" w:customStyle="1" w:styleId="WW8Num191z1">
    <w:name w:val="WW8Num191z1"/>
    <w:rsid w:val="00F27F6F"/>
    <w:rPr>
      <w:rFonts w:ascii="Courier New" w:hAnsi="Courier New"/>
      <w:sz w:val="20"/>
    </w:rPr>
  </w:style>
  <w:style w:type="character" w:customStyle="1" w:styleId="WW8Num191z2">
    <w:name w:val="WW8Num191z2"/>
    <w:rsid w:val="00F27F6F"/>
    <w:rPr>
      <w:rFonts w:ascii="Wingdings" w:hAnsi="Wingdings"/>
      <w:sz w:val="20"/>
    </w:rPr>
  </w:style>
  <w:style w:type="character" w:customStyle="1" w:styleId="WW8Num192z0">
    <w:name w:val="WW8Num192z0"/>
    <w:rsid w:val="00F27F6F"/>
    <w:rPr>
      <w:rFonts w:ascii="Symbol" w:hAnsi="Symbol"/>
      <w:color w:val="auto"/>
    </w:rPr>
  </w:style>
  <w:style w:type="character" w:customStyle="1" w:styleId="WW8Num192z1">
    <w:name w:val="WW8Num192z1"/>
    <w:rsid w:val="00F27F6F"/>
    <w:rPr>
      <w:rFonts w:ascii="Courier New" w:hAnsi="Courier New" w:cs="Courier New"/>
    </w:rPr>
  </w:style>
  <w:style w:type="character" w:customStyle="1" w:styleId="WW8Num192z2">
    <w:name w:val="WW8Num192z2"/>
    <w:rsid w:val="00F27F6F"/>
    <w:rPr>
      <w:rFonts w:ascii="Wingdings" w:hAnsi="Wingdings"/>
    </w:rPr>
  </w:style>
  <w:style w:type="character" w:customStyle="1" w:styleId="WW8Num192z3">
    <w:name w:val="WW8Num192z3"/>
    <w:rsid w:val="00F27F6F"/>
    <w:rPr>
      <w:rFonts w:ascii="Symbol" w:hAnsi="Symbol"/>
    </w:rPr>
  </w:style>
  <w:style w:type="character" w:customStyle="1" w:styleId="WW8Num193z0">
    <w:name w:val="WW8Num193z0"/>
    <w:rsid w:val="00F27F6F"/>
    <w:rPr>
      <w:b w:val="0"/>
    </w:rPr>
  </w:style>
  <w:style w:type="character" w:customStyle="1" w:styleId="WW8Num194z1">
    <w:name w:val="WW8Num194z1"/>
    <w:rsid w:val="00F27F6F"/>
    <w:rPr>
      <w:b/>
    </w:rPr>
  </w:style>
  <w:style w:type="character" w:customStyle="1" w:styleId="WW8Num195z0">
    <w:name w:val="WW8Num195z0"/>
    <w:rsid w:val="00F27F6F"/>
    <w:rPr>
      <w:b w:val="0"/>
    </w:rPr>
  </w:style>
  <w:style w:type="character" w:customStyle="1" w:styleId="WW8Num196z0">
    <w:name w:val="WW8Num196z0"/>
    <w:rsid w:val="00F27F6F"/>
    <w:rPr>
      <w:rFonts w:ascii="Symbol" w:hAnsi="Symbol"/>
      <w:color w:val="auto"/>
    </w:rPr>
  </w:style>
  <w:style w:type="character" w:customStyle="1" w:styleId="WW8Num196z1">
    <w:name w:val="WW8Num196z1"/>
    <w:rsid w:val="00F27F6F"/>
    <w:rPr>
      <w:rFonts w:ascii="Courier New" w:hAnsi="Courier New" w:cs="Courier New"/>
    </w:rPr>
  </w:style>
  <w:style w:type="character" w:customStyle="1" w:styleId="WW8Num196z2">
    <w:name w:val="WW8Num196z2"/>
    <w:rsid w:val="00F27F6F"/>
    <w:rPr>
      <w:rFonts w:ascii="Wingdings" w:hAnsi="Wingdings"/>
    </w:rPr>
  </w:style>
  <w:style w:type="character" w:customStyle="1" w:styleId="WW8Num196z3">
    <w:name w:val="WW8Num196z3"/>
    <w:rsid w:val="00F27F6F"/>
    <w:rPr>
      <w:rFonts w:ascii="Symbol" w:hAnsi="Symbol"/>
    </w:rPr>
  </w:style>
  <w:style w:type="character" w:customStyle="1" w:styleId="WW8Num198z1">
    <w:name w:val="WW8Num198z1"/>
    <w:rsid w:val="00F27F6F"/>
    <w:rPr>
      <w:b w:val="0"/>
    </w:rPr>
  </w:style>
  <w:style w:type="character" w:customStyle="1" w:styleId="WW8Num201z0">
    <w:name w:val="WW8Num201z0"/>
    <w:rsid w:val="00F27F6F"/>
    <w:rPr>
      <w:b w:val="0"/>
    </w:rPr>
  </w:style>
  <w:style w:type="character" w:customStyle="1" w:styleId="WW8Num203z0">
    <w:name w:val="WW8Num203z0"/>
    <w:rsid w:val="00F27F6F"/>
    <w:rPr>
      <w:b w:val="0"/>
    </w:rPr>
  </w:style>
  <w:style w:type="character" w:customStyle="1" w:styleId="WW8Num207z0">
    <w:name w:val="WW8Num207z0"/>
    <w:rsid w:val="00F27F6F"/>
    <w:rPr>
      <w:rFonts w:ascii="Symbol" w:hAnsi="Symbol"/>
    </w:rPr>
  </w:style>
  <w:style w:type="character" w:customStyle="1" w:styleId="WW8Num207z1">
    <w:name w:val="WW8Num207z1"/>
    <w:rsid w:val="00F27F6F"/>
    <w:rPr>
      <w:rFonts w:ascii="Courier New" w:hAnsi="Courier New" w:cs="Courier New"/>
    </w:rPr>
  </w:style>
  <w:style w:type="character" w:customStyle="1" w:styleId="WW8Num207z2">
    <w:name w:val="WW8Num207z2"/>
    <w:rsid w:val="00F27F6F"/>
    <w:rPr>
      <w:rFonts w:ascii="Wingdings" w:hAnsi="Wingdings"/>
    </w:rPr>
  </w:style>
  <w:style w:type="character" w:customStyle="1" w:styleId="WW8Num209z0">
    <w:name w:val="WW8Num209z0"/>
    <w:rsid w:val="00F27F6F"/>
    <w:rPr>
      <w:b w:val="0"/>
    </w:rPr>
  </w:style>
  <w:style w:type="character" w:customStyle="1" w:styleId="WW8Num210z0">
    <w:name w:val="WW8Num210z0"/>
    <w:rsid w:val="00F27F6F"/>
    <w:rPr>
      <w:b w:val="0"/>
    </w:rPr>
  </w:style>
  <w:style w:type="character" w:customStyle="1" w:styleId="WW8Num212z0">
    <w:name w:val="WW8Num212z0"/>
    <w:rsid w:val="00F27F6F"/>
    <w:rPr>
      <w:b/>
    </w:rPr>
  </w:style>
  <w:style w:type="character" w:customStyle="1" w:styleId="WW8Num215z0">
    <w:name w:val="WW8Num215z0"/>
    <w:rsid w:val="00F27F6F"/>
    <w:rPr>
      <w:rFonts w:ascii="Symbol" w:hAnsi="Symbol"/>
    </w:rPr>
  </w:style>
  <w:style w:type="character" w:customStyle="1" w:styleId="WW8Num215z1">
    <w:name w:val="WW8Num215z1"/>
    <w:rsid w:val="00F27F6F"/>
    <w:rPr>
      <w:rFonts w:ascii="Courier New" w:hAnsi="Courier New"/>
    </w:rPr>
  </w:style>
  <w:style w:type="character" w:customStyle="1" w:styleId="WW8Num215z2">
    <w:name w:val="WW8Num215z2"/>
    <w:rsid w:val="00F27F6F"/>
    <w:rPr>
      <w:rFonts w:ascii="Wingdings" w:hAnsi="Wingdings"/>
    </w:rPr>
  </w:style>
  <w:style w:type="character" w:customStyle="1" w:styleId="WW8Num217z0">
    <w:name w:val="WW8Num217z0"/>
    <w:rsid w:val="00F27F6F"/>
    <w:rPr>
      <w:rFonts w:ascii="Symbol" w:hAnsi="Symbol"/>
    </w:rPr>
  </w:style>
  <w:style w:type="character" w:customStyle="1" w:styleId="WW8Num217z1">
    <w:name w:val="WW8Num217z1"/>
    <w:rsid w:val="00F27F6F"/>
    <w:rPr>
      <w:rFonts w:ascii="Courier New" w:hAnsi="Courier New" w:cs="Courier New"/>
    </w:rPr>
  </w:style>
  <w:style w:type="character" w:customStyle="1" w:styleId="WW8Num217z2">
    <w:name w:val="WW8Num217z2"/>
    <w:rsid w:val="00F27F6F"/>
    <w:rPr>
      <w:rFonts w:ascii="Wingdings" w:hAnsi="Wingdings"/>
    </w:rPr>
  </w:style>
  <w:style w:type="character" w:customStyle="1" w:styleId="WW8Num218z0">
    <w:name w:val="WW8Num218z0"/>
    <w:rsid w:val="00F27F6F"/>
    <w:rPr>
      <w:b w:val="0"/>
    </w:rPr>
  </w:style>
  <w:style w:type="character" w:customStyle="1" w:styleId="WW8Num219z0">
    <w:name w:val="WW8Num219z0"/>
    <w:rsid w:val="00F27F6F"/>
    <w:rPr>
      <w:b w:val="0"/>
    </w:rPr>
  </w:style>
  <w:style w:type="character" w:customStyle="1" w:styleId="WW8Num220z0">
    <w:name w:val="WW8Num220z0"/>
    <w:rsid w:val="00F27F6F"/>
    <w:rPr>
      <w:rFonts w:ascii="Wingdings" w:hAnsi="Wingdings"/>
    </w:rPr>
  </w:style>
  <w:style w:type="character" w:customStyle="1" w:styleId="WW8Num220z1">
    <w:name w:val="WW8Num220z1"/>
    <w:rsid w:val="00F27F6F"/>
    <w:rPr>
      <w:rFonts w:ascii="Courier New" w:hAnsi="Courier New" w:cs="Courier New"/>
    </w:rPr>
  </w:style>
  <w:style w:type="character" w:customStyle="1" w:styleId="WW8Num220z3">
    <w:name w:val="WW8Num220z3"/>
    <w:rsid w:val="00F27F6F"/>
    <w:rPr>
      <w:rFonts w:ascii="Symbol" w:hAnsi="Symbol"/>
    </w:rPr>
  </w:style>
  <w:style w:type="character" w:customStyle="1" w:styleId="WW8Num221z0">
    <w:name w:val="WW8Num221z0"/>
    <w:rsid w:val="00F27F6F"/>
    <w:rPr>
      <w:b/>
    </w:rPr>
  </w:style>
  <w:style w:type="character" w:customStyle="1" w:styleId="WW8Num223z0">
    <w:name w:val="WW8Num223z0"/>
    <w:rsid w:val="00F27F6F"/>
    <w:rPr>
      <w:b/>
    </w:rPr>
  </w:style>
  <w:style w:type="character" w:customStyle="1" w:styleId="WW8Num227z3">
    <w:name w:val="WW8Num227z3"/>
    <w:rsid w:val="00F27F6F"/>
    <w:rPr>
      <w:rFonts w:ascii="Arial" w:hAnsi="Arial" w:cs="Arial"/>
      <w:sz w:val="24"/>
      <w:szCs w:val="24"/>
    </w:rPr>
  </w:style>
  <w:style w:type="character" w:customStyle="1" w:styleId="WW8Num228z0">
    <w:name w:val="WW8Num228z0"/>
    <w:rsid w:val="00F27F6F"/>
    <w:rPr>
      <w:b/>
    </w:rPr>
  </w:style>
  <w:style w:type="character" w:customStyle="1" w:styleId="WW8Num229z0">
    <w:name w:val="WW8Num229z0"/>
    <w:rsid w:val="00F27F6F"/>
    <w:rPr>
      <w:rFonts w:ascii="Times New Roman" w:hAnsi="Times New Roman" w:cs="Times New Roman"/>
    </w:rPr>
  </w:style>
  <w:style w:type="character" w:customStyle="1" w:styleId="WW8Num230z0">
    <w:name w:val="WW8Num230z0"/>
    <w:rsid w:val="00F27F6F"/>
    <w:rPr>
      <w:b w:val="0"/>
    </w:rPr>
  </w:style>
  <w:style w:type="character" w:customStyle="1" w:styleId="WW8Num231z0">
    <w:name w:val="WW8Num231z0"/>
    <w:rsid w:val="00F27F6F"/>
    <w:rPr>
      <w:rFonts w:ascii="Symbol" w:hAnsi="Symbol"/>
    </w:rPr>
  </w:style>
  <w:style w:type="character" w:customStyle="1" w:styleId="WW8Num231z1">
    <w:name w:val="WW8Num231z1"/>
    <w:rsid w:val="00F27F6F"/>
    <w:rPr>
      <w:rFonts w:ascii="Courier New" w:hAnsi="Courier New" w:cs="Courier New"/>
    </w:rPr>
  </w:style>
  <w:style w:type="character" w:customStyle="1" w:styleId="WW8Num231z2">
    <w:name w:val="WW8Num231z2"/>
    <w:rsid w:val="00F27F6F"/>
    <w:rPr>
      <w:rFonts w:ascii="Wingdings" w:hAnsi="Wingdings"/>
    </w:rPr>
  </w:style>
  <w:style w:type="character" w:customStyle="1" w:styleId="WW8Num232z0">
    <w:name w:val="WW8Num232z0"/>
    <w:rsid w:val="00F27F6F"/>
    <w:rPr>
      <w:rFonts w:ascii="Wingdings" w:hAnsi="Wingdings"/>
    </w:rPr>
  </w:style>
  <w:style w:type="character" w:customStyle="1" w:styleId="WW8Num232z1">
    <w:name w:val="WW8Num232z1"/>
    <w:rsid w:val="00F27F6F"/>
    <w:rPr>
      <w:rFonts w:ascii="Courier New" w:hAnsi="Courier New"/>
    </w:rPr>
  </w:style>
  <w:style w:type="character" w:customStyle="1" w:styleId="WW8Num232z3">
    <w:name w:val="WW8Num232z3"/>
    <w:rsid w:val="00F27F6F"/>
    <w:rPr>
      <w:rFonts w:ascii="Symbol" w:hAnsi="Symbol"/>
    </w:rPr>
  </w:style>
  <w:style w:type="character" w:customStyle="1" w:styleId="WW8Num233z0">
    <w:name w:val="WW8Num233z0"/>
    <w:rsid w:val="00F27F6F"/>
    <w:rPr>
      <w:rFonts w:ascii="Symbol" w:hAnsi="Symbol"/>
      <w:color w:val="auto"/>
    </w:rPr>
  </w:style>
  <w:style w:type="character" w:customStyle="1" w:styleId="WW8Num233z1">
    <w:name w:val="WW8Num233z1"/>
    <w:rsid w:val="00F27F6F"/>
    <w:rPr>
      <w:rFonts w:ascii="Courier New" w:hAnsi="Courier New" w:cs="Courier New"/>
    </w:rPr>
  </w:style>
  <w:style w:type="character" w:customStyle="1" w:styleId="WW8Num233z2">
    <w:name w:val="WW8Num233z2"/>
    <w:rsid w:val="00F27F6F"/>
    <w:rPr>
      <w:rFonts w:ascii="Wingdings" w:hAnsi="Wingdings"/>
    </w:rPr>
  </w:style>
  <w:style w:type="character" w:customStyle="1" w:styleId="WW8Num233z3">
    <w:name w:val="WW8Num233z3"/>
    <w:rsid w:val="00F27F6F"/>
    <w:rPr>
      <w:rFonts w:ascii="Symbol" w:hAnsi="Symbol"/>
    </w:rPr>
  </w:style>
  <w:style w:type="character" w:customStyle="1" w:styleId="WW8Num235z0">
    <w:name w:val="WW8Num235z0"/>
    <w:rsid w:val="00F27F6F"/>
    <w:rPr>
      <w:rFonts w:ascii="Symbol" w:hAnsi="Symbol"/>
    </w:rPr>
  </w:style>
  <w:style w:type="character" w:customStyle="1" w:styleId="WW8Num235z1">
    <w:name w:val="WW8Num235z1"/>
    <w:rsid w:val="00F27F6F"/>
    <w:rPr>
      <w:rFonts w:ascii="Courier New" w:hAnsi="Courier New" w:cs="Courier New"/>
    </w:rPr>
  </w:style>
  <w:style w:type="character" w:customStyle="1" w:styleId="WW8Num235z2">
    <w:name w:val="WW8Num235z2"/>
    <w:rsid w:val="00F27F6F"/>
    <w:rPr>
      <w:rFonts w:ascii="Wingdings" w:hAnsi="Wingdings"/>
    </w:rPr>
  </w:style>
  <w:style w:type="character" w:customStyle="1" w:styleId="WW8Num236z0">
    <w:name w:val="WW8Num236z0"/>
    <w:rsid w:val="00F27F6F"/>
    <w:rPr>
      <w:sz w:val="24"/>
      <w:szCs w:val="24"/>
    </w:rPr>
  </w:style>
  <w:style w:type="character" w:customStyle="1" w:styleId="WW8Num238z0">
    <w:name w:val="WW8Num238z0"/>
    <w:rsid w:val="00F27F6F"/>
    <w:rPr>
      <w:b/>
    </w:rPr>
  </w:style>
  <w:style w:type="character" w:customStyle="1" w:styleId="WW8Num239z0">
    <w:name w:val="WW8Num239z0"/>
    <w:rsid w:val="00F27F6F"/>
    <w:rPr>
      <w:rFonts w:ascii="Symbol" w:hAnsi="Symbol"/>
    </w:rPr>
  </w:style>
  <w:style w:type="character" w:customStyle="1" w:styleId="WW8Num239z1">
    <w:name w:val="WW8Num239z1"/>
    <w:rsid w:val="00F27F6F"/>
    <w:rPr>
      <w:rFonts w:ascii="Courier New" w:hAnsi="Courier New" w:cs="Courier New"/>
    </w:rPr>
  </w:style>
  <w:style w:type="character" w:customStyle="1" w:styleId="WW8Num239z2">
    <w:name w:val="WW8Num239z2"/>
    <w:rsid w:val="00F27F6F"/>
    <w:rPr>
      <w:rFonts w:ascii="Wingdings" w:hAnsi="Wingdings"/>
    </w:rPr>
  </w:style>
  <w:style w:type="character" w:customStyle="1" w:styleId="WW8Num240z0">
    <w:name w:val="WW8Num240z0"/>
    <w:rsid w:val="00F27F6F"/>
    <w:rPr>
      <w:b/>
    </w:rPr>
  </w:style>
  <w:style w:type="character" w:customStyle="1" w:styleId="WW8Num241z0">
    <w:name w:val="WW8Num241z0"/>
    <w:rsid w:val="00F27F6F"/>
    <w:rPr>
      <w:rFonts w:ascii="Symbol" w:hAnsi="Symbol"/>
    </w:rPr>
  </w:style>
  <w:style w:type="character" w:customStyle="1" w:styleId="WW8Num241z1">
    <w:name w:val="WW8Num241z1"/>
    <w:rsid w:val="00F27F6F"/>
    <w:rPr>
      <w:rFonts w:ascii="Courier New" w:hAnsi="Courier New"/>
    </w:rPr>
  </w:style>
  <w:style w:type="character" w:customStyle="1" w:styleId="WW8Num241z2">
    <w:name w:val="WW8Num241z2"/>
    <w:rsid w:val="00F27F6F"/>
    <w:rPr>
      <w:rFonts w:ascii="Wingdings" w:hAnsi="Wingdings"/>
    </w:rPr>
  </w:style>
  <w:style w:type="character" w:customStyle="1" w:styleId="WW8Num243z1">
    <w:name w:val="WW8Num243z1"/>
    <w:rsid w:val="00F27F6F"/>
    <w:rPr>
      <w:rFonts w:ascii="Wingdings" w:hAnsi="Wingdings"/>
    </w:rPr>
  </w:style>
  <w:style w:type="character" w:customStyle="1" w:styleId="WW8Num245z0">
    <w:name w:val="WW8Num245z0"/>
    <w:rsid w:val="00F27F6F"/>
    <w:rPr>
      <w:rFonts w:ascii="Symbol" w:hAnsi="Symbol"/>
      <w:color w:val="auto"/>
    </w:rPr>
  </w:style>
  <w:style w:type="character" w:customStyle="1" w:styleId="WW8Num245z1">
    <w:name w:val="WW8Num245z1"/>
    <w:rsid w:val="00F27F6F"/>
    <w:rPr>
      <w:rFonts w:ascii="Courier New" w:hAnsi="Courier New" w:cs="Courier New"/>
    </w:rPr>
  </w:style>
  <w:style w:type="character" w:customStyle="1" w:styleId="WW8Num245z2">
    <w:name w:val="WW8Num245z2"/>
    <w:rsid w:val="00F27F6F"/>
    <w:rPr>
      <w:rFonts w:ascii="Wingdings" w:hAnsi="Wingdings"/>
    </w:rPr>
  </w:style>
  <w:style w:type="character" w:customStyle="1" w:styleId="WW8Num245z3">
    <w:name w:val="WW8Num245z3"/>
    <w:rsid w:val="00F27F6F"/>
    <w:rPr>
      <w:rFonts w:ascii="Symbol" w:hAnsi="Symbol"/>
    </w:rPr>
  </w:style>
  <w:style w:type="character" w:customStyle="1" w:styleId="WW8Num246z0">
    <w:name w:val="WW8Num246z0"/>
    <w:rsid w:val="00F27F6F"/>
    <w:rPr>
      <w:rFonts w:ascii="Symbol" w:hAnsi="Symbol"/>
    </w:rPr>
  </w:style>
  <w:style w:type="character" w:customStyle="1" w:styleId="WW8Num246z1">
    <w:name w:val="WW8Num246z1"/>
    <w:rsid w:val="00F27F6F"/>
    <w:rPr>
      <w:rFonts w:ascii="Courier New" w:hAnsi="Courier New" w:cs="Courier New"/>
    </w:rPr>
  </w:style>
  <w:style w:type="character" w:customStyle="1" w:styleId="WW8Num246z2">
    <w:name w:val="WW8Num246z2"/>
    <w:rsid w:val="00F27F6F"/>
    <w:rPr>
      <w:rFonts w:ascii="Wingdings" w:hAnsi="Wingdings"/>
    </w:rPr>
  </w:style>
  <w:style w:type="character" w:customStyle="1" w:styleId="WW8Num248z0">
    <w:name w:val="WW8Num248z0"/>
    <w:rsid w:val="00F27F6F"/>
    <w:rPr>
      <w:rFonts w:ascii="Courier New" w:hAnsi="Courier New" w:cs="Courier New"/>
    </w:rPr>
  </w:style>
  <w:style w:type="character" w:customStyle="1" w:styleId="WW8Num248z2">
    <w:name w:val="WW8Num248z2"/>
    <w:rsid w:val="00F27F6F"/>
    <w:rPr>
      <w:rFonts w:ascii="Wingdings" w:hAnsi="Wingdings"/>
    </w:rPr>
  </w:style>
  <w:style w:type="character" w:customStyle="1" w:styleId="WW8Num248z3">
    <w:name w:val="WW8Num248z3"/>
    <w:rsid w:val="00F27F6F"/>
    <w:rPr>
      <w:rFonts w:ascii="Symbol" w:hAnsi="Symbol"/>
    </w:rPr>
  </w:style>
  <w:style w:type="character" w:customStyle="1" w:styleId="WW8Num249z0">
    <w:name w:val="WW8Num249z0"/>
    <w:rsid w:val="00F27F6F"/>
    <w:rPr>
      <w:rFonts w:ascii="Symbol" w:hAnsi="Symbol"/>
    </w:rPr>
  </w:style>
  <w:style w:type="character" w:customStyle="1" w:styleId="WW8Num249z1">
    <w:name w:val="WW8Num249z1"/>
    <w:rsid w:val="00F27F6F"/>
    <w:rPr>
      <w:rFonts w:ascii="Courier New" w:hAnsi="Courier New" w:cs="Courier New"/>
    </w:rPr>
  </w:style>
  <w:style w:type="character" w:customStyle="1" w:styleId="WW8Num249z2">
    <w:name w:val="WW8Num249z2"/>
    <w:rsid w:val="00F27F6F"/>
    <w:rPr>
      <w:rFonts w:ascii="Wingdings" w:hAnsi="Wingdings"/>
    </w:rPr>
  </w:style>
  <w:style w:type="character" w:customStyle="1" w:styleId="WW8Num250z0">
    <w:name w:val="WW8Num250z0"/>
    <w:rsid w:val="00F27F6F"/>
    <w:rPr>
      <w:rFonts w:ascii="Wingdings" w:hAnsi="Wingdings" w:cs="Times New Roman"/>
    </w:rPr>
  </w:style>
  <w:style w:type="character" w:customStyle="1" w:styleId="WW8Num251z0">
    <w:name w:val="WW8Num251z0"/>
    <w:rsid w:val="00F27F6F"/>
    <w:rPr>
      <w:rFonts w:ascii="Wingdings" w:hAnsi="Wingdings"/>
    </w:rPr>
  </w:style>
  <w:style w:type="character" w:customStyle="1" w:styleId="WW8Num251z1">
    <w:name w:val="WW8Num251z1"/>
    <w:rsid w:val="00F27F6F"/>
    <w:rPr>
      <w:rFonts w:ascii="Courier New" w:hAnsi="Courier New" w:cs="Courier New"/>
    </w:rPr>
  </w:style>
  <w:style w:type="character" w:customStyle="1" w:styleId="WW8Num251z3">
    <w:name w:val="WW8Num251z3"/>
    <w:rsid w:val="00F27F6F"/>
    <w:rPr>
      <w:rFonts w:ascii="Symbol" w:hAnsi="Symbol"/>
    </w:rPr>
  </w:style>
  <w:style w:type="character" w:customStyle="1" w:styleId="WW8Num254z0">
    <w:name w:val="WW8Num254z0"/>
    <w:rsid w:val="00F27F6F"/>
    <w:rPr>
      <w:rFonts w:ascii="Wingdings" w:hAnsi="Wingdings"/>
    </w:rPr>
  </w:style>
  <w:style w:type="character" w:customStyle="1" w:styleId="WW8Num257z0">
    <w:name w:val="WW8Num257z0"/>
    <w:rsid w:val="00F27F6F"/>
    <w:rPr>
      <w:rFonts w:ascii="Symbol" w:hAnsi="Symbol"/>
    </w:rPr>
  </w:style>
  <w:style w:type="character" w:customStyle="1" w:styleId="WW8Num257z1">
    <w:name w:val="WW8Num257z1"/>
    <w:rsid w:val="00F27F6F"/>
    <w:rPr>
      <w:rFonts w:ascii="Courier New" w:hAnsi="Courier New" w:cs="Courier New"/>
    </w:rPr>
  </w:style>
  <w:style w:type="character" w:customStyle="1" w:styleId="WW8Num257z2">
    <w:name w:val="WW8Num257z2"/>
    <w:rsid w:val="00F27F6F"/>
    <w:rPr>
      <w:rFonts w:ascii="Wingdings" w:hAnsi="Wingdings"/>
    </w:rPr>
  </w:style>
  <w:style w:type="character" w:customStyle="1" w:styleId="WW8Num260z0">
    <w:name w:val="WW8Num260z0"/>
    <w:rsid w:val="00F27F6F"/>
    <w:rPr>
      <w:b w:val="0"/>
      <w:i w:val="0"/>
      <w:caps/>
      <w:vanish w:val="0"/>
    </w:rPr>
  </w:style>
  <w:style w:type="character" w:customStyle="1" w:styleId="WW8Num263z0">
    <w:name w:val="WW8Num263z0"/>
    <w:rsid w:val="00F27F6F"/>
    <w:rPr>
      <w:rFonts w:ascii="Symbol" w:hAnsi="Symbol"/>
    </w:rPr>
  </w:style>
  <w:style w:type="character" w:customStyle="1" w:styleId="WW8Num263z1">
    <w:name w:val="WW8Num263z1"/>
    <w:rsid w:val="00F27F6F"/>
    <w:rPr>
      <w:rFonts w:ascii="Courier New" w:hAnsi="Courier New" w:cs="Courier New"/>
    </w:rPr>
  </w:style>
  <w:style w:type="character" w:customStyle="1" w:styleId="WW8Num263z2">
    <w:name w:val="WW8Num263z2"/>
    <w:rsid w:val="00F27F6F"/>
    <w:rPr>
      <w:rFonts w:ascii="Wingdings" w:hAnsi="Wingdings"/>
    </w:rPr>
  </w:style>
  <w:style w:type="character" w:customStyle="1" w:styleId="WW8Num264z0">
    <w:name w:val="WW8Num264z0"/>
    <w:rsid w:val="00F27F6F"/>
    <w:rPr>
      <w:rFonts w:ascii="Wingdings" w:hAnsi="Wingdings"/>
    </w:rPr>
  </w:style>
  <w:style w:type="character" w:customStyle="1" w:styleId="WW8Num265z0">
    <w:name w:val="WW8Num265z0"/>
    <w:rsid w:val="00F27F6F"/>
    <w:rPr>
      <w:rFonts w:ascii="Symbol" w:hAnsi="Symbol"/>
    </w:rPr>
  </w:style>
  <w:style w:type="character" w:customStyle="1" w:styleId="WW8Num265z1">
    <w:name w:val="WW8Num265z1"/>
    <w:rsid w:val="00F27F6F"/>
    <w:rPr>
      <w:rFonts w:ascii="Courier New" w:hAnsi="Courier New" w:cs="Courier New"/>
    </w:rPr>
  </w:style>
  <w:style w:type="character" w:customStyle="1" w:styleId="WW8Num265z2">
    <w:name w:val="WW8Num265z2"/>
    <w:rsid w:val="00F27F6F"/>
    <w:rPr>
      <w:rFonts w:ascii="Wingdings" w:hAnsi="Wingdings"/>
    </w:rPr>
  </w:style>
  <w:style w:type="character" w:customStyle="1" w:styleId="WW8Num266z0">
    <w:name w:val="WW8Num266z0"/>
    <w:rsid w:val="00F27F6F"/>
    <w:rPr>
      <w:rFonts w:ascii="Symbol" w:hAnsi="Symbol"/>
    </w:rPr>
  </w:style>
  <w:style w:type="character" w:customStyle="1" w:styleId="WW8Num266z1">
    <w:name w:val="WW8Num266z1"/>
    <w:rsid w:val="00F27F6F"/>
    <w:rPr>
      <w:rFonts w:ascii="Courier New" w:hAnsi="Courier New" w:cs="Courier New"/>
    </w:rPr>
  </w:style>
  <w:style w:type="character" w:customStyle="1" w:styleId="WW8Num266z2">
    <w:name w:val="WW8Num266z2"/>
    <w:rsid w:val="00F27F6F"/>
    <w:rPr>
      <w:rFonts w:ascii="Wingdings" w:hAnsi="Wingdings"/>
    </w:rPr>
  </w:style>
  <w:style w:type="character" w:customStyle="1" w:styleId="WW8Num267z0">
    <w:name w:val="WW8Num267z0"/>
    <w:rsid w:val="00F27F6F"/>
    <w:rPr>
      <w:b w:val="0"/>
    </w:rPr>
  </w:style>
  <w:style w:type="character" w:customStyle="1" w:styleId="WW8Num269z0">
    <w:name w:val="WW8Num269z0"/>
    <w:rsid w:val="00F27F6F"/>
    <w:rPr>
      <w:b w:val="0"/>
    </w:rPr>
  </w:style>
  <w:style w:type="character" w:customStyle="1" w:styleId="WW8Num270z0">
    <w:name w:val="WW8Num270z0"/>
    <w:rsid w:val="00F27F6F"/>
    <w:rPr>
      <w:rFonts w:ascii="Wingdings" w:hAnsi="Wingdings"/>
      <w:sz w:val="16"/>
    </w:rPr>
  </w:style>
  <w:style w:type="character" w:customStyle="1" w:styleId="WW8Num270z1">
    <w:name w:val="WW8Num270z1"/>
    <w:rsid w:val="00F27F6F"/>
    <w:rPr>
      <w:rFonts w:ascii="Courier New" w:hAnsi="Courier New"/>
    </w:rPr>
  </w:style>
  <w:style w:type="character" w:customStyle="1" w:styleId="WW8Num270z2">
    <w:name w:val="WW8Num270z2"/>
    <w:rsid w:val="00F27F6F"/>
    <w:rPr>
      <w:rFonts w:ascii="Wingdings" w:hAnsi="Wingdings"/>
    </w:rPr>
  </w:style>
  <w:style w:type="character" w:customStyle="1" w:styleId="WW8Num270z3">
    <w:name w:val="WW8Num270z3"/>
    <w:rsid w:val="00F27F6F"/>
    <w:rPr>
      <w:rFonts w:ascii="Symbol" w:hAnsi="Symbol"/>
    </w:rPr>
  </w:style>
  <w:style w:type="character" w:customStyle="1" w:styleId="WW8Num272z0">
    <w:name w:val="WW8Num272z0"/>
    <w:rsid w:val="00F27F6F"/>
    <w:rPr>
      <w:rFonts w:ascii="Symbol" w:hAnsi="Symbol"/>
    </w:rPr>
  </w:style>
  <w:style w:type="character" w:customStyle="1" w:styleId="WW8Num272z1">
    <w:name w:val="WW8Num272z1"/>
    <w:rsid w:val="00F27F6F"/>
    <w:rPr>
      <w:rFonts w:ascii="Courier New" w:hAnsi="Courier New" w:cs="Courier New"/>
    </w:rPr>
  </w:style>
  <w:style w:type="character" w:customStyle="1" w:styleId="WW8Num272z2">
    <w:name w:val="WW8Num272z2"/>
    <w:rsid w:val="00F27F6F"/>
    <w:rPr>
      <w:rFonts w:ascii="Wingdings" w:hAnsi="Wingdings"/>
    </w:rPr>
  </w:style>
  <w:style w:type="character" w:customStyle="1" w:styleId="WW8Num273z0">
    <w:name w:val="WW8Num273z0"/>
    <w:rsid w:val="00F27F6F"/>
    <w:rPr>
      <w:rFonts w:ascii="Arial" w:eastAsia="Times New Roman" w:hAnsi="Arial"/>
    </w:rPr>
  </w:style>
  <w:style w:type="character" w:customStyle="1" w:styleId="WW8Num273z1">
    <w:name w:val="WW8Num273z1"/>
    <w:rsid w:val="00F27F6F"/>
    <w:rPr>
      <w:rFonts w:ascii="Courier New" w:hAnsi="Courier New" w:cs="Courier New"/>
    </w:rPr>
  </w:style>
  <w:style w:type="character" w:customStyle="1" w:styleId="WW8Num273z2">
    <w:name w:val="WW8Num273z2"/>
    <w:rsid w:val="00F27F6F"/>
    <w:rPr>
      <w:rFonts w:ascii="Wingdings" w:hAnsi="Wingdings" w:cs="Times New Roman"/>
    </w:rPr>
  </w:style>
  <w:style w:type="character" w:customStyle="1" w:styleId="WW8Num273z3">
    <w:name w:val="WW8Num273z3"/>
    <w:rsid w:val="00F27F6F"/>
    <w:rPr>
      <w:rFonts w:ascii="Symbol" w:hAnsi="Symbol" w:cs="Times New Roman"/>
    </w:rPr>
  </w:style>
  <w:style w:type="character" w:customStyle="1" w:styleId="WW8Num274z0">
    <w:name w:val="WW8Num274z0"/>
    <w:rsid w:val="00F27F6F"/>
    <w:rPr>
      <w:rFonts w:ascii="Symbol" w:hAnsi="Symbol"/>
    </w:rPr>
  </w:style>
  <w:style w:type="character" w:customStyle="1" w:styleId="WW8Num274z1">
    <w:name w:val="WW8Num274z1"/>
    <w:rsid w:val="00F27F6F"/>
    <w:rPr>
      <w:rFonts w:ascii="Courier New" w:hAnsi="Courier New" w:cs="Courier New"/>
    </w:rPr>
  </w:style>
  <w:style w:type="character" w:customStyle="1" w:styleId="WW8Num274z2">
    <w:name w:val="WW8Num274z2"/>
    <w:rsid w:val="00F27F6F"/>
    <w:rPr>
      <w:rFonts w:ascii="Wingdings" w:hAnsi="Wingdings"/>
    </w:rPr>
  </w:style>
  <w:style w:type="character" w:customStyle="1" w:styleId="WW8Num275z0">
    <w:name w:val="WW8Num275z0"/>
    <w:rsid w:val="00F27F6F"/>
    <w:rPr>
      <w:rFonts w:ascii="Times New Roman" w:hAnsi="Times New Roman" w:cs="Times New Roman"/>
    </w:rPr>
  </w:style>
  <w:style w:type="character" w:customStyle="1" w:styleId="WW8Num281z0">
    <w:name w:val="WW8Num281z0"/>
    <w:rsid w:val="00F27F6F"/>
    <w:rPr>
      <w:rFonts w:ascii="Arial" w:hAnsi="Arial" w:cs="Arial"/>
      <w:sz w:val="24"/>
      <w:szCs w:val="24"/>
    </w:rPr>
  </w:style>
  <w:style w:type="character" w:customStyle="1" w:styleId="WW8Num281z2">
    <w:name w:val="WW8Num281z2"/>
    <w:rsid w:val="00F27F6F"/>
    <w:rPr>
      <w:rFonts w:ascii="Arial" w:hAnsi="Arial" w:cs="Arial"/>
      <w:b w:val="0"/>
      <w:i w:val="0"/>
      <w:sz w:val="24"/>
      <w:szCs w:val="24"/>
    </w:rPr>
  </w:style>
  <w:style w:type="character" w:customStyle="1" w:styleId="WW8Num282z0">
    <w:name w:val="WW8Num282z0"/>
    <w:rsid w:val="00F27F6F"/>
    <w:rPr>
      <w:rFonts w:ascii="Symbol" w:hAnsi="Symbol"/>
    </w:rPr>
  </w:style>
  <w:style w:type="character" w:customStyle="1" w:styleId="WW8Num282z1">
    <w:name w:val="WW8Num282z1"/>
    <w:rsid w:val="00F27F6F"/>
    <w:rPr>
      <w:rFonts w:ascii="Courier New" w:hAnsi="Courier New" w:cs="Courier New"/>
    </w:rPr>
  </w:style>
  <w:style w:type="character" w:customStyle="1" w:styleId="WW8Num282z2">
    <w:name w:val="WW8Num282z2"/>
    <w:rsid w:val="00F27F6F"/>
    <w:rPr>
      <w:rFonts w:ascii="Wingdings" w:hAnsi="Wingdings"/>
    </w:rPr>
  </w:style>
  <w:style w:type="character" w:customStyle="1" w:styleId="WW8Num283z0">
    <w:name w:val="WW8Num283z0"/>
    <w:rsid w:val="00F27F6F"/>
    <w:rPr>
      <w:rFonts w:ascii="Wingdings" w:hAnsi="Wingdings"/>
    </w:rPr>
  </w:style>
  <w:style w:type="character" w:customStyle="1" w:styleId="WW8Num283z1">
    <w:name w:val="WW8Num283z1"/>
    <w:rsid w:val="00F27F6F"/>
    <w:rPr>
      <w:rFonts w:ascii="Courier New" w:hAnsi="Courier New" w:cs="Courier New"/>
    </w:rPr>
  </w:style>
  <w:style w:type="character" w:customStyle="1" w:styleId="WW8Num283z3">
    <w:name w:val="WW8Num283z3"/>
    <w:rsid w:val="00F27F6F"/>
    <w:rPr>
      <w:rFonts w:ascii="Symbol" w:hAnsi="Symbol"/>
    </w:rPr>
  </w:style>
  <w:style w:type="character" w:customStyle="1" w:styleId="WW8Num284z0">
    <w:name w:val="WW8Num284z0"/>
    <w:rsid w:val="00F27F6F"/>
    <w:rPr>
      <w:b/>
    </w:rPr>
  </w:style>
  <w:style w:type="character" w:customStyle="1" w:styleId="WW8Num285z0">
    <w:name w:val="WW8Num285z0"/>
    <w:rsid w:val="00F27F6F"/>
    <w:rPr>
      <w:u w:val="none"/>
    </w:rPr>
  </w:style>
  <w:style w:type="character" w:customStyle="1" w:styleId="WW8Num286z0">
    <w:name w:val="WW8Num286z0"/>
    <w:rsid w:val="00F27F6F"/>
    <w:rPr>
      <w:rFonts w:ascii="Symbol" w:hAnsi="Symbol"/>
    </w:rPr>
  </w:style>
  <w:style w:type="character" w:customStyle="1" w:styleId="WW8Num286z2">
    <w:name w:val="WW8Num286z2"/>
    <w:rsid w:val="00F27F6F"/>
    <w:rPr>
      <w:rFonts w:ascii="Wingdings" w:hAnsi="Wingdings"/>
    </w:rPr>
  </w:style>
  <w:style w:type="character" w:customStyle="1" w:styleId="WW8Num286z4">
    <w:name w:val="WW8Num286z4"/>
    <w:rsid w:val="00F27F6F"/>
    <w:rPr>
      <w:rFonts w:ascii="Courier New" w:hAnsi="Courier New"/>
    </w:rPr>
  </w:style>
  <w:style w:type="character" w:customStyle="1" w:styleId="WW8Num288z0">
    <w:name w:val="WW8Num288z0"/>
    <w:rsid w:val="00F27F6F"/>
    <w:rPr>
      <w:rFonts w:ascii="Arial" w:hAnsi="Arial" w:cs="Arial"/>
      <w:b/>
      <w:i w:val="0"/>
      <w:sz w:val="24"/>
      <w:szCs w:val="24"/>
    </w:rPr>
  </w:style>
  <w:style w:type="character" w:customStyle="1" w:styleId="WW8Num289z0">
    <w:name w:val="WW8Num289z0"/>
    <w:rsid w:val="00F27F6F"/>
    <w:rPr>
      <w:rFonts w:ascii="Wingdings" w:hAnsi="Wingdings"/>
    </w:rPr>
  </w:style>
  <w:style w:type="character" w:customStyle="1" w:styleId="WW8Num289z1">
    <w:name w:val="WW8Num289z1"/>
    <w:rsid w:val="00F27F6F"/>
    <w:rPr>
      <w:rFonts w:ascii="Courier New" w:hAnsi="Courier New"/>
    </w:rPr>
  </w:style>
  <w:style w:type="character" w:customStyle="1" w:styleId="WW8Num289z3">
    <w:name w:val="WW8Num289z3"/>
    <w:rsid w:val="00F27F6F"/>
    <w:rPr>
      <w:rFonts w:ascii="Symbol" w:hAnsi="Symbol"/>
    </w:rPr>
  </w:style>
  <w:style w:type="character" w:customStyle="1" w:styleId="WW8Num291z0">
    <w:name w:val="WW8Num291z0"/>
    <w:rsid w:val="00F27F6F"/>
    <w:rPr>
      <w:b/>
    </w:rPr>
  </w:style>
  <w:style w:type="character" w:customStyle="1" w:styleId="WW8Num292z0">
    <w:name w:val="WW8Num292z0"/>
    <w:rsid w:val="00F27F6F"/>
    <w:rPr>
      <w:b/>
    </w:rPr>
  </w:style>
  <w:style w:type="character" w:customStyle="1" w:styleId="WW8Num293z0">
    <w:name w:val="WW8Num293z0"/>
    <w:rsid w:val="00F27F6F"/>
    <w:rPr>
      <w:rFonts w:ascii="Symbol" w:hAnsi="Symbol" w:cs="Times New Roman"/>
    </w:rPr>
  </w:style>
  <w:style w:type="character" w:customStyle="1" w:styleId="WW8Num293z1">
    <w:name w:val="WW8Num293z1"/>
    <w:rsid w:val="00F27F6F"/>
    <w:rPr>
      <w:rFonts w:ascii="Courier New" w:hAnsi="Courier New" w:cs="Courier New"/>
    </w:rPr>
  </w:style>
  <w:style w:type="character" w:customStyle="1" w:styleId="WW8Num293z2">
    <w:name w:val="WW8Num293z2"/>
    <w:rsid w:val="00F27F6F"/>
    <w:rPr>
      <w:rFonts w:ascii="Wingdings" w:hAnsi="Wingdings" w:cs="Times New Roman"/>
    </w:rPr>
  </w:style>
  <w:style w:type="character" w:customStyle="1" w:styleId="WW8Num294z0">
    <w:name w:val="WW8Num294z0"/>
    <w:rsid w:val="00F27F6F"/>
    <w:rPr>
      <w:rFonts w:ascii="Symbol" w:hAnsi="Symbol"/>
    </w:rPr>
  </w:style>
  <w:style w:type="character" w:customStyle="1" w:styleId="WW8Num294z1">
    <w:name w:val="WW8Num294z1"/>
    <w:rsid w:val="00F27F6F"/>
    <w:rPr>
      <w:rFonts w:ascii="Courier New" w:hAnsi="Courier New" w:cs="Courier New"/>
    </w:rPr>
  </w:style>
  <w:style w:type="character" w:customStyle="1" w:styleId="WW8Num294z2">
    <w:name w:val="WW8Num294z2"/>
    <w:rsid w:val="00F27F6F"/>
    <w:rPr>
      <w:rFonts w:ascii="Wingdings" w:hAnsi="Wingdings"/>
    </w:rPr>
  </w:style>
  <w:style w:type="character" w:customStyle="1" w:styleId="WW8Num296z0">
    <w:name w:val="WW8Num296z0"/>
    <w:rsid w:val="00F27F6F"/>
    <w:rPr>
      <w:rFonts w:ascii="Symbol" w:hAnsi="Symbol"/>
      <w:sz w:val="20"/>
    </w:rPr>
  </w:style>
  <w:style w:type="character" w:customStyle="1" w:styleId="WW8Num296z1">
    <w:name w:val="WW8Num296z1"/>
    <w:rsid w:val="00F27F6F"/>
    <w:rPr>
      <w:rFonts w:ascii="Courier New" w:hAnsi="Courier New"/>
      <w:sz w:val="20"/>
    </w:rPr>
  </w:style>
  <w:style w:type="character" w:customStyle="1" w:styleId="WW8Num296z2">
    <w:name w:val="WW8Num296z2"/>
    <w:rsid w:val="00F27F6F"/>
    <w:rPr>
      <w:rFonts w:ascii="Wingdings" w:hAnsi="Wingdings"/>
      <w:sz w:val="20"/>
    </w:rPr>
  </w:style>
  <w:style w:type="character" w:customStyle="1" w:styleId="WW8Num298z0">
    <w:name w:val="WW8Num298z0"/>
    <w:rsid w:val="00F27F6F"/>
    <w:rPr>
      <w:sz w:val="24"/>
      <w:szCs w:val="24"/>
    </w:rPr>
  </w:style>
  <w:style w:type="character" w:customStyle="1" w:styleId="WW8Num299z0">
    <w:name w:val="WW8Num299z0"/>
    <w:rsid w:val="00F27F6F"/>
    <w:rPr>
      <w:rFonts w:ascii="Symbol" w:hAnsi="Symbol"/>
      <w:color w:val="auto"/>
    </w:rPr>
  </w:style>
  <w:style w:type="character" w:customStyle="1" w:styleId="WW8Num299z1">
    <w:name w:val="WW8Num299z1"/>
    <w:rsid w:val="00F27F6F"/>
    <w:rPr>
      <w:rFonts w:ascii="Courier New" w:hAnsi="Courier New" w:cs="Courier New"/>
    </w:rPr>
  </w:style>
  <w:style w:type="character" w:customStyle="1" w:styleId="WW8Num299z2">
    <w:name w:val="WW8Num299z2"/>
    <w:rsid w:val="00F27F6F"/>
    <w:rPr>
      <w:rFonts w:ascii="Wingdings" w:hAnsi="Wingdings"/>
    </w:rPr>
  </w:style>
  <w:style w:type="character" w:customStyle="1" w:styleId="WW8Num299z3">
    <w:name w:val="WW8Num299z3"/>
    <w:rsid w:val="00F27F6F"/>
    <w:rPr>
      <w:rFonts w:ascii="Symbol" w:hAnsi="Symbol"/>
    </w:rPr>
  </w:style>
  <w:style w:type="character" w:customStyle="1" w:styleId="WW8Num300z1">
    <w:name w:val="WW8Num300z1"/>
    <w:rsid w:val="00F27F6F"/>
    <w:rPr>
      <w:b w:val="0"/>
    </w:rPr>
  </w:style>
  <w:style w:type="character" w:customStyle="1" w:styleId="WW8Num302z0">
    <w:name w:val="WW8Num302z0"/>
    <w:rsid w:val="00F27F6F"/>
    <w:rPr>
      <w:rFonts w:ascii="Symbol" w:hAnsi="Symbol"/>
    </w:rPr>
  </w:style>
  <w:style w:type="character" w:customStyle="1" w:styleId="WW8Num302z1">
    <w:name w:val="WW8Num302z1"/>
    <w:rsid w:val="00F27F6F"/>
    <w:rPr>
      <w:rFonts w:ascii="Courier New" w:hAnsi="Courier New" w:cs="Courier New"/>
    </w:rPr>
  </w:style>
  <w:style w:type="character" w:customStyle="1" w:styleId="WW8Num302z2">
    <w:name w:val="WW8Num302z2"/>
    <w:rsid w:val="00F27F6F"/>
    <w:rPr>
      <w:rFonts w:ascii="Wingdings" w:hAnsi="Wingdings"/>
    </w:rPr>
  </w:style>
  <w:style w:type="character" w:customStyle="1" w:styleId="WW8Num303z0">
    <w:name w:val="WW8Num303z0"/>
    <w:rsid w:val="00F27F6F"/>
    <w:rPr>
      <w:rFonts w:ascii="Symbol" w:hAnsi="Symbol"/>
    </w:rPr>
  </w:style>
  <w:style w:type="character" w:customStyle="1" w:styleId="WW8Num303z1">
    <w:name w:val="WW8Num303z1"/>
    <w:rsid w:val="00F27F6F"/>
    <w:rPr>
      <w:rFonts w:ascii="Courier New" w:hAnsi="Courier New" w:cs="Courier New"/>
    </w:rPr>
  </w:style>
  <w:style w:type="character" w:customStyle="1" w:styleId="WW8Num303z2">
    <w:name w:val="WW8Num303z2"/>
    <w:rsid w:val="00F27F6F"/>
    <w:rPr>
      <w:rFonts w:ascii="Wingdings" w:hAnsi="Wingdings"/>
    </w:rPr>
  </w:style>
  <w:style w:type="character" w:customStyle="1" w:styleId="WW8Num304z0">
    <w:name w:val="WW8Num304z0"/>
    <w:rsid w:val="00F27F6F"/>
    <w:rPr>
      <w:rFonts w:ascii="Symbol" w:hAnsi="Symbol"/>
    </w:rPr>
  </w:style>
  <w:style w:type="character" w:customStyle="1" w:styleId="WW8Num304z1">
    <w:name w:val="WW8Num304z1"/>
    <w:rsid w:val="00F27F6F"/>
    <w:rPr>
      <w:rFonts w:ascii="Courier New" w:hAnsi="Courier New" w:cs="Courier New"/>
    </w:rPr>
  </w:style>
  <w:style w:type="character" w:customStyle="1" w:styleId="WW8Num304z2">
    <w:name w:val="WW8Num304z2"/>
    <w:rsid w:val="00F27F6F"/>
    <w:rPr>
      <w:rFonts w:ascii="Wingdings" w:hAnsi="Wingdings"/>
    </w:rPr>
  </w:style>
  <w:style w:type="character" w:customStyle="1" w:styleId="WW8Num305z0">
    <w:name w:val="WW8Num305z0"/>
    <w:rsid w:val="00F27F6F"/>
    <w:rPr>
      <w:rFonts w:ascii="Symbol" w:hAnsi="Symbol"/>
    </w:rPr>
  </w:style>
  <w:style w:type="character" w:customStyle="1" w:styleId="WW8Num305z1">
    <w:name w:val="WW8Num305z1"/>
    <w:rsid w:val="00F27F6F"/>
    <w:rPr>
      <w:rFonts w:ascii="Courier New" w:hAnsi="Courier New" w:cs="Courier New"/>
    </w:rPr>
  </w:style>
  <w:style w:type="character" w:customStyle="1" w:styleId="WW8Num305z2">
    <w:name w:val="WW8Num305z2"/>
    <w:rsid w:val="00F27F6F"/>
    <w:rPr>
      <w:rFonts w:ascii="Wingdings" w:hAnsi="Wingdings"/>
    </w:rPr>
  </w:style>
  <w:style w:type="character" w:customStyle="1" w:styleId="WW8Num306z0">
    <w:name w:val="WW8Num306z0"/>
    <w:rsid w:val="00F27F6F"/>
    <w:rPr>
      <w:rFonts w:ascii="Symbol" w:hAnsi="Symbol"/>
    </w:rPr>
  </w:style>
  <w:style w:type="character" w:customStyle="1" w:styleId="WW8Num306z1">
    <w:name w:val="WW8Num306z1"/>
    <w:rsid w:val="00F27F6F"/>
    <w:rPr>
      <w:rFonts w:ascii="Wingdings" w:hAnsi="Wingdings"/>
    </w:rPr>
  </w:style>
  <w:style w:type="character" w:customStyle="1" w:styleId="WW8Num306z4">
    <w:name w:val="WW8Num306z4"/>
    <w:rsid w:val="00F27F6F"/>
    <w:rPr>
      <w:rFonts w:ascii="Courier New" w:hAnsi="Courier New" w:cs="Courier New"/>
    </w:rPr>
  </w:style>
  <w:style w:type="character" w:customStyle="1" w:styleId="WW8Num307z0">
    <w:name w:val="WW8Num307z0"/>
    <w:rsid w:val="00F27F6F"/>
    <w:rPr>
      <w:b w:val="0"/>
    </w:rPr>
  </w:style>
  <w:style w:type="character" w:customStyle="1" w:styleId="WW8Num308z0">
    <w:name w:val="WW8Num308z0"/>
    <w:rsid w:val="00F27F6F"/>
    <w:rPr>
      <w:rFonts w:ascii="Symbol" w:hAnsi="Symbol" w:cs="Times New Roman"/>
    </w:rPr>
  </w:style>
  <w:style w:type="character" w:customStyle="1" w:styleId="WW8Num308z1">
    <w:name w:val="WW8Num308z1"/>
    <w:rsid w:val="00F27F6F"/>
    <w:rPr>
      <w:rFonts w:ascii="Courier New" w:hAnsi="Courier New" w:cs="Courier New"/>
    </w:rPr>
  </w:style>
  <w:style w:type="character" w:customStyle="1" w:styleId="WW8Num308z2">
    <w:name w:val="WW8Num308z2"/>
    <w:rsid w:val="00F27F6F"/>
    <w:rPr>
      <w:rFonts w:ascii="Wingdings" w:hAnsi="Wingdings" w:cs="Times New Roman"/>
    </w:rPr>
  </w:style>
  <w:style w:type="character" w:customStyle="1" w:styleId="WW8Num309z0">
    <w:name w:val="WW8Num309z0"/>
    <w:rsid w:val="00F27F6F"/>
    <w:rPr>
      <w:rFonts w:ascii="Wingdings" w:hAnsi="Wingdings"/>
    </w:rPr>
  </w:style>
  <w:style w:type="character" w:customStyle="1" w:styleId="WW8Num309z1">
    <w:name w:val="WW8Num309z1"/>
    <w:rsid w:val="00F27F6F"/>
    <w:rPr>
      <w:rFonts w:ascii="Courier New" w:hAnsi="Courier New"/>
    </w:rPr>
  </w:style>
  <w:style w:type="character" w:customStyle="1" w:styleId="WW8Num309z3">
    <w:name w:val="WW8Num309z3"/>
    <w:rsid w:val="00F27F6F"/>
    <w:rPr>
      <w:rFonts w:ascii="Symbol" w:hAnsi="Symbol"/>
    </w:rPr>
  </w:style>
  <w:style w:type="character" w:customStyle="1" w:styleId="WW8Num310z0">
    <w:name w:val="WW8Num310z0"/>
    <w:rsid w:val="00F27F6F"/>
    <w:rPr>
      <w:rFonts w:cs="Times New Roman"/>
    </w:rPr>
  </w:style>
  <w:style w:type="character" w:customStyle="1" w:styleId="WW8Num311z0">
    <w:name w:val="WW8Num311z0"/>
    <w:rsid w:val="00F27F6F"/>
    <w:rPr>
      <w:rFonts w:ascii="Symbol" w:hAnsi="Symbol"/>
    </w:rPr>
  </w:style>
  <w:style w:type="character" w:customStyle="1" w:styleId="WW8Num311z1">
    <w:name w:val="WW8Num311z1"/>
    <w:rsid w:val="00F27F6F"/>
    <w:rPr>
      <w:rFonts w:ascii="Courier New" w:hAnsi="Courier New" w:cs="Courier New"/>
    </w:rPr>
  </w:style>
  <w:style w:type="character" w:customStyle="1" w:styleId="WW8Num311z2">
    <w:name w:val="WW8Num311z2"/>
    <w:rsid w:val="00F27F6F"/>
    <w:rPr>
      <w:rFonts w:ascii="Wingdings" w:hAnsi="Wingdings"/>
    </w:rPr>
  </w:style>
  <w:style w:type="character" w:customStyle="1" w:styleId="WW8Num313z0">
    <w:name w:val="WW8Num313z0"/>
    <w:rsid w:val="00F27F6F"/>
    <w:rPr>
      <w:rFonts w:ascii="Symbol" w:hAnsi="Symbol"/>
    </w:rPr>
  </w:style>
  <w:style w:type="character" w:customStyle="1" w:styleId="WW8Num313z1">
    <w:name w:val="WW8Num313z1"/>
    <w:rsid w:val="00F27F6F"/>
    <w:rPr>
      <w:rFonts w:ascii="Courier New" w:hAnsi="Courier New" w:cs="Courier New"/>
    </w:rPr>
  </w:style>
  <w:style w:type="character" w:customStyle="1" w:styleId="WW8Num313z2">
    <w:name w:val="WW8Num313z2"/>
    <w:rsid w:val="00F27F6F"/>
    <w:rPr>
      <w:rFonts w:ascii="Wingdings" w:hAnsi="Wingdings"/>
    </w:rPr>
  </w:style>
  <w:style w:type="character" w:customStyle="1" w:styleId="WW8Num314z0">
    <w:name w:val="WW8Num314z0"/>
    <w:rsid w:val="00F27F6F"/>
    <w:rPr>
      <w:rFonts w:ascii="Wingdings" w:hAnsi="Wingdings" w:cs="Times New Roman"/>
    </w:rPr>
  </w:style>
  <w:style w:type="character" w:customStyle="1" w:styleId="WW8Num315z0">
    <w:name w:val="WW8Num315z0"/>
    <w:rsid w:val="00F27F6F"/>
    <w:rPr>
      <w:color w:val="auto"/>
    </w:rPr>
  </w:style>
  <w:style w:type="character" w:customStyle="1" w:styleId="WW8Num315z1">
    <w:name w:val="WW8Num315z1"/>
    <w:rsid w:val="00F27F6F"/>
    <w:rPr>
      <w:rFonts w:ascii="Courier New" w:hAnsi="Courier New" w:cs="Courier New"/>
    </w:rPr>
  </w:style>
  <w:style w:type="character" w:customStyle="1" w:styleId="WW8Num315z2">
    <w:name w:val="WW8Num315z2"/>
    <w:rsid w:val="00F27F6F"/>
    <w:rPr>
      <w:rFonts w:ascii="Wingdings" w:hAnsi="Wingdings"/>
    </w:rPr>
  </w:style>
  <w:style w:type="character" w:customStyle="1" w:styleId="WW8Num315z3">
    <w:name w:val="WW8Num315z3"/>
    <w:rsid w:val="00F27F6F"/>
    <w:rPr>
      <w:rFonts w:ascii="Symbol" w:hAnsi="Symbol"/>
    </w:rPr>
  </w:style>
  <w:style w:type="character" w:customStyle="1" w:styleId="WW8Num316z0">
    <w:name w:val="WW8Num316z0"/>
    <w:rsid w:val="00F27F6F"/>
    <w:rPr>
      <w:b/>
    </w:rPr>
  </w:style>
  <w:style w:type="character" w:customStyle="1" w:styleId="WW8Num318z0">
    <w:name w:val="WW8Num318z0"/>
    <w:rsid w:val="00F27F6F"/>
    <w:rPr>
      <w:rFonts w:ascii="Symbol" w:hAnsi="Symbol"/>
    </w:rPr>
  </w:style>
  <w:style w:type="character" w:customStyle="1" w:styleId="WW8Num318z1">
    <w:name w:val="WW8Num318z1"/>
    <w:rsid w:val="00F27F6F"/>
    <w:rPr>
      <w:rFonts w:ascii="Courier New" w:hAnsi="Courier New"/>
    </w:rPr>
  </w:style>
  <w:style w:type="character" w:customStyle="1" w:styleId="WW8Num318z2">
    <w:name w:val="WW8Num318z2"/>
    <w:rsid w:val="00F27F6F"/>
    <w:rPr>
      <w:rFonts w:ascii="Wingdings" w:hAnsi="Wingdings"/>
    </w:rPr>
  </w:style>
  <w:style w:type="character" w:customStyle="1" w:styleId="WW8Num324z0">
    <w:name w:val="WW8Num324z0"/>
    <w:rsid w:val="00F27F6F"/>
    <w:rPr>
      <w:rFonts w:ascii="Symbol" w:hAnsi="Symbol"/>
    </w:rPr>
  </w:style>
  <w:style w:type="character" w:customStyle="1" w:styleId="WW8Num324z1">
    <w:name w:val="WW8Num324z1"/>
    <w:rsid w:val="00F27F6F"/>
    <w:rPr>
      <w:rFonts w:ascii="Courier New" w:hAnsi="Courier New" w:cs="Courier New"/>
    </w:rPr>
  </w:style>
  <w:style w:type="character" w:customStyle="1" w:styleId="WW8Num324z2">
    <w:name w:val="WW8Num324z2"/>
    <w:rsid w:val="00F27F6F"/>
    <w:rPr>
      <w:rFonts w:ascii="Wingdings" w:hAnsi="Wingdings"/>
    </w:rPr>
  </w:style>
  <w:style w:type="character" w:customStyle="1" w:styleId="WW8Num325z0">
    <w:name w:val="WW8Num325z0"/>
    <w:rsid w:val="00F27F6F"/>
    <w:rPr>
      <w:rFonts w:ascii="Wingdings" w:hAnsi="Wingdings"/>
    </w:rPr>
  </w:style>
  <w:style w:type="character" w:customStyle="1" w:styleId="WW8Num325z1">
    <w:name w:val="WW8Num325z1"/>
    <w:rsid w:val="00F27F6F"/>
    <w:rPr>
      <w:rFonts w:ascii="Courier New" w:hAnsi="Courier New"/>
    </w:rPr>
  </w:style>
  <w:style w:type="character" w:customStyle="1" w:styleId="WW8Num325z3">
    <w:name w:val="WW8Num325z3"/>
    <w:rsid w:val="00F27F6F"/>
    <w:rPr>
      <w:rFonts w:ascii="Symbol" w:hAnsi="Symbol"/>
    </w:rPr>
  </w:style>
  <w:style w:type="character" w:customStyle="1" w:styleId="WW8Num329z0">
    <w:name w:val="WW8Num329z0"/>
    <w:rsid w:val="00F27F6F"/>
    <w:rPr>
      <w:rFonts w:ascii="Wingdings" w:hAnsi="Wingdings"/>
    </w:rPr>
  </w:style>
  <w:style w:type="character" w:customStyle="1" w:styleId="WW8Num329z1">
    <w:name w:val="WW8Num329z1"/>
    <w:rsid w:val="00F27F6F"/>
    <w:rPr>
      <w:rFonts w:ascii="Courier New" w:hAnsi="Courier New"/>
    </w:rPr>
  </w:style>
  <w:style w:type="character" w:customStyle="1" w:styleId="WW8Num329z3">
    <w:name w:val="WW8Num329z3"/>
    <w:rsid w:val="00F27F6F"/>
    <w:rPr>
      <w:rFonts w:ascii="Symbol" w:hAnsi="Symbol"/>
    </w:rPr>
  </w:style>
  <w:style w:type="character" w:customStyle="1" w:styleId="WW8Num330z0">
    <w:name w:val="WW8Num330z0"/>
    <w:rsid w:val="00F27F6F"/>
    <w:rPr>
      <w:rFonts w:ascii="Arial" w:hAnsi="Arial" w:cs="Arial"/>
      <w:b/>
      <w:i w:val="0"/>
      <w:sz w:val="24"/>
      <w:szCs w:val="24"/>
    </w:rPr>
  </w:style>
  <w:style w:type="character" w:customStyle="1" w:styleId="WW8Num331z0">
    <w:name w:val="WW8Num331z0"/>
    <w:rsid w:val="00F27F6F"/>
    <w:rPr>
      <w:b w:val="0"/>
    </w:rPr>
  </w:style>
  <w:style w:type="character" w:customStyle="1" w:styleId="WW8Num333z0">
    <w:name w:val="WW8Num333z0"/>
    <w:rsid w:val="00F27F6F"/>
    <w:rPr>
      <w:rFonts w:ascii="Symbol" w:hAnsi="Symbol"/>
    </w:rPr>
  </w:style>
  <w:style w:type="character" w:customStyle="1" w:styleId="WW8Num333z1">
    <w:name w:val="WW8Num333z1"/>
    <w:rsid w:val="00F27F6F"/>
    <w:rPr>
      <w:rFonts w:ascii="Courier New" w:hAnsi="Courier New" w:cs="Courier New"/>
    </w:rPr>
  </w:style>
  <w:style w:type="character" w:customStyle="1" w:styleId="WW8Num333z2">
    <w:name w:val="WW8Num333z2"/>
    <w:rsid w:val="00F27F6F"/>
    <w:rPr>
      <w:rFonts w:ascii="Wingdings" w:hAnsi="Wingdings"/>
    </w:rPr>
  </w:style>
  <w:style w:type="character" w:customStyle="1" w:styleId="WW8Num334z0">
    <w:name w:val="WW8Num334z0"/>
    <w:rsid w:val="00F27F6F"/>
    <w:rPr>
      <w:b w:val="0"/>
      <w:bCs w:val="0"/>
    </w:rPr>
  </w:style>
  <w:style w:type="character" w:customStyle="1" w:styleId="WW8Num336z0">
    <w:name w:val="WW8Num336z0"/>
    <w:rsid w:val="00F27F6F"/>
    <w:rPr>
      <w:rFonts w:ascii="Symbol" w:hAnsi="Symbol"/>
    </w:rPr>
  </w:style>
  <w:style w:type="character" w:customStyle="1" w:styleId="WW8Num336z1">
    <w:name w:val="WW8Num336z1"/>
    <w:rsid w:val="00F27F6F"/>
    <w:rPr>
      <w:rFonts w:ascii="Courier New" w:hAnsi="Courier New" w:cs="Courier New"/>
    </w:rPr>
  </w:style>
  <w:style w:type="character" w:customStyle="1" w:styleId="WW8Num336z2">
    <w:name w:val="WW8Num336z2"/>
    <w:rsid w:val="00F27F6F"/>
    <w:rPr>
      <w:rFonts w:ascii="Wingdings" w:hAnsi="Wingdings"/>
    </w:rPr>
  </w:style>
  <w:style w:type="character" w:customStyle="1" w:styleId="WW8Num337z0">
    <w:name w:val="WW8Num337z0"/>
    <w:rsid w:val="00F27F6F"/>
    <w:rPr>
      <w:b w:val="0"/>
    </w:rPr>
  </w:style>
  <w:style w:type="character" w:customStyle="1" w:styleId="WW8Num339z0">
    <w:name w:val="WW8Num339z0"/>
    <w:rsid w:val="00F27F6F"/>
    <w:rPr>
      <w:b w:val="0"/>
    </w:rPr>
  </w:style>
  <w:style w:type="character" w:customStyle="1" w:styleId="WW8Num340z0">
    <w:name w:val="WW8Num340z0"/>
    <w:rsid w:val="00F27F6F"/>
    <w:rPr>
      <w:rFonts w:ascii="Symbol" w:hAnsi="Symbol"/>
    </w:rPr>
  </w:style>
  <w:style w:type="character" w:customStyle="1" w:styleId="WW8Num340z1">
    <w:name w:val="WW8Num340z1"/>
    <w:rsid w:val="00F27F6F"/>
    <w:rPr>
      <w:rFonts w:ascii="Courier New" w:hAnsi="Courier New" w:cs="Courier New"/>
    </w:rPr>
  </w:style>
  <w:style w:type="character" w:customStyle="1" w:styleId="WW8Num340z2">
    <w:name w:val="WW8Num340z2"/>
    <w:rsid w:val="00F27F6F"/>
    <w:rPr>
      <w:rFonts w:ascii="Wingdings" w:hAnsi="Wingdings"/>
    </w:rPr>
  </w:style>
  <w:style w:type="character" w:customStyle="1" w:styleId="WW8Num344z0">
    <w:name w:val="WW8Num344z0"/>
    <w:rsid w:val="00F27F6F"/>
    <w:rPr>
      <w:rFonts w:ascii="Symbol" w:hAnsi="Symbol"/>
    </w:rPr>
  </w:style>
  <w:style w:type="character" w:customStyle="1" w:styleId="WW8Num344z1">
    <w:name w:val="WW8Num344z1"/>
    <w:rsid w:val="00F27F6F"/>
    <w:rPr>
      <w:rFonts w:ascii="Courier New" w:hAnsi="Courier New" w:cs="Courier New"/>
    </w:rPr>
  </w:style>
  <w:style w:type="character" w:customStyle="1" w:styleId="WW8Num344z2">
    <w:name w:val="WW8Num344z2"/>
    <w:rsid w:val="00F27F6F"/>
    <w:rPr>
      <w:rFonts w:ascii="Wingdings" w:hAnsi="Wingdings"/>
    </w:rPr>
  </w:style>
  <w:style w:type="character" w:customStyle="1" w:styleId="WW8Num346z0">
    <w:name w:val="WW8Num346z0"/>
    <w:rsid w:val="00F27F6F"/>
    <w:rPr>
      <w:b/>
    </w:rPr>
  </w:style>
  <w:style w:type="character" w:customStyle="1" w:styleId="WW8Num347z0">
    <w:name w:val="WW8Num347z0"/>
    <w:rsid w:val="00F27F6F"/>
    <w:rPr>
      <w:b w:val="0"/>
    </w:rPr>
  </w:style>
  <w:style w:type="character" w:customStyle="1" w:styleId="WW8Num348z0">
    <w:name w:val="WW8Num348z0"/>
    <w:rsid w:val="00F27F6F"/>
    <w:rPr>
      <w:rFonts w:ascii="Arial" w:hAnsi="Arial" w:cs="Arial"/>
      <w:b w:val="0"/>
      <w:i w:val="0"/>
      <w:sz w:val="24"/>
      <w:szCs w:val="24"/>
    </w:rPr>
  </w:style>
  <w:style w:type="character" w:customStyle="1" w:styleId="WW8Num349z0">
    <w:name w:val="WW8Num349z0"/>
    <w:rsid w:val="00F27F6F"/>
    <w:rPr>
      <w:rFonts w:ascii="Symbol" w:hAnsi="Symbol"/>
    </w:rPr>
  </w:style>
  <w:style w:type="character" w:customStyle="1" w:styleId="WW8Num349z1">
    <w:name w:val="WW8Num349z1"/>
    <w:rsid w:val="00F27F6F"/>
    <w:rPr>
      <w:rFonts w:ascii="Courier New" w:hAnsi="Courier New" w:cs="Courier New"/>
    </w:rPr>
  </w:style>
  <w:style w:type="character" w:customStyle="1" w:styleId="WW8Num349z2">
    <w:name w:val="WW8Num349z2"/>
    <w:rsid w:val="00F27F6F"/>
    <w:rPr>
      <w:rFonts w:ascii="Wingdings" w:hAnsi="Wingdings"/>
    </w:rPr>
  </w:style>
  <w:style w:type="character" w:customStyle="1" w:styleId="WW8Num351z0">
    <w:name w:val="WW8Num351z0"/>
    <w:rsid w:val="00F27F6F"/>
    <w:rPr>
      <w:rFonts w:ascii="Symbol" w:hAnsi="Symbol"/>
    </w:rPr>
  </w:style>
  <w:style w:type="character" w:customStyle="1" w:styleId="WW8Num351z1">
    <w:name w:val="WW8Num351z1"/>
    <w:rsid w:val="00F27F6F"/>
    <w:rPr>
      <w:rFonts w:ascii="Courier New" w:hAnsi="Courier New"/>
    </w:rPr>
  </w:style>
  <w:style w:type="character" w:customStyle="1" w:styleId="WW8Num351z2">
    <w:name w:val="WW8Num351z2"/>
    <w:rsid w:val="00F27F6F"/>
    <w:rPr>
      <w:rFonts w:ascii="Wingdings" w:hAnsi="Wingdings"/>
    </w:rPr>
  </w:style>
  <w:style w:type="character" w:customStyle="1" w:styleId="WW8Num352z1">
    <w:name w:val="WW8Num352z1"/>
    <w:rsid w:val="00F27F6F"/>
    <w:rPr>
      <w:rFonts w:ascii="Symbol" w:hAnsi="Symbol"/>
    </w:rPr>
  </w:style>
  <w:style w:type="character" w:customStyle="1" w:styleId="Fuentedeprrafopredeter1">
    <w:name w:val="Fuente de párrafo predeter.1"/>
    <w:rsid w:val="00F27F6F"/>
  </w:style>
  <w:style w:type="character" w:customStyle="1" w:styleId="Carcterdenumeracin">
    <w:name w:val="Carácter de numeración"/>
    <w:rsid w:val="00F27F6F"/>
  </w:style>
  <w:style w:type="paragraph" w:customStyle="1" w:styleId="Encabezado5">
    <w:name w:val="Encabezado5"/>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tiqueta">
    <w:name w:val="Etiqueta"/>
    <w:basedOn w:val="Normal"/>
    <w:rsid w:val="00F27F6F"/>
    <w:pPr>
      <w:suppressLineNumbers/>
      <w:suppressAutoHyphens/>
      <w:spacing w:before="120" w:after="120"/>
    </w:pPr>
    <w:rPr>
      <w:rFonts w:cs="Tahoma"/>
      <w:i/>
      <w:iCs/>
      <w:sz w:val="24"/>
      <w:szCs w:val="24"/>
      <w:lang w:val="es-ES" w:eastAsia="ar-SA"/>
    </w:rPr>
  </w:style>
  <w:style w:type="paragraph" w:customStyle="1" w:styleId="ndice">
    <w:name w:val="Índice"/>
    <w:basedOn w:val="Normal"/>
    <w:rsid w:val="00F27F6F"/>
    <w:pPr>
      <w:suppressLineNumbers/>
      <w:suppressAutoHyphens/>
    </w:pPr>
    <w:rPr>
      <w:rFonts w:cs="Tahoma"/>
      <w:sz w:val="24"/>
      <w:szCs w:val="24"/>
      <w:lang w:val="es-ES" w:eastAsia="ar-SA"/>
    </w:rPr>
  </w:style>
  <w:style w:type="paragraph" w:customStyle="1" w:styleId="Encabezado4">
    <w:name w:val="Encabezado4"/>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3">
    <w:name w:val="Encabezado3"/>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Encabezado21">
    <w:name w:val="Encabezado21"/>
    <w:basedOn w:val="Normal"/>
    <w:next w:val="Textoindependiente"/>
    <w:rsid w:val="00F27F6F"/>
    <w:pPr>
      <w:keepNext/>
      <w:suppressAutoHyphens/>
      <w:spacing w:before="240" w:after="120"/>
    </w:pPr>
    <w:rPr>
      <w:rFonts w:ascii="Arial" w:eastAsia="Arial Unicode MS" w:hAnsi="Arial" w:cs="Tahoma"/>
      <w:sz w:val="28"/>
      <w:szCs w:val="28"/>
      <w:lang w:val="es-ES" w:eastAsia="ar-SA"/>
    </w:rPr>
  </w:style>
  <w:style w:type="paragraph" w:customStyle="1" w:styleId="Listaconvietas31">
    <w:name w:val="Lista con viñetas 31"/>
    <w:basedOn w:val="Normal"/>
    <w:rsid w:val="00F27F6F"/>
    <w:pPr>
      <w:suppressAutoHyphens/>
    </w:pPr>
    <w:rPr>
      <w:sz w:val="24"/>
      <w:szCs w:val="24"/>
      <w:lang w:val="es-ES" w:eastAsia="ar-SA"/>
    </w:rPr>
  </w:style>
  <w:style w:type="paragraph" w:customStyle="1" w:styleId="Listaconvietas41">
    <w:name w:val="Lista con viñetas 41"/>
    <w:basedOn w:val="Normal"/>
    <w:rsid w:val="00F27F6F"/>
    <w:pPr>
      <w:suppressAutoHyphens/>
    </w:pPr>
    <w:rPr>
      <w:sz w:val="24"/>
      <w:szCs w:val="24"/>
      <w:lang w:val="es-ES" w:eastAsia="ar-SA"/>
    </w:rPr>
  </w:style>
  <w:style w:type="paragraph" w:customStyle="1" w:styleId="Lista31">
    <w:name w:val="Lista 31"/>
    <w:basedOn w:val="Normal"/>
    <w:rsid w:val="00F27F6F"/>
    <w:pPr>
      <w:suppressAutoHyphens/>
      <w:ind w:left="849" w:hanging="283"/>
    </w:pPr>
    <w:rPr>
      <w:sz w:val="24"/>
      <w:szCs w:val="24"/>
      <w:lang w:val="es-ES" w:eastAsia="ar-SA"/>
    </w:rPr>
  </w:style>
  <w:style w:type="paragraph" w:customStyle="1" w:styleId="Listaconvietas21">
    <w:name w:val="Lista con viñetas 21"/>
    <w:basedOn w:val="Normal"/>
    <w:rsid w:val="00F27F6F"/>
    <w:pPr>
      <w:suppressAutoHyphens/>
      <w:ind w:left="283" w:firstLine="425"/>
      <w:jc w:val="both"/>
    </w:pPr>
    <w:rPr>
      <w:rFonts w:ascii="Arial" w:hAnsi="Arial" w:cs="Arial"/>
      <w:b/>
      <w:szCs w:val="24"/>
      <w:lang w:val="es-ES" w:eastAsia="ar-SA"/>
    </w:rPr>
  </w:style>
  <w:style w:type="paragraph" w:customStyle="1" w:styleId="Lista21">
    <w:name w:val="Lista 21"/>
    <w:basedOn w:val="Normal"/>
    <w:rsid w:val="00F27F6F"/>
    <w:pPr>
      <w:suppressAutoHyphens/>
      <w:ind w:left="566" w:hanging="283"/>
    </w:pPr>
    <w:rPr>
      <w:lang w:val="es-ES" w:eastAsia="ar-SA"/>
    </w:rPr>
  </w:style>
  <w:style w:type="paragraph" w:customStyle="1" w:styleId="Lista41">
    <w:name w:val="Lista 41"/>
    <w:basedOn w:val="Normal"/>
    <w:rsid w:val="00F27F6F"/>
    <w:pPr>
      <w:suppressAutoHyphens/>
      <w:ind w:left="1132" w:hanging="283"/>
    </w:pPr>
    <w:rPr>
      <w:lang w:val="es-ES" w:eastAsia="ar-SA"/>
    </w:rPr>
  </w:style>
  <w:style w:type="paragraph" w:customStyle="1" w:styleId="Continuarlista21">
    <w:name w:val="Continuar lista 21"/>
    <w:basedOn w:val="Normal"/>
    <w:rsid w:val="00F27F6F"/>
    <w:pPr>
      <w:suppressAutoHyphens/>
      <w:spacing w:after="120"/>
      <w:ind w:left="566"/>
    </w:pPr>
    <w:rPr>
      <w:sz w:val="24"/>
      <w:szCs w:val="24"/>
      <w:lang w:val="es-ES" w:eastAsia="ar-SA"/>
    </w:rPr>
  </w:style>
  <w:style w:type="paragraph" w:customStyle="1" w:styleId="Textodebloque1">
    <w:name w:val="Texto de bloque1"/>
    <w:basedOn w:val="Normal"/>
    <w:rsid w:val="00F27F6F"/>
    <w:pPr>
      <w:suppressAutoHyphens/>
      <w:ind w:left="44" w:right="167"/>
      <w:jc w:val="both"/>
    </w:pPr>
    <w:rPr>
      <w:rFonts w:ascii="Arial" w:hAnsi="Arial" w:cs="Arial"/>
      <w:sz w:val="18"/>
      <w:szCs w:val="16"/>
      <w:lang w:val="es-ES" w:eastAsia="ar-SA"/>
    </w:rPr>
  </w:style>
  <w:style w:type="paragraph" w:customStyle="1" w:styleId="Textosinformato1">
    <w:name w:val="Texto sin formato1"/>
    <w:basedOn w:val="Normal"/>
    <w:rsid w:val="00F27F6F"/>
    <w:pPr>
      <w:suppressAutoHyphens/>
    </w:pPr>
    <w:rPr>
      <w:rFonts w:ascii="Courier New" w:hAnsi="Courier New"/>
      <w:lang w:val="en-US" w:eastAsia="ar-SA"/>
    </w:rPr>
  </w:style>
  <w:style w:type="paragraph" w:customStyle="1" w:styleId="IMFOMAP">
    <w:name w:val="IMFOMAP"/>
    <w:basedOn w:val="Normal"/>
    <w:rsid w:val="00F27F6F"/>
    <w:pPr>
      <w:suppressAutoHyphens/>
      <w:ind w:left="1701" w:hanging="1701"/>
      <w:jc w:val="both"/>
    </w:pPr>
    <w:rPr>
      <w:sz w:val="24"/>
      <w:lang w:val="es-ES_tradnl" w:eastAsia="ar-SA"/>
    </w:rPr>
  </w:style>
  <w:style w:type="paragraph" w:customStyle="1" w:styleId="font5">
    <w:name w:val="font5"/>
    <w:basedOn w:val="Normal"/>
    <w:rsid w:val="00F27F6F"/>
    <w:pPr>
      <w:suppressAutoHyphens/>
      <w:spacing w:before="280" w:after="280"/>
    </w:pPr>
    <w:rPr>
      <w:rFonts w:ascii="Arial" w:eastAsia="Arial Unicode MS" w:hAnsi="Arial" w:cs="Arial"/>
      <w:b/>
      <w:bCs/>
      <w:sz w:val="14"/>
      <w:szCs w:val="14"/>
      <w:lang w:val="es-ES" w:eastAsia="ar-SA"/>
    </w:rPr>
  </w:style>
  <w:style w:type="paragraph" w:customStyle="1" w:styleId="font7">
    <w:name w:val="font7"/>
    <w:basedOn w:val="Normal"/>
    <w:rsid w:val="00F27F6F"/>
    <w:pPr>
      <w:suppressAutoHyphens/>
      <w:spacing w:before="280" w:after="280"/>
    </w:pPr>
    <w:rPr>
      <w:rFonts w:ascii="Arial" w:eastAsia="Arial Unicode MS" w:hAnsi="Arial" w:cs="Arial"/>
      <w:b/>
      <w:bCs/>
      <w:sz w:val="4"/>
      <w:szCs w:val="4"/>
      <w:lang w:val="es-ES" w:eastAsia="ar-SA"/>
    </w:rPr>
  </w:style>
  <w:style w:type="paragraph" w:customStyle="1" w:styleId="font8">
    <w:name w:val="font8"/>
    <w:basedOn w:val="Normal"/>
    <w:rsid w:val="00F27F6F"/>
    <w:pPr>
      <w:suppressAutoHyphens/>
      <w:spacing w:before="280" w:after="280"/>
    </w:pPr>
    <w:rPr>
      <w:rFonts w:ascii="Arial" w:eastAsia="Arial Unicode MS" w:hAnsi="Arial" w:cs="Arial"/>
      <w:b/>
      <w:bCs/>
      <w:sz w:val="16"/>
      <w:szCs w:val="16"/>
      <w:lang w:val="es-ES" w:eastAsia="ar-SA"/>
    </w:rPr>
  </w:style>
  <w:style w:type="paragraph" w:customStyle="1" w:styleId="font9">
    <w:name w:val="font9"/>
    <w:basedOn w:val="Normal"/>
    <w:rsid w:val="00F27F6F"/>
    <w:pPr>
      <w:suppressAutoHyphens/>
      <w:spacing w:before="280" w:after="280"/>
    </w:pPr>
    <w:rPr>
      <w:rFonts w:ascii="Arial" w:eastAsia="Arial Unicode MS" w:hAnsi="Arial" w:cs="Arial"/>
      <w:sz w:val="18"/>
      <w:szCs w:val="18"/>
      <w:lang w:val="es-ES" w:eastAsia="ar-SA"/>
    </w:rPr>
  </w:style>
  <w:style w:type="paragraph" w:customStyle="1" w:styleId="font10">
    <w:name w:val="font10"/>
    <w:basedOn w:val="Normal"/>
    <w:rsid w:val="00F27F6F"/>
    <w:pPr>
      <w:suppressAutoHyphens/>
      <w:spacing w:before="280" w:after="280"/>
    </w:pPr>
    <w:rPr>
      <w:rFonts w:ascii="Arial" w:eastAsia="Arial Unicode MS" w:hAnsi="Arial" w:cs="Arial"/>
      <w:b/>
      <w:bCs/>
      <w:sz w:val="18"/>
      <w:szCs w:val="18"/>
      <w:lang w:val="es-ES" w:eastAsia="ar-SA"/>
    </w:rPr>
  </w:style>
  <w:style w:type="paragraph" w:customStyle="1" w:styleId="font11">
    <w:name w:val="font11"/>
    <w:basedOn w:val="Normal"/>
    <w:rsid w:val="00F27F6F"/>
    <w:pPr>
      <w:suppressAutoHyphens/>
      <w:spacing w:before="280" w:after="280"/>
    </w:pPr>
    <w:rPr>
      <w:rFonts w:ascii="Arial" w:eastAsia="Arial Unicode MS" w:hAnsi="Arial" w:cs="Arial"/>
      <w:b/>
      <w:bCs/>
      <w:sz w:val="10"/>
      <w:szCs w:val="10"/>
      <w:lang w:val="es-ES" w:eastAsia="ar-SA"/>
    </w:rPr>
  </w:style>
  <w:style w:type="paragraph" w:customStyle="1" w:styleId="font12">
    <w:name w:val="font12"/>
    <w:basedOn w:val="Normal"/>
    <w:rsid w:val="00F27F6F"/>
    <w:pPr>
      <w:suppressAutoHyphens/>
      <w:spacing w:before="280" w:after="280"/>
    </w:pPr>
    <w:rPr>
      <w:rFonts w:ascii="Arial" w:eastAsia="Arial Unicode MS" w:hAnsi="Arial" w:cs="Arial"/>
      <w:sz w:val="24"/>
      <w:szCs w:val="24"/>
      <w:lang w:val="es-ES" w:eastAsia="ar-SA"/>
    </w:rPr>
  </w:style>
  <w:style w:type="paragraph" w:customStyle="1" w:styleId="font13">
    <w:name w:val="font13"/>
    <w:basedOn w:val="Normal"/>
    <w:rsid w:val="00F27F6F"/>
    <w:pPr>
      <w:suppressAutoHyphens/>
      <w:spacing w:before="280" w:after="280"/>
    </w:pPr>
    <w:rPr>
      <w:rFonts w:ascii="Arial" w:eastAsia="Arial Unicode MS" w:hAnsi="Arial" w:cs="Arial"/>
      <w:b/>
      <w:bCs/>
      <w:sz w:val="15"/>
      <w:szCs w:val="15"/>
      <w:lang w:val="es-ES" w:eastAsia="ar-SA"/>
    </w:rPr>
  </w:style>
  <w:style w:type="paragraph" w:customStyle="1" w:styleId="xl22">
    <w:name w:val="xl22"/>
    <w:basedOn w:val="Normal"/>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xl23">
    <w:name w:val="xl23"/>
    <w:basedOn w:val="Normal"/>
    <w:rsid w:val="00F27F6F"/>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4"/>
      <w:szCs w:val="24"/>
      <w:lang w:val="es-ES" w:eastAsia="ar-SA"/>
    </w:rPr>
  </w:style>
  <w:style w:type="paragraph" w:customStyle="1" w:styleId="Contenidodelatabla">
    <w:name w:val="Contenido de la tabla"/>
    <w:basedOn w:val="Normal"/>
    <w:rsid w:val="00F27F6F"/>
    <w:pPr>
      <w:suppressLineNumbers/>
      <w:suppressAutoHyphens/>
    </w:pPr>
    <w:rPr>
      <w:sz w:val="24"/>
      <w:szCs w:val="24"/>
      <w:lang w:val="es-ES" w:eastAsia="ar-SA"/>
    </w:rPr>
  </w:style>
  <w:style w:type="paragraph" w:customStyle="1" w:styleId="Encabezadodelatabla">
    <w:name w:val="Encabezado de la tabla"/>
    <w:basedOn w:val="Contenidodelatabla"/>
    <w:rsid w:val="00F27F6F"/>
    <w:pPr>
      <w:jc w:val="center"/>
    </w:pPr>
    <w:rPr>
      <w:b/>
      <w:bCs/>
    </w:rPr>
  </w:style>
  <w:style w:type="paragraph" w:customStyle="1" w:styleId="Contenidodelmarco">
    <w:name w:val="Contenido del marco"/>
    <w:basedOn w:val="Textoindependiente"/>
    <w:rsid w:val="00F27F6F"/>
    <w:pPr>
      <w:suppressAutoHyphens/>
      <w:spacing w:after="120"/>
      <w:jc w:val="left"/>
    </w:pPr>
    <w:rPr>
      <w:rFonts w:ascii="Times New Roman" w:hAnsi="Times New Roman"/>
      <w:sz w:val="20"/>
      <w:lang w:val="es-ES" w:eastAsia="ar-SA"/>
    </w:rPr>
  </w:style>
  <w:style w:type="paragraph" w:customStyle="1" w:styleId="Encabezado10">
    <w:name w:val="Encabezado 10"/>
    <w:basedOn w:val="Encabezado"/>
    <w:next w:val="Textoindependiente"/>
    <w:rsid w:val="00F27F6F"/>
    <w:pPr>
      <w:keepNext/>
      <w:tabs>
        <w:tab w:val="clear" w:pos="4252"/>
        <w:tab w:val="clear" w:pos="8504"/>
      </w:tabs>
      <w:suppressAutoHyphens/>
      <w:spacing w:before="240" w:after="120"/>
    </w:pPr>
    <w:rPr>
      <w:rFonts w:ascii="Arial" w:eastAsia="Arial Unicode MS" w:hAnsi="Arial" w:cs="Tahoma"/>
      <w:b/>
      <w:bCs/>
      <w:sz w:val="21"/>
      <w:szCs w:val="21"/>
      <w:lang w:eastAsia="ar-SA"/>
    </w:rPr>
  </w:style>
  <w:style w:type="paragraph" w:customStyle="1" w:styleId="Textoindependiente22">
    <w:name w:val="Texto independiente 22"/>
    <w:basedOn w:val="Normal"/>
    <w:uiPriority w:val="99"/>
    <w:rsid w:val="00F27F6F"/>
    <w:pPr>
      <w:suppressAutoHyphens/>
      <w:spacing w:after="120" w:line="480" w:lineRule="auto"/>
    </w:pPr>
    <w:rPr>
      <w:sz w:val="24"/>
      <w:szCs w:val="24"/>
      <w:lang w:val="es-ES" w:eastAsia="ar-SA"/>
    </w:rPr>
  </w:style>
  <w:style w:type="paragraph" w:styleId="Lista3">
    <w:name w:val="List 3"/>
    <w:basedOn w:val="Normal"/>
    <w:uiPriority w:val="99"/>
    <w:rsid w:val="00F27F6F"/>
    <w:pPr>
      <w:ind w:left="849" w:hanging="283"/>
    </w:pPr>
    <w:rPr>
      <w:sz w:val="24"/>
      <w:szCs w:val="24"/>
      <w:lang w:val="es-ES"/>
    </w:rPr>
  </w:style>
  <w:style w:type="table" w:customStyle="1" w:styleId="Tablaconcuadrcula1">
    <w:name w:val="Tabla con cuadrícula1"/>
    <w:basedOn w:val="Tablanormal"/>
    <w:next w:val="Tablaconcuadrcula"/>
    <w:uiPriority w:val="39"/>
    <w:rsid w:val="00F2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4">
    <w:name w:val="Body Text 34"/>
    <w:basedOn w:val="Normal"/>
    <w:rsid w:val="00F27F6F"/>
    <w:pPr>
      <w:widowControl w:val="0"/>
      <w:jc w:val="both"/>
    </w:pPr>
    <w:rPr>
      <w:rFonts w:ascii="Albertus Medium" w:hAnsi="Albertus Medium"/>
      <w:sz w:val="22"/>
    </w:rPr>
  </w:style>
  <w:style w:type="paragraph" w:customStyle="1" w:styleId="ListParagraph1">
    <w:name w:val="List Paragraph1"/>
    <w:basedOn w:val="Normal"/>
    <w:qFormat/>
    <w:rsid w:val="00F27F6F"/>
    <w:pPr>
      <w:spacing w:after="200" w:line="276" w:lineRule="auto"/>
      <w:ind w:left="720"/>
      <w:contextualSpacing/>
    </w:pPr>
    <w:rPr>
      <w:rFonts w:ascii="Calibri" w:hAnsi="Calibri"/>
      <w:sz w:val="22"/>
      <w:szCs w:val="22"/>
      <w:lang w:eastAsia="es-MX"/>
    </w:rPr>
  </w:style>
  <w:style w:type="paragraph" w:customStyle="1" w:styleId="TituloB">
    <w:name w:val="Titulo B"/>
    <w:basedOn w:val="Textoindependiente"/>
    <w:autoRedefine/>
    <w:rsid w:val="00F27F6F"/>
    <w:pPr>
      <w:numPr>
        <w:ilvl w:val="1"/>
        <w:numId w:val="17"/>
      </w:numPr>
      <w:tabs>
        <w:tab w:val="left" w:pos="851"/>
      </w:tabs>
      <w:spacing w:before="180" w:after="100" w:line="264" w:lineRule="auto"/>
    </w:pPr>
    <w:rPr>
      <w:rFonts w:cs="Arial"/>
      <w:b/>
      <w:szCs w:val="22"/>
      <w:lang w:eastAsia="en-US"/>
    </w:rPr>
  </w:style>
  <w:style w:type="paragraph" w:styleId="Continuarlista">
    <w:name w:val="List Continue"/>
    <w:basedOn w:val="Normal"/>
    <w:uiPriority w:val="99"/>
    <w:rsid w:val="00F27F6F"/>
    <w:pPr>
      <w:spacing w:after="120"/>
      <w:ind w:left="283"/>
    </w:pPr>
    <w:rPr>
      <w:sz w:val="24"/>
      <w:szCs w:val="24"/>
      <w:lang w:val="es-ES"/>
    </w:rPr>
  </w:style>
  <w:style w:type="paragraph" w:customStyle="1" w:styleId="Titulo4">
    <w:name w:val="Titulo 4"/>
    <w:basedOn w:val="Normal"/>
    <w:rsid w:val="00F27F6F"/>
    <w:pPr>
      <w:tabs>
        <w:tab w:val="num" w:pos="2061"/>
        <w:tab w:val="num" w:pos="2160"/>
      </w:tabs>
      <w:spacing w:before="180" w:line="264" w:lineRule="auto"/>
      <w:ind w:left="1728" w:hanging="648"/>
      <w:jc w:val="both"/>
    </w:pPr>
    <w:rPr>
      <w:rFonts w:ascii="Arial" w:hAnsi="Arial"/>
      <w:b/>
      <w:sz w:val="22"/>
      <w:szCs w:val="24"/>
    </w:rPr>
  </w:style>
  <w:style w:type="paragraph" w:customStyle="1" w:styleId="Incisos">
    <w:name w:val="Incisos"/>
    <w:basedOn w:val="Normal"/>
    <w:rsid w:val="00F27F6F"/>
    <w:pPr>
      <w:spacing w:after="120"/>
      <w:jc w:val="both"/>
    </w:pPr>
    <w:rPr>
      <w:rFonts w:ascii="Arial" w:hAnsi="Arial"/>
      <w:lang w:val="es-ES"/>
    </w:rPr>
  </w:style>
  <w:style w:type="paragraph" w:customStyle="1" w:styleId="DefaultText">
    <w:name w:val="Default Text"/>
    <w:basedOn w:val="Normal"/>
    <w:rsid w:val="00F27F6F"/>
    <w:rPr>
      <w:noProof/>
      <w:sz w:val="24"/>
      <w:lang w:val="es-ES"/>
    </w:rPr>
  </w:style>
  <w:style w:type="paragraph" w:customStyle="1" w:styleId="sangra1">
    <w:name w:val="sangra1"/>
    <w:basedOn w:val="Normal"/>
    <w:rsid w:val="00F27F6F"/>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 w:val="24"/>
      <w:lang w:val="es-ES"/>
    </w:rPr>
  </w:style>
  <w:style w:type="character" w:customStyle="1" w:styleId="BodyText3Car">
    <w:name w:val="Body Text 3 Car"/>
    <w:link w:val="BodyText31"/>
    <w:locked/>
    <w:rsid w:val="00F27F6F"/>
    <w:rPr>
      <w:rFonts w:ascii="Arial" w:hAnsi="Arial" w:cs="Arial"/>
      <w:sz w:val="22"/>
      <w:szCs w:val="22"/>
      <w:lang w:val="es-ES_tradnl" w:eastAsia="es-ES"/>
    </w:rPr>
  </w:style>
  <w:style w:type="paragraph" w:customStyle="1" w:styleId="Logro">
    <w:name w:val="Logro"/>
    <w:basedOn w:val="Textoindependiente"/>
    <w:uiPriority w:val="99"/>
    <w:rsid w:val="00F27F6F"/>
    <w:pPr>
      <w:numPr>
        <w:numId w:val="16"/>
      </w:numPr>
      <w:suppressAutoHyphens/>
      <w:spacing w:after="60" w:line="220" w:lineRule="atLeast"/>
    </w:pPr>
    <w:rPr>
      <w:rFonts w:eastAsia="Batang"/>
      <w:spacing w:val="-5"/>
      <w:sz w:val="20"/>
      <w:lang w:eastAsia="ar-SA"/>
    </w:rPr>
  </w:style>
  <w:style w:type="numbering" w:styleId="111111">
    <w:name w:val="Outline List 2"/>
    <w:basedOn w:val="Sinlista"/>
    <w:rsid w:val="00F27F6F"/>
    <w:pPr>
      <w:numPr>
        <w:numId w:val="18"/>
      </w:numPr>
    </w:pPr>
  </w:style>
  <w:style w:type="paragraph" w:customStyle="1" w:styleId="BodyText21">
    <w:name w:val="Body Text 21"/>
    <w:basedOn w:val="Normal"/>
    <w:uiPriority w:val="99"/>
    <w:rsid w:val="00F27F6F"/>
    <w:pPr>
      <w:tabs>
        <w:tab w:val="left" w:pos="0"/>
      </w:tabs>
      <w:overflowPunct w:val="0"/>
      <w:autoSpaceDE w:val="0"/>
      <w:autoSpaceDN w:val="0"/>
      <w:adjustRightInd w:val="0"/>
      <w:spacing w:line="240" w:lineRule="exact"/>
      <w:textAlignment w:val="baseline"/>
    </w:pPr>
    <w:rPr>
      <w:rFonts w:ascii="Arial" w:hAnsi="Arial"/>
      <w:sz w:val="24"/>
      <w:lang w:val="es-ES"/>
    </w:rPr>
  </w:style>
  <w:style w:type="paragraph" w:customStyle="1" w:styleId="CharCharCarCarCarCarCarCar1CarCarCarCar">
    <w:name w:val="Char Char Car Car Car Car Car Car1 Car Car Car Car"/>
    <w:basedOn w:val="Normal"/>
    <w:rsid w:val="00F27F6F"/>
    <w:pPr>
      <w:spacing w:after="160" w:line="240" w:lineRule="exact"/>
      <w:jc w:val="right"/>
    </w:pPr>
    <w:rPr>
      <w:rFonts w:ascii="Verdana" w:hAnsi="Verdana" w:cs="Arial"/>
      <w:szCs w:val="21"/>
      <w:lang w:eastAsia="en-US"/>
    </w:rPr>
  </w:style>
  <w:style w:type="paragraph" w:customStyle="1" w:styleId="CharCharCarCarCarCarCarCar1CarCarCarCar1">
    <w:name w:val="Char Char Car Car Car Car Car Car1 Car Car Car Car1"/>
    <w:basedOn w:val="Normal"/>
    <w:rsid w:val="00F27F6F"/>
    <w:pPr>
      <w:spacing w:after="160" w:line="240" w:lineRule="exact"/>
      <w:jc w:val="right"/>
    </w:pPr>
    <w:rPr>
      <w:rFonts w:ascii="Verdana" w:hAnsi="Verdana" w:cs="Arial"/>
      <w:szCs w:val="21"/>
      <w:lang w:eastAsia="en-US"/>
    </w:rPr>
  </w:style>
  <w:style w:type="character" w:customStyle="1" w:styleId="ff23">
    <w:name w:val="ff23"/>
    <w:rsid w:val="00F27F6F"/>
    <w:rPr>
      <w:rFonts w:ascii="Calibri" w:hAnsi="Calibri" w:cs="Calibri" w:hint="default"/>
    </w:rPr>
  </w:style>
  <w:style w:type="paragraph" w:styleId="Listaconvietas">
    <w:name w:val="List Bullet"/>
    <w:basedOn w:val="Normal"/>
    <w:uiPriority w:val="99"/>
    <w:rsid w:val="00C77230"/>
    <w:pPr>
      <w:numPr>
        <w:numId w:val="19"/>
      </w:numPr>
      <w:contextualSpacing/>
    </w:pPr>
  </w:style>
  <w:style w:type="character" w:customStyle="1" w:styleId="PrrafodelistaCar">
    <w:name w:val="Párrafo de lista Car"/>
    <w:aliases w:val="CNBV Parrafo1 Car,Bullet Number Car,lp1 Car,Listas Car,Scitum normal Car,Bullet List Car,FooterText Car,numbered Car,Paragraphe de liste1 Car,Bulletr List Paragraph Car,列出段落 Car,列出段落1 Car,List Paragraph11 Car,Bullet 1 Car,b1 Car"/>
    <w:link w:val="Prrafodelista"/>
    <w:uiPriority w:val="34"/>
    <w:qFormat/>
    <w:rsid w:val="009D1956"/>
    <w:rPr>
      <w:rFonts w:ascii="Courier" w:hAnsi="Courier"/>
      <w:snapToGrid w:val="0"/>
      <w:lang w:val="es-ES_tradnl" w:eastAsia="es-ES"/>
    </w:rPr>
  </w:style>
  <w:style w:type="table" w:customStyle="1" w:styleId="TableNormal23">
    <w:name w:val="Table Normal23"/>
    <w:uiPriority w:val="2"/>
    <w:semiHidden/>
    <w:unhideWhenUsed/>
    <w:qFormat/>
    <w:rsid w:val="009E179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inespaciado">
    <w:name w:val="No Spacing"/>
    <w:uiPriority w:val="1"/>
    <w:qFormat/>
    <w:rsid w:val="00846F7D"/>
    <w:rPr>
      <w:sz w:val="24"/>
      <w:szCs w:val="24"/>
      <w:lang w:val="es-ES"/>
    </w:rPr>
  </w:style>
  <w:style w:type="paragraph" w:styleId="Revisin">
    <w:name w:val="Revision"/>
    <w:hidden/>
    <w:uiPriority w:val="99"/>
    <w:semiHidden/>
    <w:rsid w:val="00BC3039"/>
    <w:rPr>
      <w:sz w:val="24"/>
      <w:szCs w:val="24"/>
    </w:rPr>
  </w:style>
  <w:style w:type="paragraph" w:customStyle="1" w:styleId="Titulo1">
    <w:name w:val="Titulo 1"/>
    <w:basedOn w:val="Normal"/>
    <w:rsid w:val="00FB3B5C"/>
    <w:pPr>
      <w:spacing w:before="120"/>
      <w:jc w:val="both"/>
    </w:pPr>
    <w:rPr>
      <w:rFonts w:eastAsia="Calibri"/>
      <w:b/>
      <w:bCs/>
      <w:sz w:val="18"/>
      <w:szCs w:val="18"/>
      <w:lang w:eastAsia="es-MX"/>
    </w:rPr>
  </w:style>
  <w:style w:type="paragraph" w:customStyle="1" w:styleId="Normal1">
    <w:name w:val="Normal1"/>
    <w:basedOn w:val="Normal"/>
    <w:link w:val="normalCar1"/>
    <w:uiPriority w:val="99"/>
    <w:rsid w:val="007A0DFA"/>
    <w:pPr>
      <w:spacing w:before="100" w:beforeAutospacing="1" w:after="100" w:afterAutospacing="1"/>
    </w:pPr>
    <w:rPr>
      <w:color w:val="000000"/>
      <w:lang w:val="es-ES"/>
    </w:rPr>
  </w:style>
  <w:style w:type="character" w:customStyle="1" w:styleId="normalCar1">
    <w:name w:val="normal Car1"/>
    <w:link w:val="Normal1"/>
    <w:rsid w:val="007A0DFA"/>
    <w:rPr>
      <w:color w:val="000000"/>
      <w:lang w:val="es-ES" w:eastAsia="es-ES"/>
    </w:rPr>
  </w:style>
  <w:style w:type="paragraph" w:customStyle="1" w:styleId="TtulodeTDC11">
    <w:name w:val="Título de TDC11"/>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p45">
    <w:name w:val="p45"/>
    <w:basedOn w:val="Normal"/>
    <w:rsid w:val="00673DE5"/>
    <w:pPr>
      <w:widowControl w:val="0"/>
      <w:tabs>
        <w:tab w:val="left" w:pos="900"/>
        <w:tab w:val="left" w:pos="1520"/>
      </w:tabs>
      <w:ind w:left="144" w:hanging="720"/>
    </w:pPr>
    <w:rPr>
      <w:sz w:val="24"/>
      <w:lang w:val="es-ES"/>
    </w:rPr>
  </w:style>
  <w:style w:type="paragraph" w:customStyle="1" w:styleId="c2">
    <w:name w:val="c2"/>
    <w:basedOn w:val="Normal"/>
    <w:rsid w:val="00673DE5"/>
    <w:pPr>
      <w:widowControl w:val="0"/>
      <w:jc w:val="center"/>
    </w:pPr>
    <w:rPr>
      <w:sz w:val="24"/>
      <w:lang w:val="es-ES"/>
    </w:rPr>
  </w:style>
  <w:style w:type="paragraph" w:styleId="Mapadeldocumento">
    <w:name w:val="Document Map"/>
    <w:basedOn w:val="Normal"/>
    <w:link w:val="MapadeldocumentoCar"/>
    <w:uiPriority w:val="99"/>
    <w:rsid w:val="00673DE5"/>
    <w:pPr>
      <w:widowControl w:val="0"/>
      <w:shd w:val="clear" w:color="auto" w:fill="000080"/>
    </w:pPr>
    <w:rPr>
      <w:rFonts w:ascii="Tahoma" w:hAnsi="Tahoma"/>
      <w:lang w:val="es-ES"/>
    </w:rPr>
  </w:style>
  <w:style w:type="character" w:customStyle="1" w:styleId="MapadeldocumentoCar">
    <w:name w:val="Mapa del documento Car"/>
    <w:link w:val="Mapadeldocumento"/>
    <w:uiPriority w:val="99"/>
    <w:rsid w:val="00673DE5"/>
    <w:rPr>
      <w:rFonts w:ascii="Tahoma" w:hAnsi="Tahoma" w:cs="Tahoma"/>
      <w:shd w:val="clear" w:color="auto" w:fill="000080"/>
      <w:lang w:val="es-ES" w:eastAsia="es-ES"/>
    </w:rPr>
  </w:style>
  <w:style w:type="paragraph" w:customStyle="1" w:styleId="Textoindependiente32">
    <w:name w:val="Texto independiente 32"/>
    <w:basedOn w:val="Normal"/>
    <w:rsid w:val="00673DE5"/>
    <w:pPr>
      <w:widowControl w:val="0"/>
      <w:spacing w:before="120" w:line="360" w:lineRule="auto"/>
      <w:jc w:val="both"/>
    </w:pPr>
    <w:rPr>
      <w:rFonts w:ascii="Arial" w:hAnsi="Arial"/>
      <w:sz w:val="22"/>
      <w:lang w:val="es-ES_tradnl"/>
    </w:rPr>
  </w:style>
  <w:style w:type="paragraph" w:customStyle="1" w:styleId="Sangra2detindependiente2">
    <w:name w:val="Sangría 2 de t. independiente2"/>
    <w:basedOn w:val="Normal"/>
    <w:rsid w:val="00673DE5"/>
    <w:pPr>
      <w:widowControl w:val="0"/>
      <w:spacing w:before="240" w:line="360" w:lineRule="auto"/>
      <w:ind w:left="709"/>
      <w:jc w:val="both"/>
    </w:pPr>
    <w:rPr>
      <w:rFonts w:ascii="Arial" w:hAnsi="Arial"/>
      <w:sz w:val="22"/>
      <w:lang w:val="es-ES"/>
    </w:rPr>
  </w:style>
  <w:style w:type="paragraph" w:customStyle="1" w:styleId="Textoindependiente33">
    <w:name w:val="Texto independiente 33"/>
    <w:basedOn w:val="Normal"/>
    <w:rsid w:val="00673DE5"/>
    <w:pPr>
      <w:widowControl w:val="0"/>
      <w:spacing w:before="120" w:line="360" w:lineRule="auto"/>
      <w:jc w:val="both"/>
    </w:pPr>
    <w:rPr>
      <w:rFonts w:ascii="Arial" w:hAnsi="Arial"/>
      <w:sz w:val="22"/>
      <w:lang w:val="es-ES_tradnl"/>
    </w:rPr>
  </w:style>
  <w:style w:type="paragraph" w:customStyle="1" w:styleId="Textoindependiente23">
    <w:name w:val="Texto independiente 23"/>
    <w:basedOn w:val="Normal"/>
    <w:rsid w:val="00673DE5"/>
    <w:pPr>
      <w:widowControl w:val="0"/>
      <w:spacing w:line="360" w:lineRule="auto"/>
      <w:jc w:val="both"/>
    </w:pPr>
    <w:rPr>
      <w:rFonts w:ascii="Arial" w:hAnsi="Arial"/>
      <w:sz w:val="24"/>
      <w:lang w:val="es-ES"/>
    </w:rPr>
  </w:style>
  <w:style w:type="paragraph" w:customStyle="1" w:styleId="Sangra2detindependiente3">
    <w:name w:val="Sangría 2 de t. independiente3"/>
    <w:basedOn w:val="Normal"/>
    <w:rsid w:val="00673DE5"/>
    <w:pPr>
      <w:widowControl w:val="0"/>
      <w:spacing w:before="240" w:line="360" w:lineRule="auto"/>
      <w:ind w:left="709"/>
      <w:jc w:val="both"/>
    </w:pPr>
    <w:rPr>
      <w:rFonts w:ascii="Arial" w:hAnsi="Arial"/>
      <w:sz w:val="22"/>
      <w:lang w:val="es-ES"/>
    </w:rPr>
  </w:style>
  <w:style w:type="paragraph" w:customStyle="1" w:styleId="Sangra3detindependiente3">
    <w:name w:val="Sangría 3 de t. independiente3"/>
    <w:basedOn w:val="Normal"/>
    <w:rsid w:val="00673DE5"/>
    <w:pPr>
      <w:widowControl w:val="0"/>
      <w:spacing w:before="120" w:line="360" w:lineRule="auto"/>
      <w:ind w:left="425"/>
      <w:jc w:val="both"/>
    </w:pPr>
    <w:rPr>
      <w:rFonts w:ascii="Arial" w:hAnsi="Arial"/>
      <w:sz w:val="22"/>
      <w:lang w:val="es-ES"/>
    </w:rPr>
  </w:style>
  <w:style w:type="paragraph" w:customStyle="1" w:styleId="Textoindependiente24">
    <w:name w:val="Texto independiente 24"/>
    <w:basedOn w:val="Normal"/>
    <w:rsid w:val="00673DE5"/>
    <w:pPr>
      <w:widowControl w:val="0"/>
      <w:spacing w:before="120"/>
      <w:jc w:val="center"/>
    </w:pPr>
    <w:rPr>
      <w:rFonts w:ascii="Arial" w:hAnsi="Arial"/>
      <w:b/>
      <w:i/>
      <w:sz w:val="24"/>
      <w:lang w:val="es-ES_tradnl"/>
    </w:rPr>
  </w:style>
  <w:style w:type="paragraph" w:customStyle="1" w:styleId="Textoindependiente34">
    <w:name w:val="Texto independiente 34"/>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4">
    <w:name w:val="Sangría 3 de t. independiente4"/>
    <w:basedOn w:val="Normal"/>
    <w:rsid w:val="00673DE5"/>
    <w:pPr>
      <w:widowControl w:val="0"/>
      <w:ind w:left="1701"/>
      <w:jc w:val="both"/>
    </w:pPr>
    <w:rPr>
      <w:rFonts w:ascii="Arial" w:hAnsi="Arial"/>
      <w:sz w:val="24"/>
    </w:rPr>
  </w:style>
  <w:style w:type="paragraph" w:customStyle="1" w:styleId="Sangra2detindependiente4">
    <w:name w:val="Sangría 2 de t. independiente4"/>
    <w:basedOn w:val="Normal"/>
    <w:rsid w:val="00673DE5"/>
    <w:pPr>
      <w:ind w:left="4240"/>
      <w:jc w:val="both"/>
    </w:pPr>
    <w:rPr>
      <w:rFonts w:ascii="Arial" w:hAnsi="Arial"/>
      <w:color w:val="000000"/>
      <w:kern w:val="144"/>
      <w:position w:val="-12"/>
      <w:sz w:val="24"/>
    </w:rPr>
  </w:style>
  <w:style w:type="paragraph" w:customStyle="1" w:styleId="Textoindependiente25">
    <w:name w:val="Texto independiente 25"/>
    <w:basedOn w:val="Normal"/>
    <w:rsid w:val="00673DE5"/>
    <w:pPr>
      <w:widowControl w:val="0"/>
      <w:spacing w:before="120"/>
      <w:jc w:val="center"/>
    </w:pPr>
    <w:rPr>
      <w:rFonts w:ascii="Arial" w:hAnsi="Arial"/>
      <w:b/>
      <w:i/>
      <w:sz w:val="24"/>
      <w:lang w:val="es-ES_tradnl"/>
    </w:rPr>
  </w:style>
  <w:style w:type="paragraph" w:customStyle="1" w:styleId="Textoindependiente35">
    <w:name w:val="Texto independiente 35"/>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5">
    <w:name w:val="Sangría 3 de t. independiente5"/>
    <w:basedOn w:val="Normal"/>
    <w:rsid w:val="00673DE5"/>
    <w:pPr>
      <w:widowControl w:val="0"/>
      <w:ind w:left="1701"/>
      <w:jc w:val="both"/>
    </w:pPr>
    <w:rPr>
      <w:rFonts w:ascii="Arial" w:hAnsi="Arial"/>
      <w:sz w:val="24"/>
    </w:rPr>
  </w:style>
  <w:style w:type="paragraph" w:customStyle="1" w:styleId="Sangra2detindependiente5">
    <w:name w:val="Sangría 2 de t. independiente5"/>
    <w:basedOn w:val="Normal"/>
    <w:rsid w:val="00673DE5"/>
    <w:pPr>
      <w:ind w:left="4240"/>
      <w:jc w:val="both"/>
    </w:pPr>
    <w:rPr>
      <w:rFonts w:ascii="Arial" w:hAnsi="Arial"/>
      <w:color w:val="000000"/>
      <w:kern w:val="144"/>
      <w:position w:val="-12"/>
      <w:sz w:val="24"/>
    </w:rPr>
  </w:style>
  <w:style w:type="paragraph" w:customStyle="1" w:styleId="Prrafodelista4">
    <w:name w:val="Párrafo de lista4"/>
    <w:basedOn w:val="Normal"/>
    <w:rsid w:val="00673DE5"/>
    <w:pPr>
      <w:ind w:left="720"/>
      <w:contextualSpacing/>
    </w:pPr>
    <w:rPr>
      <w:rFonts w:eastAsia="Calibri"/>
      <w:sz w:val="24"/>
      <w:szCs w:val="24"/>
      <w:lang w:val="es-ES"/>
    </w:rPr>
  </w:style>
  <w:style w:type="paragraph" w:customStyle="1" w:styleId="TtulodeTDC2">
    <w:name w:val="Título de TDC2"/>
    <w:basedOn w:val="Normal"/>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paragraph" w:customStyle="1" w:styleId="xl92">
    <w:name w:val="xl92"/>
    <w:basedOn w:val="Normal"/>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93">
    <w:name w:val="xl93"/>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b/>
      <w:bCs/>
      <w:sz w:val="16"/>
      <w:szCs w:val="16"/>
      <w:lang w:eastAsia="es-MX"/>
    </w:rPr>
  </w:style>
  <w:style w:type="paragraph" w:customStyle="1" w:styleId="xl94">
    <w:name w:val="xl94"/>
    <w:basedOn w:val="Normal"/>
    <w:rsid w:val="00673DE5"/>
    <w:pPr>
      <w:pBdr>
        <w:bottom w:val="single" w:sz="8" w:space="0" w:color="000000"/>
        <w:right w:val="single" w:sz="8" w:space="0" w:color="000000"/>
      </w:pBdr>
      <w:shd w:val="clear" w:color="000000" w:fill="BFBFBF"/>
      <w:spacing w:before="100" w:beforeAutospacing="1" w:after="100" w:afterAutospacing="1"/>
      <w:jc w:val="center"/>
      <w:textAlignment w:val="center"/>
    </w:pPr>
    <w:rPr>
      <w:lang w:eastAsia="es-MX"/>
    </w:rPr>
  </w:style>
  <w:style w:type="paragraph" w:customStyle="1" w:styleId="xl95">
    <w:name w:val="xl95"/>
    <w:basedOn w:val="Normal"/>
    <w:rsid w:val="00673DE5"/>
    <w:pPr>
      <w:pBdr>
        <w:right w:val="single" w:sz="8" w:space="0" w:color="000000"/>
      </w:pBdr>
      <w:spacing w:before="100" w:beforeAutospacing="1" w:after="100" w:afterAutospacing="1"/>
      <w:jc w:val="center"/>
      <w:textAlignment w:val="center"/>
    </w:pPr>
    <w:rPr>
      <w:sz w:val="16"/>
      <w:szCs w:val="16"/>
      <w:lang w:eastAsia="es-MX"/>
    </w:rPr>
  </w:style>
  <w:style w:type="paragraph" w:customStyle="1" w:styleId="xl96">
    <w:name w:val="xl96"/>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97">
    <w:name w:val="xl97"/>
    <w:basedOn w:val="Normal"/>
    <w:rsid w:val="00673DE5"/>
    <w:pPr>
      <w:pBdr>
        <w:bottom w:val="single" w:sz="8" w:space="0" w:color="000000"/>
        <w:right w:val="single" w:sz="8" w:space="0" w:color="000000"/>
      </w:pBdr>
      <w:spacing w:before="100" w:beforeAutospacing="1" w:after="100" w:afterAutospacing="1"/>
      <w:jc w:val="center"/>
      <w:textAlignment w:val="center"/>
    </w:pPr>
    <w:rPr>
      <w:rFonts w:ascii="Arial" w:hAnsi="Arial" w:cs="Arial"/>
      <w:color w:val="FF0000"/>
      <w:sz w:val="16"/>
      <w:szCs w:val="16"/>
      <w:lang w:eastAsia="es-MX"/>
    </w:rPr>
  </w:style>
  <w:style w:type="paragraph" w:customStyle="1" w:styleId="xl98">
    <w:name w:val="xl98"/>
    <w:basedOn w:val="Normal"/>
    <w:rsid w:val="00673DE5"/>
    <w:pPr>
      <w:pBdr>
        <w:right w:val="single" w:sz="8" w:space="0" w:color="000000"/>
      </w:pBdr>
      <w:spacing w:before="100" w:beforeAutospacing="1" w:after="100" w:afterAutospacing="1"/>
      <w:jc w:val="center"/>
      <w:textAlignment w:val="center"/>
    </w:pPr>
    <w:rPr>
      <w:sz w:val="12"/>
      <w:szCs w:val="12"/>
      <w:lang w:eastAsia="es-MX"/>
    </w:rPr>
  </w:style>
  <w:style w:type="paragraph" w:customStyle="1" w:styleId="xl99">
    <w:name w:val="xl99"/>
    <w:basedOn w:val="Normal"/>
    <w:rsid w:val="00673DE5"/>
    <w:pPr>
      <w:pBdr>
        <w:right w:val="single" w:sz="8" w:space="0" w:color="000000"/>
      </w:pBdr>
      <w:spacing w:before="100" w:beforeAutospacing="1" w:after="100" w:afterAutospacing="1"/>
      <w:jc w:val="center"/>
      <w:textAlignment w:val="center"/>
    </w:pPr>
    <w:rPr>
      <w:sz w:val="13"/>
      <w:szCs w:val="13"/>
      <w:lang w:eastAsia="es-MX"/>
    </w:rPr>
  </w:style>
  <w:style w:type="paragraph" w:customStyle="1" w:styleId="xl100">
    <w:name w:val="xl100"/>
    <w:basedOn w:val="Normal"/>
    <w:rsid w:val="00673DE5"/>
    <w:pPr>
      <w:pBdr>
        <w:right w:val="single" w:sz="8" w:space="0" w:color="000000"/>
      </w:pBdr>
      <w:spacing w:before="100" w:beforeAutospacing="1" w:after="100" w:afterAutospacing="1"/>
      <w:jc w:val="center"/>
      <w:textAlignment w:val="center"/>
    </w:pPr>
    <w:rPr>
      <w:sz w:val="26"/>
      <w:szCs w:val="26"/>
      <w:lang w:eastAsia="es-MX"/>
    </w:rPr>
  </w:style>
  <w:style w:type="paragraph" w:customStyle="1" w:styleId="xl101">
    <w:name w:val="xl101"/>
    <w:basedOn w:val="Normal"/>
    <w:rsid w:val="00673DE5"/>
    <w:pPr>
      <w:pBdr>
        <w:right w:val="single" w:sz="8" w:space="0" w:color="000000"/>
      </w:pBdr>
      <w:spacing w:before="100" w:beforeAutospacing="1" w:after="100" w:afterAutospacing="1"/>
      <w:jc w:val="center"/>
      <w:textAlignment w:val="center"/>
    </w:pPr>
    <w:rPr>
      <w:sz w:val="24"/>
      <w:szCs w:val="24"/>
      <w:lang w:eastAsia="es-MX"/>
    </w:rPr>
  </w:style>
  <w:style w:type="paragraph" w:customStyle="1" w:styleId="xl102">
    <w:name w:val="xl102"/>
    <w:basedOn w:val="Normal"/>
    <w:rsid w:val="00673DE5"/>
    <w:pPr>
      <w:pBdr>
        <w:right w:val="single" w:sz="8" w:space="0" w:color="000000"/>
      </w:pBdr>
      <w:spacing w:before="100" w:beforeAutospacing="1" w:after="100" w:afterAutospacing="1"/>
      <w:jc w:val="center"/>
      <w:textAlignment w:val="center"/>
    </w:pPr>
    <w:rPr>
      <w:sz w:val="15"/>
      <w:szCs w:val="15"/>
      <w:lang w:eastAsia="es-MX"/>
    </w:rPr>
  </w:style>
  <w:style w:type="paragraph" w:customStyle="1" w:styleId="xl103">
    <w:name w:val="xl103"/>
    <w:basedOn w:val="Normal"/>
    <w:rsid w:val="00673DE5"/>
    <w:pPr>
      <w:pBdr>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4">
    <w:name w:val="xl104"/>
    <w:basedOn w:val="Normal"/>
    <w:rsid w:val="00673DE5"/>
    <w:pPr>
      <w:pBdr>
        <w:top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05">
    <w:name w:val="xl105"/>
    <w:basedOn w:val="Normal"/>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6">
    <w:name w:val="xl106"/>
    <w:basedOn w:val="Normal"/>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07">
    <w:name w:val="xl107"/>
    <w:basedOn w:val="Normal"/>
    <w:rsid w:val="00673DE5"/>
    <w:pPr>
      <w:pBdr>
        <w:top w:val="single" w:sz="8" w:space="0" w:color="000000"/>
        <w:bottom w:val="single" w:sz="8" w:space="0" w:color="000000"/>
        <w:right w:val="single" w:sz="8" w:space="0" w:color="000000"/>
      </w:pBdr>
      <w:spacing w:before="100" w:beforeAutospacing="1" w:after="100" w:afterAutospacing="1"/>
      <w:jc w:val="center"/>
      <w:textAlignment w:val="center"/>
    </w:pPr>
    <w:rPr>
      <w:sz w:val="16"/>
      <w:szCs w:val="16"/>
      <w:lang w:eastAsia="es-MX"/>
    </w:rPr>
  </w:style>
  <w:style w:type="paragraph" w:customStyle="1" w:styleId="xl108">
    <w:name w:val="xl108"/>
    <w:basedOn w:val="Normal"/>
    <w:rsid w:val="00673DE5"/>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09">
    <w:name w:val="xl109"/>
    <w:basedOn w:val="Normal"/>
    <w:rsid w:val="00673DE5"/>
    <w:pPr>
      <w:pBdr>
        <w:top w:val="single" w:sz="8" w:space="0" w:color="auto"/>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0">
    <w:name w:val="xl110"/>
    <w:basedOn w:val="Normal"/>
    <w:rsid w:val="00673DE5"/>
    <w:pPr>
      <w:pBdr>
        <w:top w:val="single" w:sz="8" w:space="0" w:color="auto"/>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1">
    <w:name w:val="xl111"/>
    <w:basedOn w:val="Normal"/>
    <w:rsid w:val="00673DE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2">
    <w:name w:val="xl112"/>
    <w:basedOn w:val="Normal"/>
    <w:rsid w:val="00673DE5"/>
    <w:pPr>
      <w:pBdr>
        <w:left w:val="single" w:sz="8" w:space="0" w:color="auto"/>
        <w:bottom w:val="single" w:sz="8" w:space="0" w:color="auto"/>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13">
    <w:name w:val="xl113"/>
    <w:basedOn w:val="Normal"/>
    <w:uiPriority w:val="99"/>
    <w:rsid w:val="00673DE5"/>
    <w:pPr>
      <w:pBdr>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14">
    <w:name w:val="xl114"/>
    <w:basedOn w:val="Normal"/>
    <w:uiPriority w:val="99"/>
    <w:rsid w:val="00673DE5"/>
    <w:pPr>
      <w:pBdr>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5">
    <w:name w:val="xl115"/>
    <w:basedOn w:val="Normal"/>
    <w:uiPriority w:val="99"/>
    <w:rsid w:val="00673DE5"/>
    <w:pPr>
      <w:pBdr>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6">
    <w:name w:val="xl116"/>
    <w:basedOn w:val="Normal"/>
    <w:uiPriority w:val="99"/>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lang w:eastAsia="es-MX"/>
    </w:rPr>
  </w:style>
  <w:style w:type="paragraph" w:customStyle="1" w:styleId="xl117">
    <w:name w:val="xl117"/>
    <w:basedOn w:val="Normal"/>
    <w:uiPriority w:val="99"/>
    <w:rsid w:val="00673DE5"/>
    <w:pPr>
      <w:pBdr>
        <w:top w:val="single" w:sz="8" w:space="0" w:color="auto"/>
        <w:left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16"/>
      <w:szCs w:val="16"/>
      <w:lang w:eastAsia="es-MX"/>
    </w:rPr>
  </w:style>
  <w:style w:type="paragraph" w:customStyle="1" w:styleId="xl118">
    <w:name w:val="xl118"/>
    <w:basedOn w:val="Normal"/>
    <w:uiPriority w:val="99"/>
    <w:rsid w:val="00673DE5"/>
    <w:pPr>
      <w:pBdr>
        <w:top w:val="single" w:sz="8" w:space="0" w:color="000000"/>
        <w:left w:val="single" w:sz="8" w:space="0" w:color="000000"/>
        <w:bottom w:val="single" w:sz="8" w:space="0" w:color="000000"/>
        <w:right w:val="single" w:sz="8" w:space="0" w:color="000000"/>
      </w:pBdr>
      <w:shd w:val="clear" w:color="000000" w:fill="BFBFBF"/>
      <w:spacing w:before="100" w:beforeAutospacing="1" w:after="100" w:afterAutospacing="1"/>
      <w:jc w:val="center"/>
      <w:textAlignment w:val="center"/>
    </w:pPr>
    <w:rPr>
      <w:rFonts w:ascii="Arial Rounded MT Bold" w:hAnsi="Arial Rounded MT Bold"/>
      <w:lang w:eastAsia="es-MX"/>
    </w:rPr>
  </w:style>
  <w:style w:type="paragraph" w:customStyle="1" w:styleId="xl119">
    <w:name w:val="xl119"/>
    <w:basedOn w:val="Normal"/>
    <w:uiPriority w:val="99"/>
    <w:rsid w:val="00673DE5"/>
    <w:pPr>
      <w:pBdr>
        <w:left w:val="single" w:sz="8" w:space="0" w:color="000000"/>
        <w:bottom w:val="single" w:sz="8" w:space="0" w:color="000000"/>
        <w:right w:val="single" w:sz="8" w:space="0" w:color="000000"/>
      </w:pBdr>
      <w:spacing w:before="100" w:beforeAutospacing="1" w:after="100" w:afterAutospacing="1"/>
      <w:jc w:val="center"/>
      <w:textAlignment w:val="center"/>
    </w:pPr>
    <w:rPr>
      <w:lang w:eastAsia="es-MX"/>
    </w:rPr>
  </w:style>
  <w:style w:type="paragraph" w:customStyle="1" w:styleId="xl120">
    <w:name w:val="xl120"/>
    <w:basedOn w:val="Normal"/>
    <w:uiPriority w:val="99"/>
    <w:rsid w:val="00673DE5"/>
    <w:pPr>
      <w:pBdr>
        <w:top w:val="single" w:sz="8" w:space="0" w:color="auto"/>
        <w:left w:val="single" w:sz="8" w:space="0" w:color="000000"/>
        <w:bottom w:val="single" w:sz="8" w:space="0" w:color="auto"/>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1">
    <w:name w:val="xl121"/>
    <w:basedOn w:val="Normal"/>
    <w:uiPriority w:val="99"/>
    <w:rsid w:val="00673DE5"/>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2">
    <w:name w:val="xl122"/>
    <w:basedOn w:val="Normal"/>
    <w:uiPriority w:val="99"/>
    <w:rsid w:val="00673DE5"/>
    <w:pPr>
      <w:pBdr>
        <w:left w:val="single" w:sz="8" w:space="0" w:color="000000"/>
        <w:bottom w:val="single" w:sz="8" w:space="0" w:color="000000"/>
        <w:right w:val="single" w:sz="8" w:space="0" w:color="000000"/>
      </w:pBdr>
      <w:shd w:val="clear" w:color="000000" w:fill="D9D9D9"/>
      <w:spacing w:before="100" w:beforeAutospacing="1" w:after="100" w:afterAutospacing="1"/>
      <w:jc w:val="center"/>
      <w:textAlignment w:val="center"/>
    </w:pPr>
    <w:rPr>
      <w:rFonts w:ascii="Arial" w:hAnsi="Arial" w:cs="Arial"/>
      <w:b/>
      <w:bCs/>
      <w:sz w:val="16"/>
      <w:szCs w:val="16"/>
      <w:lang w:eastAsia="es-MX"/>
    </w:rPr>
  </w:style>
  <w:style w:type="paragraph" w:customStyle="1" w:styleId="xl123">
    <w:name w:val="xl123"/>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both"/>
      <w:textAlignment w:val="center"/>
    </w:pPr>
    <w:rPr>
      <w:rFonts w:ascii="Arial" w:hAnsi="Arial" w:cs="Arial"/>
      <w:b/>
      <w:bCs/>
      <w:sz w:val="16"/>
      <w:szCs w:val="16"/>
      <w:lang w:eastAsia="es-MX"/>
    </w:rPr>
  </w:style>
  <w:style w:type="paragraph" w:customStyle="1" w:styleId="xl124">
    <w:name w:val="xl124"/>
    <w:basedOn w:val="Normal"/>
    <w:uiPriority w:val="99"/>
    <w:rsid w:val="00673DE5"/>
    <w:pPr>
      <w:pBdr>
        <w:bottom w:val="single" w:sz="8" w:space="0" w:color="000000"/>
        <w:right w:val="single" w:sz="8" w:space="0" w:color="000000"/>
      </w:pBdr>
      <w:shd w:val="clear" w:color="000000" w:fill="D9D9D9"/>
      <w:spacing w:before="100" w:beforeAutospacing="1" w:after="100" w:afterAutospacing="1"/>
      <w:jc w:val="center"/>
      <w:textAlignment w:val="center"/>
    </w:pPr>
    <w:rPr>
      <w:lang w:eastAsia="es-MX"/>
    </w:rPr>
  </w:style>
  <w:style w:type="paragraph" w:customStyle="1" w:styleId="xl125">
    <w:name w:val="xl125"/>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6">
    <w:name w:val="xl126"/>
    <w:basedOn w:val="Normal"/>
    <w:uiPriority w:val="99"/>
    <w:rsid w:val="00673DE5"/>
    <w:pPr>
      <w:pBdr>
        <w:left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7">
    <w:name w:val="xl127"/>
    <w:basedOn w:val="Normal"/>
    <w:uiPriority w:val="99"/>
    <w:rsid w:val="00673DE5"/>
    <w:pPr>
      <w:pBdr>
        <w:left w:val="single" w:sz="8" w:space="0" w:color="000000"/>
        <w:bottom w:val="single" w:sz="8" w:space="0" w:color="000000"/>
        <w:right w:val="single" w:sz="8" w:space="0" w:color="000000"/>
      </w:pBdr>
      <w:spacing w:before="100" w:beforeAutospacing="1" w:after="100" w:afterAutospacing="1"/>
      <w:jc w:val="both"/>
      <w:textAlignment w:val="center"/>
    </w:pPr>
    <w:rPr>
      <w:rFonts w:ascii="Arial" w:hAnsi="Arial" w:cs="Arial"/>
      <w:sz w:val="16"/>
      <w:szCs w:val="16"/>
      <w:lang w:eastAsia="es-MX"/>
    </w:rPr>
  </w:style>
  <w:style w:type="paragraph" w:customStyle="1" w:styleId="xl128">
    <w:name w:val="xl128"/>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29">
    <w:name w:val="xl129"/>
    <w:basedOn w:val="Normal"/>
    <w:uiPriority w:val="99"/>
    <w:rsid w:val="00673DE5"/>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0">
    <w:name w:val="xl130"/>
    <w:basedOn w:val="Normal"/>
    <w:uiPriority w:val="99"/>
    <w:rsid w:val="00673DE5"/>
    <w:pPr>
      <w:pBdr>
        <w:left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1">
    <w:name w:val="xl131"/>
    <w:basedOn w:val="Normal"/>
    <w:uiPriority w:val="99"/>
    <w:rsid w:val="00673DE5"/>
    <w:pPr>
      <w:pBdr>
        <w:left w:val="single" w:sz="8" w:space="0" w:color="000000"/>
        <w:bottom w:val="single" w:sz="8" w:space="0" w:color="000000"/>
      </w:pBdr>
      <w:spacing w:before="100" w:beforeAutospacing="1" w:after="100" w:afterAutospacing="1"/>
      <w:jc w:val="center"/>
      <w:textAlignment w:val="center"/>
    </w:pPr>
    <w:rPr>
      <w:rFonts w:ascii="Arial" w:hAnsi="Arial" w:cs="Arial"/>
      <w:sz w:val="16"/>
      <w:szCs w:val="16"/>
      <w:lang w:eastAsia="es-MX"/>
    </w:rPr>
  </w:style>
  <w:style w:type="paragraph" w:customStyle="1" w:styleId="xl132">
    <w:name w:val="xl132"/>
    <w:basedOn w:val="Normal"/>
    <w:uiPriority w:val="99"/>
    <w:rsid w:val="00673DE5"/>
    <w:pPr>
      <w:pBdr>
        <w:top w:val="single" w:sz="8" w:space="0" w:color="auto"/>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3">
    <w:name w:val="xl133"/>
    <w:basedOn w:val="Normal"/>
    <w:uiPriority w:val="99"/>
    <w:rsid w:val="00673DE5"/>
    <w:pPr>
      <w:pBdr>
        <w:left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4">
    <w:name w:val="xl134"/>
    <w:basedOn w:val="Normal"/>
    <w:uiPriority w:val="99"/>
    <w:rsid w:val="00673DE5"/>
    <w:pPr>
      <w:pBdr>
        <w:left w:val="single" w:sz="8" w:space="0" w:color="auto"/>
        <w:bottom w:val="single" w:sz="8" w:space="0" w:color="auto"/>
        <w:right w:val="single" w:sz="8" w:space="0" w:color="auto"/>
      </w:pBdr>
      <w:spacing w:before="100" w:beforeAutospacing="1" w:after="100" w:afterAutospacing="1"/>
      <w:jc w:val="both"/>
      <w:textAlignment w:val="center"/>
    </w:pPr>
    <w:rPr>
      <w:rFonts w:ascii="Arial" w:hAnsi="Arial" w:cs="Arial"/>
      <w:sz w:val="16"/>
      <w:szCs w:val="16"/>
      <w:lang w:eastAsia="es-MX"/>
    </w:rPr>
  </w:style>
  <w:style w:type="paragraph" w:customStyle="1" w:styleId="xl135">
    <w:name w:val="xl135"/>
    <w:basedOn w:val="Normal"/>
    <w:uiPriority w:val="99"/>
    <w:rsid w:val="00673DE5"/>
    <w:pPr>
      <w:pBdr>
        <w:top w:val="single" w:sz="8" w:space="0" w:color="000000"/>
        <w:left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6">
    <w:name w:val="xl136"/>
    <w:basedOn w:val="Normal"/>
    <w:uiPriority w:val="99"/>
    <w:rsid w:val="00673DE5"/>
    <w:pPr>
      <w:pBdr>
        <w:left w:val="single" w:sz="8" w:space="0" w:color="000000"/>
        <w:bottom w:val="single" w:sz="8" w:space="0" w:color="000000"/>
        <w:right w:val="single" w:sz="8" w:space="0" w:color="000000"/>
      </w:pBdr>
      <w:spacing w:before="100" w:beforeAutospacing="1" w:after="100" w:afterAutospacing="1"/>
      <w:textAlignment w:val="center"/>
    </w:pPr>
    <w:rPr>
      <w:rFonts w:ascii="Arial" w:hAnsi="Arial" w:cs="Arial"/>
      <w:sz w:val="16"/>
      <w:szCs w:val="16"/>
      <w:lang w:eastAsia="es-MX"/>
    </w:rPr>
  </w:style>
  <w:style w:type="paragraph" w:customStyle="1" w:styleId="xl137">
    <w:name w:val="xl137"/>
    <w:basedOn w:val="Normal"/>
    <w:uiPriority w:val="99"/>
    <w:rsid w:val="00673DE5"/>
    <w:pPr>
      <w:pBdr>
        <w:top w:val="single" w:sz="8" w:space="0" w:color="auto"/>
        <w:left w:val="single" w:sz="8" w:space="0" w:color="000000"/>
        <w:bottom w:val="single" w:sz="8" w:space="0" w:color="auto"/>
      </w:pBdr>
      <w:spacing w:before="100" w:beforeAutospacing="1" w:after="100" w:afterAutospacing="1"/>
      <w:jc w:val="center"/>
      <w:textAlignment w:val="center"/>
    </w:pPr>
    <w:rPr>
      <w:lang w:eastAsia="es-MX"/>
    </w:rPr>
  </w:style>
  <w:style w:type="paragraph" w:customStyle="1" w:styleId="xl138">
    <w:name w:val="xl138"/>
    <w:basedOn w:val="Normal"/>
    <w:uiPriority w:val="99"/>
    <w:rsid w:val="00673DE5"/>
    <w:pPr>
      <w:pBdr>
        <w:bottom w:val="single" w:sz="8" w:space="0" w:color="auto"/>
      </w:pBdr>
      <w:spacing w:before="100" w:beforeAutospacing="1" w:after="100" w:afterAutospacing="1"/>
      <w:jc w:val="center"/>
      <w:textAlignment w:val="center"/>
    </w:pPr>
    <w:rPr>
      <w:lang w:eastAsia="es-MX"/>
    </w:rPr>
  </w:style>
  <w:style w:type="paragraph" w:customStyle="1" w:styleId="xl139">
    <w:name w:val="xl139"/>
    <w:basedOn w:val="Normal"/>
    <w:rsid w:val="00673DE5"/>
    <w:pPr>
      <w:pBdr>
        <w:top w:val="single" w:sz="8" w:space="0" w:color="auto"/>
        <w:bottom w:val="single" w:sz="8" w:space="0" w:color="auto"/>
      </w:pBdr>
      <w:spacing w:before="100" w:beforeAutospacing="1" w:after="100" w:afterAutospacing="1"/>
      <w:jc w:val="center"/>
      <w:textAlignment w:val="center"/>
    </w:pPr>
    <w:rPr>
      <w:lang w:eastAsia="es-MX"/>
    </w:rPr>
  </w:style>
  <w:style w:type="paragraph" w:customStyle="1" w:styleId="Textoindependiente26">
    <w:name w:val="Texto independiente 26"/>
    <w:basedOn w:val="Normal"/>
    <w:rsid w:val="00673DE5"/>
    <w:pPr>
      <w:widowControl w:val="0"/>
      <w:spacing w:before="120"/>
      <w:jc w:val="center"/>
    </w:pPr>
    <w:rPr>
      <w:rFonts w:ascii="Arial" w:hAnsi="Arial"/>
      <w:b/>
      <w:i/>
      <w:sz w:val="24"/>
      <w:lang w:val="es-ES_tradnl"/>
    </w:rPr>
  </w:style>
  <w:style w:type="paragraph" w:customStyle="1" w:styleId="Textoindependiente36">
    <w:name w:val="Texto independiente 36"/>
    <w:basedOn w:val="Normal"/>
    <w:rsid w:val="00673DE5"/>
    <w:pPr>
      <w:widowControl w:val="0"/>
      <w:tabs>
        <w:tab w:val="left" w:pos="0"/>
      </w:tabs>
      <w:suppressAutoHyphens/>
      <w:jc w:val="both"/>
    </w:pPr>
    <w:rPr>
      <w:rFonts w:ascii="Arial" w:hAnsi="Arial"/>
      <w:sz w:val="22"/>
      <w:lang w:val="es-ES_tradnl"/>
    </w:rPr>
  </w:style>
  <w:style w:type="paragraph" w:customStyle="1" w:styleId="Sangra3detindependiente6">
    <w:name w:val="Sangría 3 de t. independiente6"/>
    <w:basedOn w:val="Normal"/>
    <w:rsid w:val="00673DE5"/>
    <w:pPr>
      <w:widowControl w:val="0"/>
      <w:ind w:left="1701"/>
      <w:jc w:val="both"/>
    </w:pPr>
    <w:rPr>
      <w:rFonts w:ascii="Arial" w:hAnsi="Arial"/>
      <w:sz w:val="24"/>
    </w:rPr>
  </w:style>
  <w:style w:type="paragraph" w:customStyle="1" w:styleId="Sangra2detindependiente6">
    <w:name w:val="Sangría 2 de t. independiente6"/>
    <w:basedOn w:val="Normal"/>
    <w:rsid w:val="00673DE5"/>
    <w:pPr>
      <w:ind w:left="4240"/>
      <w:jc w:val="both"/>
    </w:pPr>
    <w:rPr>
      <w:rFonts w:ascii="Arial" w:hAnsi="Arial"/>
      <w:color w:val="000000"/>
      <w:kern w:val="144"/>
      <w:position w:val="-12"/>
      <w:sz w:val="24"/>
    </w:rPr>
  </w:style>
  <w:style w:type="paragraph" w:customStyle="1" w:styleId="Prrafodelista5">
    <w:name w:val="Párrafo de lista5"/>
    <w:basedOn w:val="Normal"/>
    <w:rsid w:val="00673DE5"/>
    <w:pPr>
      <w:ind w:left="720"/>
      <w:contextualSpacing/>
    </w:pPr>
    <w:rPr>
      <w:rFonts w:eastAsia="Calibri"/>
      <w:sz w:val="24"/>
      <w:szCs w:val="24"/>
      <w:lang w:val="es-ES"/>
    </w:rPr>
  </w:style>
  <w:style w:type="paragraph" w:customStyle="1" w:styleId="TtulodeTDC3">
    <w:name w:val="Título de TDC3"/>
    <w:basedOn w:val="Normal"/>
    <w:uiPriority w:val="99"/>
    <w:rsid w:val="00673DE5"/>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customStyle="1" w:styleId="Tablaconcuadrcula2">
    <w:name w:val="Tabla con cuadrícula2"/>
    <w:basedOn w:val="Tablanormal"/>
    <w:next w:val="Tablaconcuadrcula"/>
    <w:uiPriority w:val="39"/>
    <w:rsid w:val="00673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22">
    <w:name w:val="Estilo22"/>
    <w:uiPriority w:val="99"/>
    <w:rsid w:val="00673DE5"/>
    <w:pPr>
      <w:numPr>
        <w:numId w:val="6"/>
      </w:numPr>
    </w:pPr>
  </w:style>
  <w:style w:type="character" w:customStyle="1" w:styleId="normalchar1">
    <w:name w:val="normal__char1"/>
    <w:rsid w:val="00B35564"/>
    <w:rPr>
      <w:rFonts w:ascii="Calibri" w:hAnsi="Calibri" w:hint="default"/>
      <w:strike w:val="0"/>
      <w:dstrike w:val="0"/>
      <w:sz w:val="22"/>
      <w:szCs w:val="22"/>
      <w:u w:val="none"/>
      <w:effect w:val="none"/>
    </w:rPr>
  </w:style>
  <w:style w:type="character" w:customStyle="1" w:styleId="Ttulodelibro1">
    <w:name w:val="Título de libro1"/>
    <w:uiPriority w:val="33"/>
    <w:qFormat/>
    <w:rsid w:val="00404116"/>
    <w:rPr>
      <w:b/>
      <w:bCs/>
      <w:smallCaps/>
      <w:spacing w:val="5"/>
    </w:rPr>
  </w:style>
  <w:style w:type="paragraph" w:customStyle="1" w:styleId="Tesis-puntos">
    <w:name w:val="Tesis-puntos"/>
    <w:basedOn w:val="Normal"/>
    <w:uiPriority w:val="99"/>
    <w:rsid w:val="00D01694"/>
    <w:pPr>
      <w:numPr>
        <w:numId w:val="26"/>
      </w:numPr>
    </w:pPr>
  </w:style>
  <w:style w:type="paragraph" w:customStyle="1" w:styleId="Normalindentado2">
    <w:name w:val="Normal indentado 2"/>
    <w:basedOn w:val="Normal"/>
    <w:uiPriority w:val="99"/>
    <w:qFormat/>
    <w:rsid w:val="007F2F25"/>
    <w:pPr>
      <w:ind w:left="600"/>
    </w:pPr>
    <w:rPr>
      <w:rFonts w:ascii="Arial" w:hAnsi="Arial"/>
      <w:szCs w:val="24"/>
      <w:lang w:val="es-ES"/>
    </w:rPr>
  </w:style>
  <w:style w:type="character" w:customStyle="1" w:styleId="contenttitle1">
    <w:name w:val="contenttitle1"/>
    <w:uiPriority w:val="99"/>
    <w:rsid w:val="007F2F25"/>
    <w:rPr>
      <w:rFonts w:ascii="Arial" w:hAnsi="Arial"/>
      <w:b/>
      <w:color w:val="000000"/>
      <w:sz w:val="21"/>
      <w:u w:val="none"/>
      <w:effect w:val="none"/>
    </w:rPr>
  </w:style>
  <w:style w:type="paragraph" w:customStyle="1" w:styleId="margen1">
    <w:name w:val="margen1"/>
    <w:basedOn w:val="Normal"/>
    <w:uiPriority w:val="99"/>
    <w:rsid w:val="007F2F25"/>
    <w:rPr>
      <w:rFonts w:ascii="Arial" w:hAnsi="Arial" w:cs="Arial"/>
      <w:color w:val="666666"/>
      <w:sz w:val="17"/>
      <w:szCs w:val="17"/>
    </w:rPr>
  </w:style>
  <w:style w:type="character" w:customStyle="1" w:styleId="NoSpacingChar">
    <w:name w:val="No Spacing Char"/>
    <w:uiPriority w:val="99"/>
    <w:locked/>
    <w:rsid w:val="007F2F25"/>
    <w:rPr>
      <w:rFonts w:eastAsia="Times New Roman"/>
      <w:sz w:val="22"/>
      <w:lang w:val="es-ES" w:eastAsia="en-US"/>
    </w:rPr>
  </w:style>
  <w:style w:type="character" w:customStyle="1" w:styleId="longtext">
    <w:name w:val="long_text"/>
    <w:uiPriority w:val="99"/>
    <w:rsid w:val="007F2F25"/>
    <w:rPr>
      <w:rFonts w:cs="Times New Roman"/>
    </w:rPr>
  </w:style>
  <w:style w:type="character" w:customStyle="1" w:styleId="verde">
    <w:name w:val="verde"/>
    <w:uiPriority w:val="99"/>
    <w:rsid w:val="007F2F25"/>
    <w:rPr>
      <w:rFonts w:cs="Times New Roman"/>
    </w:rPr>
  </w:style>
  <w:style w:type="character" w:customStyle="1" w:styleId="companytext">
    <w:name w:val="companytext"/>
    <w:uiPriority w:val="99"/>
    <w:rsid w:val="007F2F25"/>
    <w:rPr>
      <w:rFonts w:cs="Times New Roman"/>
    </w:rPr>
  </w:style>
  <w:style w:type="character" w:customStyle="1" w:styleId="hpsatn">
    <w:name w:val="hps atn"/>
    <w:uiPriority w:val="99"/>
    <w:rsid w:val="007F2F25"/>
    <w:rPr>
      <w:rFonts w:cs="Times New Roman"/>
    </w:rPr>
  </w:style>
  <w:style w:type="paragraph" w:styleId="TtuloTDC">
    <w:name w:val="TOC Heading"/>
    <w:aliases w:val="Título de TDC"/>
    <w:basedOn w:val="Ttulo1"/>
    <w:next w:val="Normal"/>
    <w:uiPriority w:val="99"/>
    <w:qFormat/>
    <w:rsid w:val="007F2F25"/>
    <w:pPr>
      <w:keepLines/>
      <w:spacing w:before="480" w:line="276" w:lineRule="auto"/>
      <w:jc w:val="left"/>
      <w:outlineLvl w:val="9"/>
    </w:pPr>
    <w:rPr>
      <w:rFonts w:ascii="Cambria" w:hAnsi="Cambria"/>
      <w:bCs/>
      <w:color w:val="365F91"/>
      <w:sz w:val="28"/>
      <w:szCs w:val="28"/>
      <w:lang w:val="es-MX" w:eastAsia="en-US"/>
    </w:rPr>
  </w:style>
  <w:style w:type="character" w:customStyle="1" w:styleId="apple-style-span">
    <w:name w:val="apple-style-span"/>
    <w:uiPriority w:val="99"/>
    <w:rsid w:val="007F2F25"/>
    <w:rPr>
      <w:rFonts w:cs="Times New Roman"/>
    </w:rPr>
  </w:style>
  <w:style w:type="paragraph" w:customStyle="1" w:styleId="Normal2">
    <w:name w:val="Normal2"/>
    <w:basedOn w:val="Normal"/>
    <w:uiPriority w:val="99"/>
    <w:rsid w:val="007F2F25"/>
    <w:pPr>
      <w:spacing w:before="100" w:beforeAutospacing="1" w:after="100" w:afterAutospacing="1"/>
    </w:pPr>
    <w:rPr>
      <w:color w:val="000000"/>
      <w:lang w:val="es-ES"/>
    </w:rPr>
  </w:style>
  <w:style w:type="paragraph" w:customStyle="1" w:styleId="Textoindependiente211">
    <w:name w:val="Texto independiente 211"/>
    <w:basedOn w:val="Normal"/>
    <w:rsid w:val="00854365"/>
    <w:pPr>
      <w:widowControl w:val="0"/>
      <w:spacing w:before="120"/>
      <w:jc w:val="center"/>
    </w:pPr>
    <w:rPr>
      <w:rFonts w:ascii="Arial" w:hAnsi="Arial"/>
      <w:b/>
      <w:i/>
      <w:sz w:val="24"/>
      <w:lang w:val="es-ES_tradnl"/>
    </w:rPr>
  </w:style>
  <w:style w:type="paragraph" w:customStyle="1" w:styleId="Textocomentario1">
    <w:name w:val="Texto comentario1"/>
    <w:basedOn w:val="Normal"/>
    <w:rsid w:val="00251EC1"/>
    <w:pPr>
      <w:suppressAutoHyphens/>
    </w:pPr>
    <w:rPr>
      <w:lang w:val="es-ES" w:eastAsia="zh-CN"/>
    </w:rPr>
  </w:style>
  <w:style w:type="character" w:customStyle="1" w:styleId="Heading1Char">
    <w:name w:val="Heading 1 Char"/>
    <w:aliases w:val="Teamlog-T1 Char,annexe1 Char,Titre_ref Char,SousTitre Char,1titre Char,1titre1 Char,1titre2 Char,1titre3 Char,1titre4 Char,1titre5 Char,1titre6 Char,H1 Char,SOUS-TITRE 1 Char,Titreo 1 Char,Titre 11 Char,t1.T1.Titre 1 Char,t1 Char,t11 Char"/>
    <w:uiPriority w:val="9"/>
    <w:rsid w:val="00A27612"/>
    <w:rPr>
      <w:rFonts w:ascii="Cambria" w:eastAsia="Times New Roman" w:hAnsi="Cambria" w:cs="Times New Roman"/>
      <w:b/>
      <w:bCs/>
      <w:kern w:val="32"/>
      <w:sz w:val="32"/>
      <w:szCs w:val="32"/>
      <w:lang w:val="es-ES" w:eastAsia="fr-FR"/>
    </w:rPr>
  </w:style>
  <w:style w:type="character" w:customStyle="1" w:styleId="Heading2Char">
    <w:name w:val="Heading 2 Char"/>
    <w:aliases w:val="H2 Char,H21 Char,chapitre Char,Teamlog-T2 Char,Ss-Titre_ref Char,InterTitre Char,I - TITRE Char,Titreo 2 Char,paragraphe Char,Titreo 21 Char,paragraphe1 Char,paragraphe2 Char,Titreo 22 Char,Titreo 211 Char,paragraphe11 Char,Titreo 23 Char"/>
    <w:uiPriority w:val="9"/>
    <w:rsid w:val="00A27612"/>
    <w:rPr>
      <w:rFonts w:ascii="Cambria" w:eastAsia="Times New Roman" w:hAnsi="Cambria" w:cs="Times New Roman"/>
      <w:b/>
      <w:bCs/>
      <w:i/>
      <w:iCs/>
      <w:sz w:val="28"/>
      <w:szCs w:val="28"/>
      <w:lang w:val="es-ES" w:eastAsia="fr-FR"/>
    </w:rPr>
  </w:style>
  <w:style w:type="character" w:customStyle="1" w:styleId="Heading1Char3">
    <w:name w:val="Heading 1 Char3"/>
    <w:aliases w:val="Teamlog-T1 Char3,annexe1 Char3,Titre_ref Char3,SousTitre Char3,1titre Char3,1titre1 Char3,1titre2 Char3,1titre3 Char3,1titre4 Char3,1titre5 Char3,1titre6 Char3,H1 Char3,SOUS-TITRE 1 Char3,Titreo 1 Char3,Titre 11 Char3,t1.T1.Titre 1 Char3"/>
    <w:uiPriority w:val="99"/>
    <w:locked/>
    <w:rsid w:val="00A27612"/>
    <w:rPr>
      <w:rFonts w:ascii="Cambria" w:hAnsi="Cambria" w:cs="Times New Roman"/>
      <w:b/>
      <w:bCs/>
      <w:kern w:val="32"/>
      <w:sz w:val="32"/>
      <w:szCs w:val="32"/>
      <w:lang w:val="es-ES" w:eastAsia="fr-FR"/>
    </w:rPr>
  </w:style>
  <w:style w:type="character" w:customStyle="1" w:styleId="Heading2Char3">
    <w:name w:val="Heading 2 Char3"/>
    <w:aliases w:val="H2 Char3,H21 Char3,chapitre Char3,Teamlog-T2 Char3,Ss-Titre_ref Char3,InterTitre Char3,I - TITRE Char3,Titreo 2 Char3,paragraphe Char3,Titreo 21 Char3,paragraphe1 Char3,paragraphe2 Char3,Titreo 22 Char3,Titreo 211 Char3,Titreo 23 Cha"/>
    <w:uiPriority w:val="99"/>
    <w:semiHidden/>
    <w:locked/>
    <w:rsid w:val="00A27612"/>
    <w:rPr>
      <w:rFonts w:ascii="Cambria" w:hAnsi="Cambria" w:cs="Times New Roman"/>
      <w:b/>
      <w:bCs/>
      <w:i/>
      <w:iCs/>
      <w:sz w:val="28"/>
      <w:szCs w:val="28"/>
      <w:lang w:val="es-ES" w:eastAsia="fr-FR"/>
    </w:rPr>
  </w:style>
  <w:style w:type="character" w:customStyle="1" w:styleId="Heading1Char2">
    <w:name w:val="Heading 1 Char2"/>
    <w:aliases w:val="Teamlog-T1 Char2,annexe1 Char2,Titre_ref Char2,SousTitre Char2,1titre Char2,1titre1 Char2,1titre2 Char2,1titre3 Char2,1titre4 Char2,1titre5 Char2,1titre6 Char2,H1 Char2,SOUS-TITRE 1 Char2,Titreo 1 Char2,Titre 11 Char2,t1.T1.Titre 1 Char2"/>
    <w:uiPriority w:val="99"/>
    <w:locked/>
    <w:rsid w:val="00A27612"/>
    <w:rPr>
      <w:rFonts w:ascii="Cambria" w:hAnsi="Cambria" w:cs="Times New Roman"/>
      <w:b/>
      <w:bCs/>
      <w:kern w:val="32"/>
      <w:sz w:val="32"/>
      <w:szCs w:val="32"/>
      <w:lang w:val="es-ES" w:eastAsia="fr-FR"/>
    </w:rPr>
  </w:style>
  <w:style w:type="character" w:customStyle="1" w:styleId="Heading2Char2">
    <w:name w:val="Heading 2 Char2"/>
    <w:aliases w:val="H2 Char2,H21 Char2,chapitre Char2,Teamlog-T2 Char2,Ss-Titre_ref Char2,InterTitre Char2,I - TITRE Char2,Titreo 2 Char2,paragraphe Char2,Titreo 21 Char2,paragraphe1 Char2,paragraphe2 Char2,Titreo 22 Char2,Titreo 211 Char2,Titreo 23 Cha1"/>
    <w:uiPriority w:val="99"/>
    <w:semiHidden/>
    <w:locked/>
    <w:rsid w:val="00A27612"/>
    <w:rPr>
      <w:rFonts w:ascii="Cambria" w:hAnsi="Cambria" w:cs="Times New Roman"/>
      <w:b/>
      <w:bCs/>
      <w:i/>
      <w:iCs/>
      <w:sz w:val="28"/>
      <w:szCs w:val="28"/>
      <w:lang w:val="es-ES" w:eastAsia="fr-FR"/>
    </w:rPr>
  </w:style>
  <w:style w:type="paragraph" w:customStyle="1" w:styleId="Titrecouverture">
    <w:name w:val="Titre couverture"/>
    <w:basedOn w:val="Normal"/>
    <w:uiPriority w:val="99"/>
    <w:rsid w:val="00A27612"/>
    <w:pPr>
      <w:widowControl w:val="0"/>
      <w:autoSpaceDE w:val="0"/>
      <w:autoSpaceDN w:val="0"/>
      <w:adjustRightInd w:val="0"/>
      <w:spacing w:before="1560" w:after="160" w:line="260" w:lineRule="atLeast"/>
      <w:jc w:val="center"/>
    </w:pPr>
    <w:rPr>
      <w:rFonts w:ascii="Helvetica" w:hAnsi="Helvetica"/>
      <w:b/>
      <w:bCs/>
      <w:caps/>
      <w:color w:val="0000FF"/>
      <w:sz w:val="60"/>
      <w:szCs w:val="60"/>
      <w:lang w:val="es-ES" w:eastAsia="fr-FR"/>
    </w:rPr>
  </w:style>
  <w:style w:type="paragraph" w:customStyle="1" w:styleId="Numdoc-MoisAn">
    <w:name w:val="Numdoc-MoisAn"/>
    <w:basedOn w:val="Normal"/>
    <w:uiPriority w:val="99"/>
    <w:rsid w:val="00A27612"/>
    <w:pPr>
      <w:widowControl w:val="0"/>
      <w:autoSpaceDE w:val="0"/>
      <w:autoSpaceDN w:val="0"/>
      <w:adjustRightInd w:val="0"/>
      <w:jc w:val="center"/>
    </w:pPr>
    <w:rPr>
      <w:rFonts w:ascii="Helvetica" w:hAnsi="Helvetica"/>
      <w:b/>
      <w:bCs/>
      <w:sz w:val="24"/>
      <w:szCs w:val="24"/>
      <w:lang w:val="en-US" w:eastAsia="fr-FR"/>
    </w:rPr>
  </w:style>
  <w:style w:type="paragraph" w:customStyle="1" w:styleId="Sous-titre2couverture">
    <w:name w:val="Sous-titre 2 couverture"/>
    <w:basedOn w:val="Normal"/>
    <w:uiPriority w:val="99"/>
    <w:rsid w:val="00A27612"/>
    <w:pPr>
      <w:widowControl w:val="0"/>
      <w:autoSpaceDE w:val="0"/>
      <w:autoSpaceDN w:val="0"/>
      <w:adjustRightInd w:val="0"/>
      <w:spacing w:before="240"/>
      <w:jc w:val="center"/>
    </w:pPr>
    <w:rPr>
      <w:rFonts w:ascii="Helvetica" w:hAnsi="Helvetica"/>
      <w:b/>
      <w:bCs/>
      <w:color w:val="0000FF"/>
      <w:sz w:val="28"/>
      <w:szCs w:val="28"/>
      <w:lang w:val="es-ES" w:eastAsia="fr-FR"/>
    </w:rPr>
  </w:style>
  <w:style w:type="paragraph" w:customStyle="1" w:styleId="Figure">
    <w:name w:val="Figure"/>
    <w:basedOn w:val="Normal"/>
    <w:next w:val="Descripcin"/>
    <w:uiPriority w:val="99"/>
    <w:rsid w:val="00A27612"/>
    <w:pPr>
      <w:spacing w:after="60"/>
      <w:jc w:val="center"/>
    </w:pPr>
    <w:rPr>
      <w:rFonts w:ascii="Helvetica" w:hAnsi="Helvetica"/>
      <w:lang w:val="es-ES" w:eastAsia="fr-FR"/>
    </w:rPr>
  </w:style>
  <w:style w:type="paragraph" w:customStyle="1" w:styleId="Commentairesmasqus">
    <w:name w:val="Commentaires masqués"/>
    <w:basedOn w:val="Figure"/>
    <w:uiPriority w:val="99"/>
    <w:rsid w:val="00A27612"/>
    <w:pPr>
      <w:spacing w:before="40" w:after="40"/>
      <w:jc w:val="left"/>
    </w:pPr>
    <w:rPr>
      <w:vanish/>
      <w:color w:val="FF0000"/>
    </w:rPr>
  </w:style>
  <w:style w:type="paragraph" w:customStyle="1" w:styleId="Proprittexte">
    <w:name w:val="Propriététexte"/>
    <w:basedOn w:val="Normal"/>
    <w:uiPriority w:val="99"/>
    <w:rsid w:val="00A27612"/>
    <w:pPr>
      <w:widowControl w:val="0"/>
      <w:pBdr>
        <w:top w:val="single" w:sz="4" w:space="1" w:color="auto"/>
        <w:left w:val="single" w:sz="4" w:space="4" w:color="auto"/>
        <w:bottom w:val="single" w:sz="4" w:space="1" w:color="auto"/>
        <w:right w:val="single" w:sz="4" w:space="4" w:color="auto"/>
      </w:pBdr>
      <w:tabs>
        <w:tab w:val="left" w:pos="114"/>
      </w:tabs>
      <w:autoSpaceDE w:val="0"/>
      <w:autoSpaceDN w:val="0"/>
      <w:adjustRightInd w:val="0"/>
      <w:ind w:left="1985" w:right="1984"/>
      <w:jc w:val="both"/>
    </w:pPr>
    <w:rPr>
      <w:rFonts w:ascii="Helvetica" w:hAnsi="Helvetica"/>
      <w:color w:val="000000"/>
      <w:lang w:val="es-ES" w:eastAsia="fr-FR"/>
    </w:rPr>
  </w:style>
  <w:style w:type="paragraph" w:customStyle="1" w:styleId="Proprittitre">
    <w:name w:val="Propriététitre"/>
    <w:basedOn w:val="Normal"/>
    <w:uiPriority w:val="99"/>
    <w:rsid w:val="00A27612"/>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3840"/>
      <w:ind w:left="1985" w:right="1985"/>
      <w:jc w:val="center"/>
    </w:pPr>
    <w:rPr>
      <w:rFonts w:ascii="Helvetica" w:hAnsi="Helvetica"/>
      <w:color w:val="000000"/>
      <w:lang w:val="es-ES" w:eastAsia="fr-FR"/>
    </w:rPr>
  </w:style>
  <w:style w:type="paragraph" w:customStyle="1" w:styleId="TITREDOCUMENT">
    <w:name w:val="TITRE DOCUMENT"/>
    <w:basedOn w:val="Normal"/>
    <w:uiPriority w:val="99"/>
    <w:rsid w:val="00A27612"/>
    <w:pPr>
      <w:widowControl w:val="0"/>
      <w:autoSpaceDE w:val="0"/>
      <w:autoSpaceDN w:val="0"/>
      <w:adjustRightInd w:val="0"/>
      <w:spacing w:before="3000"/>
      <w:jc w:val="center"/>
    </w:pPr>
    <w:rPr>
      <w:rFonts w:ascii="Helvetica" w:hAnsi="Helvetica"/>
      <w:b/>
      <w:bCs/>
      <w:caps/>
      <w:color w:val="000000"/>
      <w:sz w:val="24"/>
      <w:szCs w:val="24"/>
      <w:lang w:val="es-ES" w:eastAsia="fr-FR"/>
    </w:rPr>
  </w:style>
  <w:style w:type="paragraph" w:customStyle="1" w:styleId="SOUS-TITRE2">
    <w:name w:val="SOUS-TITRE 2"/>
    <w:basedOn w:val="Normal"/>
    <w:uiPriority w:val="99"/>
    <w:rsid w:val="00A27612"/>
    <w:pPr>
      <w:widowControl w:val="0"/>
      <w:autoSpaceDE w:val="0"/>
      <w:autoSpaceDN w:val="0"/>
      <w:adjustRightInd w:val="0"/>
      <w:spacing w:before="240" w:after="600"/>
      <w:jc w:val="center"/>
    </w:pPr>
    <w:rPr>
      <w:rFonts w:ascii="Helvetica" w:hAnsi="Helvetica"/>
      <w:b/>
      <w:bCs/>
      <w:caps/>
      <w:color w:val="000000"/>
      <w:lang w:val="es-ES" w:eastAsia="fr-FR"/>
    </w:rPr>
  </w:style>
  <w:style w:type="paragraph" w:customStyle="1" w:styleId="SOUS-TITRE">
    <w:name w:val="SOUS-TITRE"/>
    <w:basedOn w:val="Normal"/>
    <w:uiPriority w:val="99"/>
    <w:rsid w:val="00A27612"/>
    <w:pPr>
      <w:widowControl w:val="0"/>
      <w:autoSpaceDE w:val="0"/>
      <w:autoSpaceDN w:val="0"/>
      <w:adjustRightInd w:val="0"/>
      <w:spacing w:before="480"/>
      <w:jc w:val="center"/>
    </w:pPr>
    <w:rPr>
      <w:rFonts w:ascii="Helvetica" w:hAnsi="Helvetica"/>
      <w:b/>
      <w:bCs/>
      <w:caps/>
      <w:color w:val="000000"/>
      <w:lang w:val="es-ES" w:eastAsia="fr-FR"/>
    </w:rPr>
  </w:style>
  <w:style w:type="paragraph" w:customStyle="1" w:styleId="TITRETDM">
    <w:name w:val="TITRE TDM"/>
    <w:basedOn w:val="Normal"/>
    <w:uiPriority w:val="99"/>
    <w:rsid w:val="00A27612"/>
    <w:pPr>
      <w:widowControl w:val="0"/>
      <w:autoSpaceDE w:val="0"/>
      <w:autoSpaceDN w:val="0"/>
      <w:adjustRightInd w:val="0"/>
      <w:spacing w:before="400" w:after="400" w:line="280" w:lineRule="atLeast"/>
      <w:jc w:val="center"/>
    </w:pPr>
    <w:rPr>
      <w:rFonts w:ascii="Helvetica" w:hAnsi="Helvetica"/>
      <w:b/>
      <w:bCs/>
      <w:caps/>
      <w:noProof/>
      <w:color w:val="000000"/>
      <w:sz w:val="24"/>
      <w:szCs w:val="24"/>
      <w:lang w:val="es-ES" w:eastAsia="fr-FR"/>
    </w:rPr>
  </w:style>
  <w:style w:type="paragraph" w:customStyle="1" w:styleId="CelluleCourant">
    <w:name w:val="CelluleCourant"/>
    <w:basedOn w:val="Normal"/>
    <w:uiPriority w:val="99"/>
    <w:rsid w:val="00A27612"/>
    <w:pPr>
      <w:widowControl w:val="0"/>
      <w:tabs>
        <w:tab w:val="right" w:pos="8211"/>
      </w:tabs>
      <w:autoSpaceDE w:val="0"/>
      <w:autoSpaceDN w:val="0"/>
      <w:adjustRightInd w:val="0"/>
      <w:spacing w:before="60" w:after="60" w:line="320" w:lineRule="atLeast"/>
      <w:jc w:val="center"/>
    </w:pPr>
    <w:rPr>
      <w:rFonts w:ascii="Helvetica" w:hAnsi="Helvetica"/>
      <w:caps/>
      <w:noProof/>
      <w:color w:val="000000"/>
      <w:lang w:val="en-GB" w:eastAsia="fr-FR"/>
    </w:rPr>
  </w:style>
  <w:style w:type="paragraph" w:customStyle="1" w:styleId="CelluleCourantG">
    <w:name w:val="CelluleCourantG"/>
    <w:basedOn w:val="Normal"/>
    <w:uiPriority w:val="99"/>
    <w:rsid w:val="00A27612"/>
    <w:pPr>
      <w:widowControl w:val="0"/>
      <w:autoSpaceDE w:val="0"/>
      <w:autoSpaceDN w:val="0"/>
      <w:adjustRightInd w:val="0"/>
      <w:spacing w:before="60" w:after="60" w:line="320" w:lineRule="atLeast"/>
      <w:ind w:left="170" w:right="-102"/>
    </w:pPr>
    <w:rPr>
      <w:rFonts w:ascii="Helvetica" w:hAnsi="Helvetica"/>
      <w:color w:val="000000"/>
      <w:lang w:val="en-US" w:eastAsia="fr-FR"/>
    </w:rPr>
  </w:style>
  <w:style w:type="paragraph" w:customStyle="1" w:styleId="Chapitre">
    <w:name w:val="Chapitre"/>
    <w:basedOn w:val="Normal"/>
    <w:uiPriority w:val="99"/>
    <w:rsid w:val="00A27612"/>
    <w:pPr>
      <w:widowControl w:val="0"/>
      <w:autoSpaceDE w:val="0"/>
      <w:autoSpaceDN w:val="0"/>
      <w:adjustRightInd w:val="0"/>
      <w:ind w:left="8080"/>
      <w:jc w:val="center"/>
    </w:pPr>
    <w:rPr>
      <w:rFonts w:ascii="Helvetica" w:hAnsi="Helvetica"/>
      <w:b/>
      <w:bCs/>
      <w:caps/>
      <w:color w:val="FFFFFF"/>
      <w:sz w:val="22"/>
      <w:szCs w:val="22"/>
      <w:lang w:val="en-US" w:eastAsia="fr-FR"/>
    </w:rPr>
  </w:style>
  <w:style w:type="paragraph" w:customStyle="1" w:styleId="CelluleIntitul">
    <w:name w:val="Cellule Intitulé"/>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NumSection">
    <w:name w:val="Num Section"/>
    <w:basedOn w:val="TitreSection"/>
    <w:next w:val="TiretChap"/>
    <w:rsid w:val="00A27612"/>
    <w:pPr>
      <w:numPr>
        <w:numId w:val="36"/>
      </w:numPr>
      <w:spacing w:before="4000" w:after="120" w:line="360" w:lineRule="auto"/>
    </w:pPr>
  </w:style>
  <w:style w:type="paragraph" w:customStyle="1" w:styleId="TitreSection">
    <w:name w:val="Titre Section"/>
    <w:basedOn w:val="Normal"/>
    <w:uiPriority w:val="99"/>
    <w:rsid w:val="00A27612"/>
    <w:pPr>
      <w:widowControl w:val="0"/>
      <w:autoSpaceDE w:val="0"/>
      <w:autoSpaceDN w:val="0"/>
      <w:adjustRightInd w:val="0"/>
      <w:spacing w:after="1000"/>
      <w:jc w:val="center"/>
    </w:pPr>
    <w:rPr>
      <w:rFonts w:ascii="Helvetica" w:hAnsi="Helvetica"/>
      <w:b/>
      <w:bCs/>
      <w:caps/>
      <w:color w:val="0000FF"/>
      <w:sz w:val="48"/>
      <w:szCs w:val="48"/>
      <w:lang w:val="en-GB" w:eastAsia="fr-FR"/>
    </w:rPr>
  </w:style>
  <w:style w:type="paragraph" w:customStyle="1" w:styleId="TiretChap">
    <w:name w:val="Tiret Chap"/>
    <w:basedOn w:val="Normal"/>
    <w:next w:val="TitreSection"/>
    <w:uiPriority w:val="99"/>
    <w:rsid w:val="00A27612"/>
    <w:pPr>
      <w:widowControl w:val="0"/>
      <w:autoSpaceDE w:val="0"/>
      <w:autoSpaceDN w:val="0"/>
      <w:adjustRightInd w:val="0"/>
      <w:spacing w:after="360"/>
      <w:jc w:val="center"/>
    </w:pPr>
    <w:rPr>
      <w:rFonts w:ascii="Helvetica" w:hAnsi="Helvetica"/>
      <w:b/>
      <w:bCs/>
      <w:color w:val="0000FF"/>
      <w:sz w:val="48"/>
      <w:szCs w:val="24"/>
      <w:lang w:val="en-US" w:eastAsia="fr-FR"/>
    </w:rPr>
  </w:style>
  <w:style w:type="paragraph" w:customStyle="1" w:styleId="Liste1">
    <w:name w:val="Liste 1"/>
    <w:basedOn w:val="Ttulo1"/>
    <w:uiPriority w:val="99"/>
    <w:rsid w:val="00A27612"/>
    <w:pPr>
      <w:keepNext w:val="0"/>
      <w:keepLines/>
      <w:pageBreakBefore/>
      <w:numPr>
        <w:numId w:val="39"/>
      </w:numPr>
      <w:pBdr>
        <w:bottom w:val="single" w:sz="36" w:space="3" w:color="C0C0C0"/>
      </w:pBdr>
      <w:tabs>
        <w:tab w:val="clear" w:pos="431"/>
        <w:tab w:val="left" w:pos="578"/>
        <w:tab w:val="num" w:pos="1209"/>
      </w:tabs>
      <w:suppressAutoHyphens/>
      <w:spacing w:after="120"/>
      <w:ind w:left="0" w:firstLine="0"/>
      <w:jc w:val="both"/>
    </w:pPr>
    <w:rPr>
      <w:b w:val="0"/>
      <w:bCs/>
      <w:sz w:val="20"/>
      <w:szCs w:val="32"/>
      <w:lang w:val="en-GB" w:eastAsia="en-US"/>
    </w:rPr>
  </w:style>
  <w:style w:type="paragraph" w:customStyle="1" w:styleId="N1">
    <w:name w:val="N1"/>
    <w:basedOn w:val="Normal"/>
    <w:uiPriority w:val="99"/>
    <w:rsid w:val="00A27612"/>
    <w:pPr>
      <w:tabs>
        <w:tab w:val="num" w:pos="360"/>
      </w:tabs>
      <w:spacing w:after="120"/>
      <w:ind w:left="360" w:hanging="360"/>
      <w:jc w:val="both"/>
    </w:pPr>
    <w:rPr>
      <w:rFonts w:ascii="Arial" w:hAnsi="Arial"/>
      <w:lang w:val="en-US" w:eastAsia="fr-FR"/>
    </w:rPr>
  </w:style>
  <w:style w:type="paragraph" w:customStyle="1" w:styleId="N1Liste1">
    <w:name w:val="N1 Liste 1"/>
    <w:basedOn w:val="N1"/>
    <w:uiPriority w:val="99"/>
    <w:rsid w:val="00A27612"/>
    <w:pPr>
      <w:numPr>
        <w:numId w:val="46"/>
      </w:numPr>
      <w:tabs>
        <w:tab w:val="clear" w:pos="785"/>
        <w:tab w:val="num" w:pos="360"/>
        <w:tab w:val="left" w:pos="709"/>
        <w:tab w:val="num" w:pos="3158"/>
      </w:tabs>
      <w:ind w:left="2798" w:hanging="360"/>
    </w:pPr>
  </w:style>
  <w:style w:type="paragraph" w:customStyle="1" w:styleId="N3">
    <w:name w:val="N3"/>
    <w:basedOn w:val="N1"/>
    <w:uiPriority w:val="99"/>
    <w:rsid w:val="00A27612"/>
    <w:pPr>
      <w:numPr>
        <w:numId w:val="43"/>
      </w:numPr>
      <w:tabs>
        <w:tab w:val="clear" w:pos="1069"/>
        <w:tab w:val="num" w:pos="360"/>
        <w:tab w:val="num" w:pos="2798"/>
      </w:tabs>
      <w:ind w:left="2798"/>
    </w:pPr>
  </w:style>
  <w:style w:type="paragraph" w:customStyle="1" w:styleId="N4">
    <w:name w:val="N4"/>
    <w:basedOn w:val="N1"/>
    <w:uiPriority w:val="99"/>
    <w:rsid w:val="00A27612"/>
    <w:pPr>
      <w:numPr>
        <w:numId w:val="37"/>
      </w:numPr>
      <w:tabs>
        <w:tab w:val="clear" w:pos="360"/>
      </w:tabs>
      <w:ind w:left="1418" w:hanging="357"/>
    </w:pPr>
  </w:style>
  <w:style w:type="paragraph" w:customStyle="1" w:styleId="N2">
    <w:name w:val="N2"/>
    <w:basedOn w:val="N1"/>
    <w:uiPriority w:val="99"/>
    <w:rsid w:val="00A27612"/>
    <w:pPr>
      <w:numPr>
        <w:numId w:val="42"/>
      </w:numPr>
      <w:tabs>
        <w:tab w:val="clear" w:pos="717"/>
        <w:tab w:val="num" w:pos="360"/>
        <w:tab w:val="num" w:pos="990"/>
      </w:tabs>
      <w:ind w:left="990" w:hanging="990"/>
    </w:pPr>
  </w:style>
  <w:style w:type="paragraph" w:customStyle="1" w:styleId="TiretTableau">
    <w:name w:val="Tiret Tableau"/>
    <w:basedOn w:val="N1"/>
    <w:uiPriority w:val="99"/>
    <w:rsid w:val="00A27612"/>
    <w:pPr>
      <w:numPr>
        <w:numId w:val="38"/>
      </w:numPr>
      <w:tabs>
        <w:tab w:val="clear" w:pos="360"/>
        <w:tab w:val="left" w:pos="284"/>
      </w:tabs>
      <w:spacing w:before="60"/>
      <w:jc w:val="left"/>
    </w:pPr>
  </w:style>
  <w:style w:type="paragraph" w:customStyle="1" w:styleId="N2Liste1">
    <w:name w:val="N2 Liste 1"/>
    <w:basedOn w:val="N2"/>
    <w:uiPriority w:val="99"/>
    <w:rsid w:val="00A27612"/>
    <w:pPr>
      <w:numPr>
        <w:numId w:val="44"/>
      </w:numPr>
      <w:tabs>
        <w:tab w:val="clear" w:pos="1069"/>
        <w:tab w:val="num" w:pos="2568"/>
        <w:tab w:val="num" w:pos="2798"/>
      </w:tabs>
      <w:ind w:left="717"/>
    </w:pPr>
  </w:style>
  <w:style w:type="paragraph" w:customStyle="1" w:styleId="Liste2">
    <w:name w:val="Liste2"/>
    <w:basedOn w:val="Normal"/>
    <w:uiPriority w:val="99"/>
    <w:rsid w:val="00A27612"/>
    <w:pPr>
      <w:numPr>
        <w:numId w:val="45"/>
      </w:numPr>
      <w:spacing w:after="120"/>
      <w:jc w:val="both"/>
    </w:pPr>
    <w:rPr>
      <w:rFonts w:ascii="Arial" w:hAnsi="Arial"/>
      <w:lang w:val="en-GB" w:eastAsia="fr-FR"/>
    </w:rPr>
  </w:style>
  <w:style w:type="paragraph" w:customStyle="1" w:styleId="N1Liste2">
    <w:name w:val="N1 Liste 2"/>
    <w:basedOn w:val="N1Liste1"/>
    <w:uiPriority w:val="99"/>
    <w:rsid w:val="00A27612"/>
    <w:pPr>
      <w:numPr>
        <w:numId w:val="41"/>
      </w:numPr>
      <w:tabs>
        <w:tab w:val="clear" w:pos="709"/>
        <w:tab w:val="clear" w:pos="785"/>
        <w:tab w:val="num" w:pos="360"/>
        <w:tab w:val="num" w:pos="990"/>
        <w:tab w:val="left" w:pos="1134"/>
        <w:tab w:val="num" w:pos="4130"/>
      </w:tabs>
      <w:ind w:left="1135" w:hanging="284"/>
    </w:pPr>
    <w:rPr>
      <w:lang w:val="en-GB"/>
    </w:rPr>
  </w:style>
  <w:style w:type="paragraph" w:customStyle="1" w:styleId="TitreFigure">
    <w:name w:val="Titre Figure"/>
    <w:basedOn w:val="Figure"/>
    <w:next w:val="Normal"/>
    <w:uiPriority w:val="99"/>
    <w:rsid w:val="00A27612"/>
    <w:pPr>
      <w:numPr>
        <w:numId w:val="47"/>
      </w:numPr>
      <w:spacing w:before="60" w:after="100"/>
    </w:pPr>
    <w:rPr>
      <w:rFonts w:ascii="Times New Roman" w:hAnsi="Times New Roman"/>
      <w:b/>
      <w:sz w:val="24"/>
    </w:rPr>
  </w:style>
  <w:style w:type="paragraph" w:customStyle="1" w:styleId="TitreAnnexe">
    <w:name w:val="Titre Annexe"/>
    <w:basedOn w:val="Ttulo1"/>
    <w:uiPriority w:val="99"/>
    <w:rsid w:val="00A27612"/>
    <w:pPr>
      <w:keepNext w:val="0"/>
      <w:keepLines/>
      <w:pageBreakBefore/>
      <w:numPr>
        <w:numId w:val="48"/>
      </w:numPr>
      <w:pBdr>
        <w:bottom w:val="single" w:sz="36" w:space="3" w:color="C0C0C0"/>
      </w:pBdr>
      <w:tabs>
        <w:tab w:val="left" w:pos="578"/>
      </w:tabs>
      <w:suppressAutoHyphens/>
      <w:spacing w:before="5040" w:after="200"/>
      <w:ind w:left="0" w:firstLine="170"/>
    </w:pPr>
    <w:rPr>
      <w:rFonts w:ascii="Arial Gras" w:hAnsi="Arial Gras"/>
      <w:bCs/>
      <w:caps/>
      <w:color w:val="000080"/>
      <w:sz w:val="52"/>
      <w:szCs w:val="32"/>
      <w:lang w:val="en-GB" w:eastAsia="en-US"/>
    </w:rPr>
  </w:style>
  <w:style w:type="paragraph" w:styleId="Listaconnmeros">
    <w:name w:val="List Number"/>
    <w:basedOn w:val="Normal"/>
    <w:rsid w:val="00A27612"/>
    <w:pPr>
      <w:widowControl w:val="0"/>
      <w:numPr>
        <w:numId w:val="28"/>
      </w:numPr>
      <w:autoSpaceDE w:val="0"/>
      <w:autoSpaceDN w:val="0"/>
      <w:adjustRightInd w:val="0"/>
    </w:pPr>
    <w:rPr>
      <w:rFonts w:ascii="Helvetica" w:hAnsi="Helvetica"/>
      <w:sz w:val="24"/>
      <w:szCs w:val="24"/>
      <w:lang w:val="en-US" w:eastAsia="fr-FR"/>
    </w:rPr>
  </w:style>
  <w:style w:type="paragraph" w:styleId="Listaconnmeros2">
    <w:name w:val="List Number 2"/>
    <w:basedOn w:val="Normal"/>
    <w:uiPriority w:val="99"/>
    <w:rsid w:val="00A27612"/>
    <w:pPr>
      <w:widowControl w:val="0"/>
      <w:numPr>
        <w:numId w:val="29"/>
      </w:numPr>
      <w:autoSpaceDE w:val="0"/>
      <w:autoSpaceDN w:val="0"/>
      <w:adjustRightInd w:val="0"/>
    </w:pPr>
    <w:rPr>
      <w:rFonts w:ascii="Helvetica" w:hAnsi="Helvetica"/>
      <w:sz w:val="24"/>
      <w:szCs w:val="24"/>
      <w:lang w:val="en-US" w:eastAsia="fr-FR"/>
    </w:rPr>
  </w:style>
  <w:style w:type="paragraph" w:styleId="Listaconnmeros3">
    <w:name w:val="List Number 3"/>
    <w:basedOn w:val="Normal"/>
    <w:uiPriority w:val="99"/>
    <w:rsid w:val="00A27612"/>
    <w:pPr>
      <w:widowControl w:val="0"/>
      <w:numPr>
        <w:numId w:val="30"/>
      </w:numPr>
      <w:autoSpaceDE w:val="0"/>
      <w:autoSpaceDN w:val="0"/>
      <w:adjustRightInd w:val="0"/>
    </w:pPr>
    <w:rPr>
      <w:rFonts w:ascii="Helvetica" w:hAnsi="Helvetica"/>
      <w:sz w:val="24"/>
      <w:szCs w:val="24"/>
      <w:lang w:val="en-US" w:eastAsia="fr-FR"/>
    </w:rPr>
  </w:style>
  <w:style w:type="paragraph" w:styleId="Listaconnmeros4">
    <w:name w:val="List Number 4"/>
    <w:basedOn w:val="Normal"/>
    <w:rsid w:val="00A27612"/>
    <w:pPr>
      <w:widowControl w:val="0"/>
      <w:numPr>
        <w:numId w:val="31"/>
      </w:numPr>
      <w:autoSpaceDE w:val="0"/>
      <w:autoSpaceDN w:val="0"/>
      <w:adjustRightInd w:val="0"/>
    </w:pPr>
    <w:rPr>
      <w:rFonts w:ascii="Helvetica" w:hAnsi="Helvetica"/>
      <w:sz w:val="24"/>
      <w:szCs w:val="24"/>
      <w:lang w:val="en-US" w:eastAsia="fr-FR"/>
    </w:rPr>
  </w:style>
  <w:style w:type="paragraph" w:styleId="Listaconnmeros5">
    <w:name w:val="List Number 5"/>
    <w:basedOn w:val="Normal"/>
    <w:uiPriority w:val="99"/>
    <w:rsid w:val="00A27612"/>
    <w:pPr>
      <w:widowControl w:val="0"/>
      <w:numPr>
        <w:numId w:val="32"/>
      </w:numPr>
      <w:autoSpaceDE w:val="0"/>
      <w:autoSpaceDN w:val="0"/>
      <w:adjustRightInd w:val="0"/>
    </w:pPr>
    <w:rPr>
      <w:rFonts w:ascii="Helvetica" w:hAnsi="Helvetica"/>
      <w:sz w:val="24"/>
      <w:szCs w:val="24"/>
      <w:lang w:val="en-US" w:eastAsia="fr-FR"/>
    </w:rPr>
  </w:style>
  <w:style w:type="paragraph" w:styleId="Listaconvietas4">
    <w:name w:val="List Bullet 4"/>
    <w:basedOn w:val="Normal"/>
    <w:autoRedefine/>
    <w:uiPriority w:val="99"/>
    <w:rsid w:val="00A27612"/>
    <w:pPr>
      <w:widowControl w:val="0"/>
      <w:numPr>
        <w:numId w:val="33"/>
      </w:numPr>
      <w:tabs>
        <w:tab w:val="clear" w:pos="926"/>
        <w:tab w:val="num" w:pos="1209"/>
      </w:tabs>
      <w:autoSpaceDE w:val="0"/>
      <w:autoSpaceDN w:val="0"/>
      <w:adjustRightInd w:val="0"/>
      <w:ind w:left="1209"/>
    </w:pPr>
    <w:rPr>
      <w:rFonts w:ascii="Helvetica" w:hAnsi="Helvetica"/>
      <w:sz w:val="24"/>
      <w:szCs w:val="24"/>
      <w:lang w:val="en-US" w:eastAsia="fr-FR"/>
    </w:rPr>
  </w:style>
  <w:style w:type="paragraph" w:styleId="Listaconvietas5">
    <w:name w:val="List Bullet 5"/>
    <w:basedOn w:val="Normal"/>
    <w:autoRedefine/>
    <w:uiPriority w:val="99"/>
    <w:rsid w:val="00A27612"/>
    <w:pPr>
      <w:widowControl w:val="0"/>
      <w:numPr>
        <w:numId w:val="34"/>
      </w:numPr>
      <w:tabs>
        <w:tab w:val="clear" w:pos="1209"/>
        <w:tab w:val="num" w:pos="1492"/>
      </w:tabs>
      <w:autoSpaceDE w:val="0"/>
      <w:autoSpaceDN w:val="0"/>
      <w:adjustRightInd w:val="0"/>
      <w:ind w:left="1492"/>
    </w:pPr>
    <w:rPr>
      <w:rFonts w:ascii="Helvetica" w:hAnsi="Helvetica"/>
      <w:sz w:val="24"/>
      <w:szCs w:val="24"/>
      <w:lang w:val="en-US" w:eastAsia="fr-FR"/>
    </w:rPr>
  </w:style>
  <w:style w:type="paragraph" w:customStyle="1" w:styleId="ListeNum">
    <w:name w:val="Liste Num"/>
    <w:basedOn w:val="Normal"/>
    <w:uiPriority w:val="99"/>
    <w:rsid w:val="00A27612"/>
    <w:pPr>
      <w:tabs>
        <w:tab w:val="num" w:pos="2798"/>
      </w:tabs>
      <w:autoSpaceDE w:val="0"/>
      <w:autoSpaceDN w:val="0"/>
      <w:adjustRightInd w:val="0"/>
      <w:spacing w:before="120" w:after="100" w:line="360" w:lineRule="auto"/>
      <w:ind w:left="2798" w:hanging="360"/>
      <w:jc w:val="both"/>
    </w:pPr>
    <w:rPr>
      <w:rFonts w:ascii="Helvetica" w:hAnsi="Helvetica"/>
      <w:color w:val="000000"/>
      <w:lang w:val="en-GB" w:eastAsia="fr-FR"/>
    </w:rPr>
  </w:style>
  <w:style w:type="paragraph" w:customStyle="1" w:styleId="TitresGroupeIDM">
    <w:name w:val="TitresGroupeIDM"/>
    <w:basedOn w:val="Normal"/>
    <w:uiPriority w:val="99"/>
    <w:rsid w:val="00A27612"/>
    <w:pPr>
      <w:widowControl w:val="0"/>
      <w:autoSpaceDE w:val="0"/>
      <w:autoSpaceDN w:val="0"/>
      <w:adjustRightInd w:val="0"/>
      <w:jc w:val="both"/>
    </w:pPr>
    <w:rPr>
      <w:rFonts w:ascii="Helvetica" w:hAnsi="Helvetica"/>
      <w:b/>
      <w:bCs/>
      <w:color w:val="000000"/>
      <w:sz w:val="24"/>
      <w:szCs w:val="24"/>
      <w:lang w:val="en-US" w:eastAsia="fr-FR"/>
    </w:rPr>
  </w:style>
  <w:style w:type="paragraph" w:customStyle="1" w:styleId="Acronyme">
    <w:name w:val="Acronyme"/>
    <w:basedOn w:val="Normal"/>
    <w:uiPriority w:val="99"/>
    <w:rsid w:val="00A27612"/>
    <w:pPr>
      <w:widowControl w:val="0"/>
      <w:tabs>
        <w:tab w:val="left" w:pos="993"/>
      </w:tabs>
      <w:autoSpaceDE w:val="0"/>
      <w:autoSpaceDN w:val="0"/>
      <w:adjustRightInd w:val="0"/>
      <w:ind w:left="993" w:hanging="993"/>
    </w:pPr>
    <w:rPr>
      <w:rFonts w:ascii="Helvetica" w:hAnsi="Helvetica"/>
      <w:sz w:val="24"/>
      <w:szCs w:val="24"/>
      <w:lang w:val="es-ES" w:eastAsia="fr-FR"/>
    </w:rPr>
  </w:style>
  <w:style w:type="paragraph" w:customStyle="1" w:styleId="Bullet1">
    <w:name w:val="Bullet1"/>
    <w:basedOn w:val="Normal"/>
    <w:uiPriority w:val="99"/>
    <w:rsid w:val="00A27612"/>
    <w:pPr>
      <w:numPr>
        <w:numId w:val="49"/>
      </w:numPr>
      <w:autoSpaceDE w:val="0"/>
      <w:autoSpaceDN w:val="0"/>
      <w:adjustRightInd w:val="0"/>
      <w:spacing w:before="60" w:after="60" w:line="360" w:lineRule="auto"/>
      <w:jc w:val="both"/>
    </w:pPr>
    <w:rPr>
      <w:rFonts w:ascii="Helvetica" w:hAnsi="Helvetica"/>
      <w:color w:val="000000"/>
      <w:lang w:eastAsia="fr-FR"/>
    </w:rPr>
  </w:style>
  <w:style w:type="paragraph" w:customStyle="1" w:styleId="Bullet2">
    <w:name w:val="Bullet2"/>
    <w:basedOn w:val="Normal"/>
    <w:uiPriority w:val="99"/>
    <w:rsid w:val="00A27612"/>
    <w:pPr>
      <w:numPr>
        <w:numId w:val="35"/>
      </w:numPr>
      <w:tabs>
        <w:tab w:val="left" w:pos="3119"/>
      </w:tabs>
      <w:autoSpaceDE w:val="0"/>
      <w:autoSpaceDN w:val="0"/>
      <w:adjustRightInd w:val="0"/>
      <w:spacing w:before="60" w:line="360" w:lineRule="auto"/>
      <w:jc w:val="both"/>
    </w:pPr>
    <w:rPr>
      <w:rFonts w:ascii="Helvetica" w:hAnsi="Helvetica"/>
      <w:color w:val="000000"/>
      <w:lang w:eastAsia="fr-FR"/>
    </w:rPr>
  </w:style>
  <w:style w:type="character" w:customStyle="1" w:styleId="Gras">
    <w:name w:val="Gras"/>
    <w:uiPriority w:val="99"/>
    <w:rsid w:val="00A27612"/>
    <w:rPr>
      <w:b/>
    </w:rPr>
  </w:style>
  <w:style w:type="paragraph" w:customStyle="1" w:styleId="TitreGras">
    <w:name w:val="Titre Gras"/>
    <w:basedOn w:val="Texte"/>
    <w:uiPriority w:val="99"/>
    <w:rsid w:val="00A27612"/>
    <w:pPr>
      <w:spacing w:before="480"/>
    </w:pPr>
    <w:rPr>
      <w:b/>
      <w:bCs/>
      <w:lang w:val="en-US"/>
    </w:rPr>
  </w:style>
  <w:style w:type="paragraph" w:customStyle="1" w:styleId="Note">
    <w:name w:val="Note"/>
    <w:basedOn w:val="Texte"/>
    <w:uiPriority w:val="99"/>
    <w:rsid w:val="00A27612"/>
    <w:pPr>
      <w:tabs>
        <w:tab w:val="clear" w:pos="2439"/>
      </w:tabs>
      <w:spacing w:after="120"/>
      <w:ind w:left="3119" w:hanging="681"/>
    </w:pPr>
    <w:rPr>
      <w:bCs/>
      <w:iCs/>
      <w:lang w:val="es-MX"/>
    </w:rPr>
  </w:style>
  <w:style w:type="paragraph" w:customStyle="1" w:styleId="EspaceTableau">
    <w:name w:val="Espace Tableau"/>
    <w:basedOn w:val="Texte"/>
    <w:uiPriority w:val="99"/>
    <w:rsid w:val="00A27612"/>
    <w:pPr>
      <w:spacing w:before="120" w:after="120"/>
    </w:pPr>
    <w:rPr>
      <w:lang w:val="en-US"/>
    </w:rPr>
  </w:style>
  <w:style w:type="paragraph" w:customStyle="1" w:styleId="P1boldTable">
    <w:name w:val="P1boldTable"/>
    <w:basedOn w:val="Normal"/>
    <w:uiPriority w:val="99"/>
    <w:rsid w:val="00A27612"/>
    <w:pPr>
      <w:spacing w:line="320" w:lineRule="exact"/>
      <w:jc w:val="both"/>
    </w:pPr>
    <w:rPr>
      <w:rFonts w:ascii="Arial" w:hAnsi="Arial"/>
      <w:sz w:val="24"/>
      <w:szCs w:val="24"/>
      <w:lang w:val="en-US" w:eastAsia="fr-FR"/>
    </w:rPr>
  </w:style>
  <w:style w:type="paragraph" w:customStyle="1" w:styleId="FigureTitle">
    <w:name w:val="FigureTitle"/>
    <w:basedOn w:val="Figure"/>
    <w:next w:val="Normal"/>
    <w:uiPriority w:val="99"/>
    <w:rsid w:val="00A27612"/>
    <w:pPr>
      <w:spacing w:before="120" w:after="240"/>
      <w:ind w:left="1138"/>
    </w:pPr>
    <w:rPr>
      <w:rFonts w:ascii="Arial" w:hAnsi="Arial"/>
      <w:i/>
      <w:iCs/>
      <w:sz w:val="22"/>
      <w:szCs w:val="22"/>
    </w:rPr>
  </w:style>
  <w:style w:type="paragraph" w:customStyle="1" w:styleId="CelluleIntitulBlanc">
    <w:name w:val="Cellule Intitulé Blanc"/>
    <w:basedOn w:val="Normal"/>
    <w:uiPriority w:val="99"/>
    <w:rsid w:val="00A27612"/>
    <w:pPr>
      <w:widowControl w:val="0"/>
      <w:tabs>
        <w:tab w:val="right" w:pos="8211"/>
      </w:tabs>
      <w:autoSpaceDE w:val="0"/>
      <w:autoSpaceDN w:val="0"/>
      <w:adjustRightInd w:val="0"/>
      <w:spacing w:before="120" w:after="120" w:line="320" w:lineRule="atLeast"/>
      <w:jc w:val="center"/>
    </w:pPr>
    <w:rPr>
      <w:rFonts w:ascii="Helvetica" w:hAnsi="Helvetica"/>
      <w:b/>
      <w:bCs/>
      <w:noProof/>
      <w:color w:val="FFFFFF"/>
      <w:lang w:val="en-GB" w:eastAsia="fr-FR"/>
    </w:rPr>
  </w:style>
  <w:style w:type="paragraph" w:customStyle="1" w:styleId="CelluleIntitulBlancMin">
    <w:name w:val="Cellule Intitulé Blanc Min"/>
    <w:basedOn w:val="Normal"/>
    <w:uiPriority w:val="99"/>
    <w:rsid w:val="00A27612"/>
    <w:pPr>
      <w:widowControl w:val="0"/>
      <w:autoSpaceDE w:val="0"/>
      <w:autoSpaceDN w:val="0"/>
      <w:adjustRightInd w:val="0"/>
      <w:jc w:val="center"/>
    </w:pPr>
    <w:rPr>
      <w:rFonts w:ascii="Helvetica" w:hAnsi="Helvetica"/>
      <w:b/>
      <w:bCs/>
      <w:color w:val="FFFFFF"/>
      <w:lang w:val="en-US" w:eastAsia="fr-FR"/>
    </w:rPr>
  </w:style>
  <w:style w:type="paragraph" w:customStyle="1" w:styleId="TitreSectionAnnexes">
    <w:name w:val="Titre Section Annexes"/>
    <w:basedOn w:val="TitreSection"/>
    <w:uiPriority w:val="99"/>
    <w:rsid w:val="00A27612"/>
    <w:pPr>
      <w:spacing w:before="4000"/>
    </w:pPr>
  </w:style>
  <w:style w:type="paragraph" w:customStyle="1" w:styleId="Sous-titrecouverture">
    <w:name w:val="Sous-titre couverture"/>
    <w:basedOn w:val="Normal"/>
    <w:uiPriority w:val="99"/>
    <w:rsid w:val="00A27612"/>
    <w:pPr>
      <w:widowControl w:val="0"/>
      <w:autoSpaceDE w:val="0"/>
      <w:autoSpaceDN w:val="0"/>
      <w:adjustRightInd w:val="0"/>
      <w:jc w:val="center"/>
    </w:pPr>
    <w:rPr>
      <w:rFonts w:ascii="Helvetica" w:hAnsi="Helvetica"/>
      <w:b/>
      <w:bCs/>
      <w:sz w:val="40"/>
      <w:szCs w:val="40"/>
      <w:lang w:val="en-US" w:eastAsia="fr-FR"/>
    </w:rPr>
  </w:style>
  <w:style w:type="paragraph" w:styleId="Encabezadodelista">
    <w:name w:val="toa heading"/>
    <w:basedOn w:val="Normal"/>
    <w:next w:val="Normal"/>
    <w:uiPriority w:val="99"/>
    <w:semiHidden/>
    <w:rsid w:val="00A27612"/>
    <w:pPr>
      <w:spacing w:before="120"/>
    </w:pPr>
    <w:rPr>
      <w:rFonts w:ascii="Arial" w:hAnsi="Arial" w:cs="Arial"/>
      <w:b/>
      <w:bCs/>
      <w:sz w:val="24"/>
      <w:szCs w:val="24"/>
      <w:lang w:val="es-ES" w:eastAsia="fr-FR"/>
    </w:rPr>
  </w:style>
  <w:style w:type="paragraph" w:styleId="Textomacro">
    <w:name w:val="macro"/>
    <w:link w:val="TextomacroCar"/>
    <w:uiPriority w:val="99"/>
    <w:semiHidden/>
    <w:rsid w:val="00A2761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Sagem"/>
      <w:lang w:val="fr-FR" w:eastAsia="fr-FR"/>
    </w:rPr>
  </w:style>
  <w:style w:type="character" w:customStyle="1" w:styleId="TextomacroCar">
    <w:name w:val="Texto macro Car"/>
    <w:basedOn w:val="Fuentedeprrafopredeter"/>
    <w:link w:val="Textomacro"/>
    <w:uiPriority w:val="99"/>
    <w:semiHidden/>
    <w:rsid w:val="00A27612"/>
    <w:rPr>
      <w:rFonts w:ascii="Courier New" w:hAnsi="Courier New" w:cs="Sagem"/>
      <w:lang w:val="fr-FR" w:eastAsia="fr-FR"/>
    </w:rPr>
  </w:style>
  <w:style w:type="paragraph" w:customStyle="1" w:styleId="DATEDOCUMENT">
    <w:name w:val="DATE DOCUMENT"/>
    <w:basedOn w:val="Normal"/>
    <w:uiPriority w:val="99"/>
    <w:rsid w:val="00A27612"/>
    <w:pPr>
      <w:widowControl w:val="0"/>
      <w:tabs>
        <w:tab w:val="left" w:pos="567"/>
      </w:tabs>
      <w:autoSpaceDE w:val="0"/>
      <w:autoSpaceDN w:val="0"/>
      <w:adjustRightInd w:val="0"/>
      <w:ind w:firstLine="567"/>
      <w:jc w:val="both"/>
    </w:pPr>
    <w:rPr>
      <w:rFonts w:ascii="Helvetica" w:hAnsi="Helvetica"/>
      <w:color w:val="000000"/>
      <w:sz w:val="24"/>
      <w:szCs w:val="24"/>
      <w:lang w:val="en-GB" w:eastAsia="fr-FR"/>
    </w:rPr>
  </w:style>
  <w:style w:type="paragraph" w:customStyle="1" w:styleId="N1Liste1suite">
    <w:name w:val="N1 Liste 1 suite"/>
    <w:basedOn w:val="Normal"/>
    <w:uiPriority w:val="99"/>
    <w:rsid w:val="00A27612"/>
    <w:pPr>
      <w:tabs>
        <w:tab w:val="num" w:pos="1069"/>
      </w:tabs>
      <w:spacing w:before="60" w:after="60" w:line="360" w:lineRule="auto"/>
      <w:ind w:left="3402"/>
      <w:jc w:val="both"/>
    </w:pPr>
    <w:rPr>
      <w:rFonts w:ascii="Helvetica" w:hAnsi="Helvetica"/>
      <w:lang w:val="es-ES" w:eastAsia="fr-FR"/>
    </w:rPr>
  </w:style>
  <w:style w:type="paragraph" w:customStyle="1" w:styleId="CM85">
    <w:name w:val="CM85"/>
    <w:basedOn w:val="Default"/>
    <w:next w:val="Default"/>
    <w:uiPriority w:val="99"/>
    <w:rsid w:val="00A27612"/>
    <w:pPr>
      <w:widowControl w:val="0"/>
      <w:spacing w:after="150"/>
    </w:pPr>
    <w:rPr>
      <w:rFonts w:ascii="T T 318 6o 00" w:hAnsi="T T 318 6o 00" w:cs="Times New Roman"/>
      <w:color w:val="auto"/>
      <w:sz w:val="20"/>
      <w:szCs w:val="20"/>
      <w:lang w:val="es-ES" w:eastAsia="es-MX"/>
    </w:rPr>
  </w:style>
  <w:style w:type="paragraph" w:customStyle="1" w:styleId="CM95">
    <w:name w:val="CM95"/>
    <w:basedOn w:val="Default"/>
    <w:next w:val="Default"/>
    <w:uiPriority w:val="99"/>
    <w:rsid w:val="00A27612"/>
    <w:pPr>
      <w:widowControl w:val="0"/>
      <w:spacing w:after="85"/>
    </w:pPr>
    <w:rPr>
      <w:rFonts w:ascii="T T 318 6o 00" w:hAnsi="T T 318 6o 00" w:cs="Times New Roman"/>
      <w:color w:val="auto"/>
      <w:sz w:val="20"/>
      <w:szCs w:val="20"/>
      <w:lang w:val="es-ES" w:eastAsia="es-MX"/>
    </w:rPr>
  </w:style>
  <w:style w:type="paragraph" w:customStyle="1" w:styleId="CM88">
    <w:name w:val="CM88"/>
    <w:basedOn w:val="Default"/>
    <w:next w:val="Default"/>
    <w:uiPriority w:val="99"/>
    <w:rsid w:val="00A27612"/>
    <w:pPr>
      <w:widowControl w:val="0"/>
      <w:spacing w:after="428"/>
    </w:pPr>
    <w:rPr>
      <w:rFonts w:ascii="T T 318 6o 00" w:hAnsi="T T 318 6o 00" w:cs="Times New Roman"/>
      <w:color w:val="auto"/>
      <w:sz w:val="20"/>
      <w:szCs w:val="20"/>
      <w:lang w:val="es-ES" w:eastAsia="es-MX"/>
    </w:rPr>
  </w:style>
  <w:style w:type="paragraph" w:customStyle="1" w:styleId="CM111">
    <w:name w:val="CM111"/>
    <w:basedOn w:val="Default"/>
    <w:next w:val="Default"/>
    <w:uiPriority w:val="99"/>
    <w:rsid w:val="00A27612"/>
    <w:pPr>
      <w:widowControl w:val="0"/>
      <w:spacing w:after="528"/>
    </w:pPr>
    <w:rPr>
      <w:rFonts w:ascii="T T 318 6o 00" w:hAnsi="T T 318 6o 00" w:cs="Times New Roman"/>
      <w:color w:val="auto"/>
      <w:sz w:val="20"/>
      <w:szCs w:val="20"/>
      <w:lang w:val="es-ES" w:eastAsia="es-MX"/>
    </w:rPr>
  </w:style>
  <w:style w:type="paragraph" w:customStyle="1" w:styleId="CM102">
    <w:name w:val="CM102"/>
    <w:basedOn w:val="Default"/>
    <w:next w:val="Default"/>
    <w:uiPriority w:val="99"/>
    <w:rsid w:val="00A27612"/>
    <w:pPr>
      <w:widowControl w:val="0"/>
      <w:spacing w:after="77"/>
    </w:pPr>
    <w:rPr>
      <w:rFonts w:ascii="T T 318 6o 00" w:hAnsi="T T 318 6o 00" w:cs="Times New Roman"/>
      <w:color w:val="auto"/>
      <w:sz w:val="20"/>
      <w:szCs w:val="20"/>
      <w:lang w:val="es-ES" w:eastAsia="es-MX"/>
    </w:rPr>
  </w:style>
  <w:style w:type="paragraph" w:customStyle="1" w:styleId="CM65">
    <w:name w:val="CM65"/>
    <w:basedOn w:val="Default"/>
    <w:next w:val="Default"/>
    <w:uiPriority w:val="99"/>
    <w:rsid w:val="00A27612"/>
    <w:pPr>
      <w:widowControl w:val="0"/>
    </w:pPr>
    <w:rPr>
      <w:rFonts w:ascii="T T 318 6o 00" w:hAnsi="T T 318 6o 00" w:cs="Times New Roman"/>
      <w:color w:val="auto"/>
      <w:sz w:val="20"/>
      <w:szCs w:val="20"/>
      <w:lang w:val="es-ES" w:eastAsia="es-MX"/>
    </w:rPr>
  </w:style>
  <w:style w:type="paragraph" w:customStyle="1" w:styleId="CM19">
    <w:name w:val="CM19"/>
    <w:basedOn w:val="Default"/>
    <w:next w:val="Default"/>
    <w:uiPriority w:val="99"/>
    <w:rsid w:val="00A27612"/>
    <w:pPr>
      <w:widowControl w:val="0"/>
      <w:spacing w:line="300" w:lineRule="atLeast"/>
    </w:pPr>
    <w:rPr>
      <w:rFonts w:ascii="T T 318 6o 00" w:hAnsi="T T 318 6o 00" w:cs="Times New Roman"/>
      <w:color w:val="auto"/>
      <w:sz w:val="20"/>
      <w:szCs w:val="20"/>
      <w:lang w:val="es-ES" w:eastAsia="es-MX"/>
    </w:rPr>
  </w:style>
  <w:style w:type="paragraph" w:customStyle="1" w:styleId="CM50">
    <w:name w:val="CM50"/>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CM66">
    <w:name w:val="CM66"/>
    <w:basedOn w:val="Default"/>
    <w:next w:val="Default"/>
    <w:uiPriority w:val="99"/>
    <w:rsid w:val="00A27612"/>
    <w:pPr>
      <w:widowControl w:val="0"/>
      <w:spacing w:line="360" w:lineRule="atLeast"/>
    </w:pPr>
    <w:rPr>
      <w:rFonts w:ascii="T T 318 6o 00" w:hAnsi="T T 318 6o 00" w:cs="Times New Roman"/>
      <w:color w:val="auto"/>
      <w:sz w:val="20"/>
      <w:szCs w:val="20"/>
      <w:lang w:val="es-ES" w:eastAsia="es-MX"/>
    </w:rPr>
  </w:style>
  <w:style w:type="paragraph" w:customStyle="1" w:styleId="Propio">
    <w:name w:val="Propio"/>
    <w:basedOn w:val="Normal"/>
    <w:autoRedefine/>
    <w:uiPriority w:val="99"/>
    <w:rsid w:val="00A27612"/>
    <w:pPr>
      <w:widowControl w:val="0"/>
      <w:numPr>
        <w:numId w:val="50"/>
      </w:numPr>
      <w:tabs>
        <w:tab w:val="num" w:pos="360"/>
      </w:tabs>
      <w:ind w:left="360"/>
      <w:jc w:val="both"/>
    </w:pPr>
    <w:rPr>
      <w:rFonts w:ascii="Verdana" w:hAnsi="Verdana"/>
      <w:b/>
      <w:sz w:val="22"/>
      <w:lang w:val="es-ES" w:eastAsia="fr-FR"/>
    </w:rPr>
  </w:style>
  <w:style w:type="paragraph" w:customStyle="1" w:styleId="P1A">
    <w:name w:val="P1A"/>
    <w:basedOn w:val="Normal"/>
    <w:uiPriority w:val="99"/>
    <w:rsid w:val="00A27612"/>
    <w:pPr>
      <w:widowControl w:val="0"/>
      <w:spacing w:before="120" w:after="120" w:line="320" w:lineRule="exact"/>
      <w:ind w:left="720"/>
      <w:jc w:val="both"/>
    </w:pPr>
    <w:rPr>
      <w:rFonts w:ascii="Arial" w:hAnsi="Arial"/>
      <w:sz w:val="22"/>
      <w:lang w:val="es-ES" w:eastAsia="fr-FR"/>
    </w:rPr>
  </w:style>
  <w:style w:type="paragraph" w:customStyle="1" w:styleId="Textodeglobo1">
    <w:name w:val="Texto de globo1"/>
    <w:basedOn w:val="Normal"/>
    <w:uiPriority w:val="99"/>
    <w:semiHidden/>
    <w:rsid w:val="00A27612"/>
    <w:pPr>
      <w:widowControl w:val="0"/>
      <w:tabs>
        <w:tab w:val="left" w:pos="720"/>
      </w:tabs>
      <w:spacing w:line="360" w:lineRule="auto"/>
      <w:ind w:left="720"/>
      <w:jc w:val="both"/>
    </w:pPr>
    <w:rPr>
      <w:rFonts w:ascii="Tahoma" w:hAnsi="Tahoma"/>
      <w:noProof/>
      <w:sz w:val="16"/>
      <w:lang w:val="es-ES" w:eastAsia="fr-FR"/>
    </w:rPr>
  </w:style>
  <w:style w:type="paragraph" w:customStyle="1" w:styleId="TexteBullet1">
    <w:name w:val="Texte Bullet1"/>
    <w:basedOn w:val="Normal"/>
    <w:uiPriority w:val="99"/>
    <w:rsid w:val="00A27612"/>
    <w:pPr>
      <w:numPr>
        <w:numId w:val="40"/>
      </w:numPr>
      <w:spacing w:after="120"/>
      <w:jc w:val="both"/>
    </w:pPr>
    <w:rPr>
      <w:rFonts w:ascii="Arial" w:hAnsi="Arial"/>
      <w:lang w:val="es-ES" w:eastAsia="fr-FR"/>
    </w:rPr>
  </w:style>
  <w:style w:type="paragraph" w:customStyle="1" w:styleId="Textepuce1">
    <w:name w:val="Textepuce1"/>
    <w:basedOn w:val="Texte"/>
    <w:uiPriority w:val="99"/>
    <w:rsid w:val="00A27612"/>
    <w:pPr>
      <w:numPr>
        <w:numId w:val="51"/>
      </w:numPr>
      <w:tabs>
        <w:tab w:val="clear" w:pos="2439"/>
        <w:tab w:val="left" w:pos="360"/>
        <w:tab w:val="left" w:pos="1800"/>
      </w:tabs>
      <w:autoSpaceDE/>
      <w:autoSpaceDN/>
      <w:adjustRightInd/>
      <w:spacing w:before="40" w:after="40" w:line="300" w:lineRule="atLeast"/>
      <w:ind w:left="1800" w:hanging="720"/>
      <w:jc w:val="left"/>
    </w:pPr>
    <w:rPr>
      <w:rFonts w:ascii="Arial" w:hAnsi="Arial"/>
      <w:color w:val="auto"/>
      <w:lang w:val="en-US"/>
    </w:rPr>
  </w:style>
  <w:style w:type="paragraph" w:customStyle="1" w:styleId="memotext">
    <w:name w:val="memotext"/>
    <w:basedOn w:val="Normal"/>
    <w:uiPriority w:val="99"/>
    <w:rsid w:val="00A27612"/>
    <w:pPr>
      <w:spacing w:before="120"/>
      <w:jc w:val="both"/>
    </w:pPr>
    <w:rPr>
      <w:rFonts w:ascii="Arial" w:hAnsi="Arial"/>
      <w:sz w:val="22"/>
      <w:lang w:val="en-US" w:eastAsia="fr-FR"/>
    </w:rPr>
  </w:style>
  <w:style w:type="paragraph" w:customStyle="1" w:styleId="SP">
    <w:name w:val="SP"/>
    <w:basedOn w:val="Normal"/>
    <w:uiPriority w:val="99"/>
    <w:rsid w:val="00A27612"/>
    <w:pPr>
      <w:spacing w:after="120"/>
      <w:jc w:val="both"/>
    </w:pPr>
    <w:rPr>
      <w:rFonts w:ascii="Arial" w:hAnsi="Arial"/>
      <w:sz w:val="22"/>
      <w:lang w:val="es-ES_tradnl"/>
    </w:rPr>
  </w:style>
  <w:style w:type="paragraph" w:customStyle="1" w:styleId="f">
    <w:name w:val="f"/>
    <w:basedOn w:val="Normal"/>
    <w:uiPriority w:val="99"/>
    <w:rsid w:val="00A27612"/>
    <w:pPr>
      <w:keepNext/>
      <w:jc w:val="center"/>
    </w:pPr>
    <w:rPr>
      <w:lang w:eastAsia="fr-FR"/>
    </w:rPr>
  </w:style>
  <w:style w:type="paragraph" w:customStyle="1" w:styleId="Tableau">
    <w:name w:val="Tableau"/>
    <w:basedOn w:val="Texte"/>
    <w:uiPriority w:val="99"/>
    <w:rsid w:val="00A27612"/>
    <w:pPr>
      <w:keepLines/>
      <w:tabs>
        <w:tab w:val="clear" w:pos="2439"/>
      </w:tabs>
      <w:autoSpaceDE/>
      <w:autoSpaceDN/>
      <w:adjustRightInd/>
      <w:spacing w:before="120" w:after="120" w:line="240" w:lineRule="auto"/>
      <w:ind w:left="28" w:right="28"/>
      <w:jc w:val="left"/>
    </w:pPr>
    <w:rPr>
      <w:rFonts w:ascii="Arial" w:hAnsi="Arial"/>
      <w:color w:val="auto"/>
      <w:lang w:val="en-GB" w:eastAsia="en-US"/>
    </w:rPr>
  </w:style>
  <w:style w:type="paragraph" w:customStyle="1" w:styleId="TableauCentr">
    <w:name w:val="Tableau Centré"/>
    <w:basedOn w:val="Tableau"/>
    <w:uiPriority w:val="99"/>
    <w:rsid w:val="00A27612"/>
    <w:pPr>
      <w:jc w:val="center"/>
    </w:pPr>
  </w:style>
  <w:style w:type="paragraph" w:customStyle="1" w:styleId="Tableauserr">
    <w:name w:val="Tableau serré"/>
    <w:basedOn w:val="Tableau"/>
    <w:uiPriority w:val="99"/>
    <w:rsid w:val="00A27612"/>
    <w:pPr>
      <w:spacing w:before="60" w:after="60"/>
    </w:pPr>
  </w:style>
  <w:style w:type="paragraph" w:customStyle="1" w:styleId="TM0">
    <w:name w:val="TM 0"/>
    <w:basedOn w:val="TDC1"/>
    <w:uiPriority w:val="99"/>
    <w:rsid w:val="00A27612"/>
    <w:pPr>
      <w:tabs>
        <w:tab w:val="clear" w:pos="9227"/>
        <w:tab w:val="left" w:pos="1134"/>
        <w:tab w:val="right" w:leader="dot" w:pos="10206"/>
      </w:tabs>
      <w:spacing w:before="120" w:after="120" w:line="240" w:lineRule="auto"/>
      <w:ind w:right="681" w:hanging="284"/>
      <w:jc w:val="both"/>
    </w:pPr>
    <w:rPr>
      <w:rFonts w:cs="Times New Roman"/>
      <w:bCs w:val="0"/>
      <w:caps/>
      <w:kern w:val="0"/>
      <w:sz w:val="20"/>
      <w:szCs w:val="20"/>
      <w:lang w:val="en-GB" w:eastAsia="en-US"/>
    </w:rPr>
  </w:style>
  <w:style w:type="paragraph" w:customStyle="1" w:styleId="TMFigura">
    <w:name w:val="TM Figura"/>
    <w:basedOn w:val="TM0"/>
    <w:uiPriority w:val="99"/>
    <w:rsid w:val="00A27612"/>
    <w:pPr>
      <w:tabs>
        <w:tab w:val="clear" w:pos="567"/>
        <w:tab w:val="clear" w:pos="1134"/>
        <w:tab w:val="left" w:pos="284"/>
      </w:tabs>
      <w:ind w:left="284" w:hanging="1"/>
    </w:pPr>
  </w:style>
  <w:style w:type="paragraph" w:customStyle="1" w:styleId="TitredeGarde">
    <w:name w:val="Titre de Garde"/>
    <w:basedOn w:val="Normal"/>
    <w:uiPriority w:val="99"/>
    <w:rsid w:val="00A27612"/>
    <w:pPr>
      <w:keepNext/>
      <w:keepLines/>
      <w:pageBreakBefore/>
      <w:pBdr>
        <w:bottom w:val="single" w:sz="36" w:space="3" w:color="C0C0C0"/>
      </w:pBdr>
      <w:spacing w:before="360" w:after="360"/>
      <w:jc w:val="center"/>
    </w:pPr>
    <w:rPr>
      <w:rFonts w:ascii="Arial Gras" w:hAnsi="Arial Gras"/>
      <w:b/>
      <w:bCs/>
      <w:caps/>
      <w:color w:val="FF0000"/>
      <w:sz w:val="32"/>
      <w:szCs w:val="32"/>
      <w:lang w:eastAsia="en-US"/>
    </w:rPr>
  </w:style>
  <w:style w:type="paragraph" w:customStyle="1" w:styleId="XPiedPageDate">
    <w:name w:val="X.Pied Page.Date"/>
    <w:basedOn w:val="Texte"/>
    <w:uiPriority w:val="99"/>
    <w:rsid w:val="00A27612"/>
    <w:pPr>
      <w:tabs>
        <w:tab w:val="clear" w:pos="2439"/>
        <w:tab w:val="right" w:pos="9639"/>
      </w:tabs>
      <w:autoSpaceDE/>
      <w:autoSpaceDN/>
      <w:adjustRightInd/>
      <w:spacing w:before="0" w:after="40" w:line="240" w:lineRule="auto"/>
      <w:ind w:left="0"/>
      <w:jc w:val="left"/>
    </w:pPr>
    <w:rPr>
      <w:rFonts w:ascii="Arial" w:hAnsi="Arial"/>
      <w:color w:val="auto"/>
      <w:sz w:val="18"/>
      <w:szCs w:val="18"/>
      <w:lang w:val="en-GB" w:eastAsia="en-US"/>
    </w:rPr>
  </w:style>
  <w:style w:type="paragraph" w:customStyle="1" w:styleId="XPiedPageNDoc">
    <w:name w:val="X.Pied Page.N° Doc"/>
    <w:basedOn w:val="Texte"/>
    <w:uiPriority w:val="99"/>
    <w:rsid w:val="00A27612"/>
    <w:pPr>
      <w:tabs>
        <w:tab w:val="clear" w:pos="2439"/>
        <w:tab w:val="right" w:pos="10206"/>
      </w:tabs>
      <w:autoSpaceDE/>
      <w:autoSpaceDN/>
      <w:adjustRightInd/>
      <w:spacing w:before="40" w:after="0" w:line="240" w:lineRule="auto"/>
      <w:ind w:left="0"/>
      <w:jc w:val="left"/>
    </w:pPr>
    <w:rPr>
      <w:rFonts w:ascii="Arial" w:hAnsi="Arial"/>
      <w:color w:val="auto"/>
      <w:sz w:val="18"/>
      <w:szCs w:val="18"/>
      <w:lang w:val="en-GB" w:eastAsia="en-US"/>
    </w:rPr>
  </w:style>
  <w:style w:type="paragraph" w:customStyle="1" w:styleId="XPiedPagePropriete">
    <w:name w:val="X.Pied Page.Propriete"/>
    <w:basedOn w:val="Texte"/>
    <w:uiPriority w:val="99"/>
    <w:rsid w:val="00A27612"/>
    <w:pPr>
      <w:tabs>
        <w:tab w:val="clear" w:pos="2439"/>
        <w:tab w:val="right" w:pos="9639"/>
      </w:tabs>
      <w:autoSpaceDE/>
      <w:autoSpaceDN/>
      <w:adjustRightInd/>
      <w:spacing w:before="20" w:after="0" w:line="240" w:lineRule="auto"/>
      <w:ind w:left="0"/>
      <w:jc w:val="left"/>
    </w:pPr>
    <w:rPr>
      <w:rFonts w:ascii="Arial" w:hAnsi="Arial"/>
      <w:color w:val="auto"/>
      <w:sz w:val="14"/>
      <w:szCs w:val="14"/>
      <w:lang w:val="en-GB" w:eastAsia="en-US"/>
    </w:rPr>
  </w:style>
  <w:style w:type="paragraph" w:customStyle="1" w:styleId="XEnteteSAGEMSA">
    <w:name w:val="X.Entete.SAGEM SA"/>
    <w:basedOn w:val="Texte"/>
    <w:uiPriority w:val="99"/>
    <w:rsid w:val="00A27612"/>
    <w:pPr>
      <w:tabs>
        <w:tab w:val="clear" w:pos="2439"/>
      </w:tabs>
      <w:autoSpaceDE/>
      <w:autoSpaceDN/>
      <w:adjustRightInd/>
      <w:spacing w:before="60" w:after="0" w:line="240" w:lineRule="auto"/>
      <w:ind w:left="0"/>
      <w:jc w:val="left"/>
    </w:pPr>
    <w:rPr>
      <w:rFonts w:ascii="Sagem" w:hAnsi="Sagem"/>
      <w:color w:val="0000FF"/>
      <w:lang w:val="en-GB" w:eastAsia="en-US"/>
    </w:rPr>
  </w:style>
  <w:style w:type="paragraph" w:customStyle="1" w:styleId="XEnteteRappelTitre">
    <w:name w:val="X.Entete.Rappel Titre"/>
    <w:basedOn w:val="XEnteteSAGEMSA"/>
    <w:uiPriority w:val="99"/>
    <w:rsid w:val="00A27612"/>
    <w:pPr>
      <w:spacing w:before="120"/>
      <w:jc w:val="right"/>
    </w:pPr>
    <w:rPr>
      <w:rFonts w:ascii="Arial" w:hAnsi="Arial"/>
      <w:position w:val="6"/>
      <w:sz w:val="18"/>
      <w:szCs w:val="18"/>
    </w:rPr>
  </w:style>
  <w:style w:type="paragraph" w:customStyle="1" w:styleId="XLogoen-tteSAGEM">
    <w:name w:val="X.Logo en-tête.SAGEM"/>
    <w:basedOn w:val="Normal"/>
    <w:uiPriority w:val="99"/>
    <w:rsid w:val="00A27612"/>
    <w:pPr>
      <w:tabs>
        <w:tab w:val="right" w:pos="2268"/>
      </w:tabs>
      <w:spacing w:before="60" w:after="100"/>
      <w:ind w:left="74"/>
      <w:jc w:val="right"/>
    </w:pPr>
    <w:rPr>
      <w:rFonts w:ascii="Sagem" w:hAnsi="Sagem"/>
      <w:color w:val="0000FF"/>
      <w:lang w:val="en-GB" w:eastAsia="en-US"/>
    </w:rPr>
  </w:style>
  <w:style w:type="paragraph" w:customStyle="1" w:styleId="Lettre">
    <w:name w:val="Lettre"/>
    <w:basedOn w:val="Texte"/>
    <w:uiPriority w:val="99"/>
    <w:rsid w:val="00A27612"/>
    <w:pPr>
      <w:tabs>
        <w:tab w:val="clear" w:pos="2439"/>
      </w:tabs>
      <w:spacing w:after="40"/>
      <w:ind w:left="0"/>
    </w:pPr>
    <w:rPr>
      <w:b/>
      <w:bCs/>
      <w:lang w:val="es-MX"/>
    </w:rPr>
  </w:style>
  <w:style w:type="paragraph" w:styleId="Direccinsobre">
    <w:name w:val="envelope address"/>
    <w:basedOn w:val="Normal"/>
    <w:uiPriority w:val="99"/>
    <w:rsid w:val="00A27612"/>
    <w:pPr>
      <w:framePr w:w="7938" w:h="1985" w:hRule="exact" w:hSpace="141" w:wrap="auto" w:hAnchor="page" w:xAlign="center" w:yAlign="bottom"/>
      <w:ind w:left="2835"/>
    </w:pPr>
    <w:rPr>
      <w:rFonts w:ascii="Arial" w:hAnsi="Arial" w:cs="Arial"/>
      <w:sz w:val="24"/>
      <w:szCs w:val="24"/>
      <w:lang w:val="es-ES" w:eastAsia="fr-FR"/>
    </w:rPr>
  </w:style>
  <w:style w:type="paragraph" w:styleId="Remitedesobre">
    <w:name w:val="envelope return"/>
    <w:basedOn w:val="Normal"/>
    <w:uiPriority w:val="99"/>
    <w:rsid w:val="00A27612"/>
    <w:rPr>
      <w:rFonts w:ascii="Arial" w:hAnsi="Arial" w:cs="Arial"/>
      <w:lang w:val="es-ES" w:eastAsia="fr-FR"/>
    </w:rPr>
  </w:style>
  <w:style w:type="paragraph" w:styleId="DireccinHTML">
    <w:name w:val="HTML Address"/>
    <w:basedOn w:val="Normal"/>
    <w:link w:val="DireccinHTMLCar"/>
    <w:uiPriority w:val="99"/>
    <w:rsid w:val="00A27612"/>
    <w:rPr>
      <w:i/>
      <w:iCs/>
      <w:lang w:val="es-ES" w:eastAsia="fr-FR"/>
    </w:rPr>
  </w:style>
  <w:style w:type="character" w:customStyle="1" w:styleId="DireccinHTMLCar">
    <w:name w:val="Dirección HTML Car"/>
    <w:basedOn w:val="Fuentedeprrafopredeter"/>
    <w:link w:val="DireccinHTML"/>
    <w:uiPriority w:val="99"/>
    <w:rsid w:val="00A27612"/>
    <w:rPr>
      <w:i/>
      <w:iCs/>
      <w:lang w:val="es-ES" w:eastAsia="fr-FR"/>
    </w:rPr>
  </w:style>
  <w:style w:type="paragraph" w:styleId="Fecha">
    <w:name w:val="Date"/>
    <w:basedOn w:val="Normal"/>
    <w:next w:val="Normal"/>
    <w:link w:val="FechaCar"/>
    <w:uiPriority w:val="99"/>
    <w:rsid w:val="00A27612"/>
    <w:rPr>
      <w:lang w:val="es-ES" w:eastAsia="fr-FR"/>
    </w:rPr>
  </w:style>
  <w:style w:type="character" w:customStyle="1" w:styleId="FechaCar">
    <w:name w:val="Fecha Car"/>
    <w:basedOn w:val="Fuentedeprrafopredeter"/>
    <w:link w:val="Fecha"/>
    <w:uiPriority w:val="99"/>
    <w:rsid w:val="00A27612"/>
    <w:rPr>
      <w:lang w:val="es-ES" w:eastAsia="fr-FR"/>
    </w:rPr>
  </w:style>
  <w:style w:type="paragraph" w:styleId="Encabezadodemensaje">
    <w:name w:val="Message Header"/>
    <w:basedOn w:val="Normal"/>
    <w:link w:val="EncabezadodemensajeCar"/>
    <w:rsid w:val="00A2761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es-ES" w:eastAsia="fr-FR"/>
    </w:rPr>
  </w:style>
  <w:style w:type="character" w:customStyle="1" w:styleId="EncabezadodemensajeCar">
    <w:name w:val="Encabezado de mensaje Car"/>
    <w:basedOn w:val="Fuentedeprrafopredeter"/>
    <w:link w:val="Encabezadodemensaje"/>
    <w:rsid w:val="00A27612"/>
    <w:rPr>
      <w:rFonts w:ascii="Cambria" w:hAnsi="Cambria"/>
      <w:sz w:val="24"/>
      <w:szCs w:val="24"/>
      <w:shd w:val="pct20" w:color="auto" w:fill="auto"/>
      <w:lang w:val="es-ES" w:eastAsia="fr-FR"/>
    </w:rPr>
  </w:style>
  <w:style w:type="paragraph" w:styleId="Cierre">
    <w:name w:val="Closing"/>
    <w:basedOn w:val="Normal"/>
    <w:link w:val="CierreCar"/>
    <w:uiPriority w:val="99"/>
    <w:rsid w:val="00A27612"/>
    <w:pPr>
      <w:ind w:left="4252"/>
    </w:pPr>
    <w:rPr>
      <w:lang w:val="es-ES" w:eastAsia="fr-FR"/>
    </w:rPr>
  </w:style>
  <w:style w:type="character" w:customStyle="1" w:styleId="CierreCar">
    <w:name w:val="Cierre Car"/>
    <w:basedOn w:val="Fuentedeprrafopredeter"/>
    <w:link w:val="Cierre"/>
    <w:uiPriority w:val="99"/>
    <w:rsid w:val="00A27612"/>
    <w:rPr>
      <w:lang w:val="es-ES" w:eastAsia="fr-FR"/>
    </w:rPr>
  </w:style>
  <w:style w:type="paragraph" w:styleId="Lista5">
    <w:name w:val="List 5"/>
    <w:basedOn w:val="Normal"/>
    <w:uiPriority w:val="99"/>
    <w:rsid w:val="00A27612"/>
    <w:pPr>
      <w:ind w:left="1415" w:hanging="283"/>
    </w:pPr>
    <w:rPr>
      <w:lang w:val="es-ES" w:eastAsia="fr-FR"/>
    </w:rPr>
  </w:style>
  <w:style w:type="paragraph" w:styleId="Continuarlista3">
    <w:name w:val="List Continue 3"/>
    <w:basedOn w:val="Normal"/>
    <w:uiPriority w:val="99"/>
    <w:rsid w:val="00A27612"/>
    <w:pPr>
      <w:spacing w:after="120"/>
      <w:ind w:left="849"/>
    </w:pPr>
    <w:rPr>
      <w:lang w:val="es-ES" w:eastAsia="fr-FR"/>
    </w:rPr>
  </w:style>
  <w:style w:type="paragraph" w:styleId="Continuarlista4">
    <w:name w:val="List Continue 4"/>
    <w:basedOn w:val="Normal"/>
    <w:uiPriority w:val="99"/>
    <w:rsid w:val="00A27612"/>
    <w:pPr>
      <w:spacing w:after="120"/>
      <w:ind w:left="1132"/>
    </w:pPr>
    <w:rPr>
      <w:lang w:val="es-ES" w:eastAsia="fr-FR"/>
    </w:rPr>
  </w:style>
  <w:style w:type="paragraph" w:styleId="Continuarlista5">
    <w:name w:val="List Continue 5"/>
    <w:basedOn w:val="Normal"/>
    <w:uiPriority w:val="99"/>
    <w:rsid w:val="00A27612"/>
    <w:pPr>
      <w:spacing w:after="120"/>
      <w:ind w:left="1415"/>
    </w:pPr>
    <w:rPr>
      <w:lang w:val="es-ES" w:eastAsia="fr-FR"/>
    </w:rPr>
  </w:style>
  <w:style w:type="paragraph" w:styleId="Textoindependienteprimerasangra">
    <w:name w:val="Body Text First Indent"/>
    <w:basedOn w:val="Textoindependiente"/>
    <w:link w:val="TextoindependienteprimerasangraCar"/>
    <w:uiPriority w:val="99"/>
    <w:rsid w:val="00A27612"/>
    <w:pPr>
      <w:spacing w:after="120"/>
      <w:ind w:firstLine="210"/>
      <w:jc w:val="left"/>
    </w:pPr>
    <w:rPr>
      <w:rFonts w:ascii="Times New Roman" w:hAnsi="Times New Roman"/>
      <w:sz w:val="20"/>
      <w:lang w:val="es-ES" w:eastAsia="fr-FR"/>
    </w:rPr>
  </w:style>
  <w:style w:type="character" w:customStyle="1" w:styleId="TextoindependienteprimerasangraCar">
    <w:name w:val="Texto independiente primera sangría Car"/>
    <w:basedOn w:val="TextoindependienteCar1"/>
    <w:link w:val="Textoindependienteprimerasangra"/>
    <w:uiPriority w:val="99"/>
    <w:rsid w:val="00A27612"/>
    <w:rPr>
      <w:rFonts w:ascii="Arial" w:hAnsi="Arial"/>
      <w:sz w:val="22"/>
      <w:lang w:val="es-ES" w:eastAsia="fr-FR"/>
    </w:rPr>
  </w:style>
  <w:style w:type="paragraph" w:styleId="Sangranormal">
    <w:name w:val="Normal Indent"/>
    <w:basedOn w:val="Normal"/>
    <w:uiPriority w:val="99"/>
    <w:rsid w:val="00A27612"/>
    <w:pPr>
      <w:ind w:left="708"/>
    </w:pPr>
    <w:rPr>
      <w:lang w:val="es-ES" w:eastAsia="fr-FR"/>
    </w:rPr>
  </w:style>
  <w:style w:type="paragraph" w:styleId="Saludo">
    <w:name w:val="Salutation"/>
    <w:basedOn w:val="Normal"/>
    <w:next w:val="Normal"/>
    <w:link w:val="SaludoCar"/>
    <w:uiPriority w:val="99"/>
    <w:rsid w:val="00A27612"/>
    <w:rPr>
      <w:lang w:val="es-ES" w:eastAsia="fr-FR"/>
    </w:rPr>
  </w:style>
  <w:style w:type="character" w:customStyle="1" w:styleId="SaludoCar">
    <w:name w:val="Saludo Car"/>
    <w:basedOn w:val="Fuentedeprrafopredeter"/>
    <w:link w:val="Saludo"/>
    <w:uiPriority w:val="99"/>
    <w:rsid w:val="00A27612"/>
    <w:rPr>
      <w:lang w:val="es-ES" w:eastAsia="fr-FR"/>
    </w:rPr>
  </w:style>
  <w:style w:type="paragraph" w:styleId="Firma">
    <w:name w:val="Signature"/>
    <w:basedOn w:val="Normal"/>
    <w:link w:val="FirmaCar"/>
    <w:uiPriority w:val="99"/>
    <w:rsid w:val="00A27612"/>
    <w:pPr>
      <w:ind w:left="4252"/>
    </w:pPr>
    <w:rPr>
      <w:lang w:val="es-ES" w:eastAsia="fr-FR"/>
    </w:rPr>
  </w:style>
  <w:style w:type="character" w:customStyle="1" w:styleId="FirmaCar">
    <w:name w:val="Firma Car"/>
    <w:basedOn w:val="Fuentedeprrafopredeter"/>
    <w:link w:val="Firma"/>
    <w:uiPriority w:val="99"/>
    <w:rsid w:val="00A27612"/>
    <w:rPr>
      <w:lang w:val="es-ES" w:eastAsia="fr-FR"/>
    </w:rPr>
  </w:style>
  <w:style w:type="paragraph" w:styleId="Firmadecorreo">
    <w:name w:val="E-mail Signature"/>
    <w:basedOn w:val="Normal"/>
    <w:link w:val="FirmadecorreoCar"/>
    <w:uiPriority w:val="99"/>
    <w:rsid w:val="00A27612"/>
    <w:rPr>
      <w:lang w:val="es-ES" w:eastAsia="fr-FR"/>
    </w:rPr>
  </w:style>
  <w:style w:type="character" w:customStyle="1" w:styleId="FirmadecorreoCar">
    <w:name w:val="Firma de correo Car"/>
    <w:basedOn w:val="Fuentedeprrafopredeter"/>
    <w:link w:val="Firmadecorreo"/>
    <w:uiPriority w:val="99"/>
    <w:rsid w:val="00A27612"/>
    <w:rPr>
      <w:lang w:val="es-ES" w:eastAsia="fr-FR"/>
    </w:rPr>
  </w:style>
  <w:style w:type="paragraph" w:styleId="Textoconsangra">
    <w:name w:val="table of authorities"/>
    <w:basedOn w:val="Normal"/>
    <w:next w:val="Normal"/>
    <w:uiPriority w:val="99"/>
    <w:semiHidden/>
    <w:rsid w:val="00A27612"/>
    <w:pPr>
      <w:ind w:left="200" w:hanging="200"/>
    </w:pPr>
    <w:rPr>
      <w:lang w:val="es-ES" w:eastAsia="fr-FR"/>
    </w:rPr>
  </w:style>
  <w:style w:type="paragraph" w:styleId="Encabezadodenota">
    <w:name w:val="Note Heading"/>
    <w:basedOn w:val="Normal"/>
    <w:next w:val="Normal"/>
    <w:link w:val="EncabezadodenotaCar"/>
    <w:uiPriority w:val="99"/>
    <w:rsid w:val="00A27612"/>
    <w:rPr>
      <w:lang w:val="es-ES" w:eastAsia="fr-FR"/>
    </w:rPr>
  </w:style>
  <w:style w:type="character" w:customStyle="1" w:styleId="EncabezadodenotaCar">
    <w:name w:val="Encabezado de nota Car"/>
    <w:basedOn w:val="Fuentedeprrafopredeter"/>
    <w:link w:val="Encabezadodenota"/>
    <w:uiPriority w:val="99"/>
    <w:rsid w:val="00A27612"/>
    <w:rPr>
      <w:lang w:val="es-ES" w:eastAsia="fr-FR"/>
    </w:rPr>
  </w:style>
  <w:style w:type="paragraph" w:customStyle="1" w:styleId="Bullet20">
    <w:name w:val="Bullet 2"/>
    <w:basedOn w:val="Bullet1"/>
    <w:autoRedefine/>
    <w:uiPriority w:val="99"/>
    <w:rsid w:val="00A27612"/>
    <w:pPr>
      <w:numPr>
        <w:numId w:val="52"/>
      </w:numPr>
      <w:tabs>
        <w:tab w:val="clear" w:pos="360"/>
        <w:tab w:val="num" w:pos="1069"/>
        <w:tab w:val="num" w:pos="3155"/>
      </w:tabs>
      <w:ind w:left="3155"/>
    </w:pPr>
    <w:rPr>
      <w:color w:val="auto"/>
      <w:lang w:val="es-ES"/>
    </w:rPr>
  </w:style>
  <w:style w:type="paragraph" w:customStyle="1" w:styleId="Bullet1suite">
    <w:name w:val="Bullet1 suite"/>
    <w:basedOn w:val="Bullet1"/>
    <w:uiPriority w:val="99"/>
    <w:rsid w:val="00A27612"/>
    <w:pPr>
      <w:numPr>
        <w:numId w:val="0"/>
      </w:numPr>
      <w:ind w:left="2835"/>
    </w:pPr>
    <w:rPr>
      <w:color w:val="auto"/>
    </w:rPr>
  </w:style>
  <w:style w:type="paragraph" w:customStyle="1" w:styleId="TexteFigure">
    <w:name w:val="Texte Figure"/>
    <w:basedOn w:val="Texte"/>
    <w:next w:val="TexteFigureLgende"/>
    <w:uiPriority w:val="99"/>
    <w:rsid w:val="00A27612"/>
    <w:pPr>
      <w:keepNext/>
      <w:tabs>
        <w:tab w:val="clear" w:pos="2439"/>
      </w:tabs>
      <w:autoSpaceDE/>
      <w:autoSpaceDN/>
      <w:adjustRightInd/>
      <w:spacing w:before="120" w:after="60" w:line="240" w:lineRule="auto"/>
      <w:ind w:left="0"/>
      <w:jc w:val="center"/>
    </w:pPr>
    <w:rPr>
      <w:rFonts w:ascii="Arial" w:hAnsi="Arial"/>
      <w:color w:val="auto"/>
      <w:sz w:val="22"/>
      <w:lang w:val="en-GB"/>
    </w:rPr>
  </w:style>
  <w:style w:type="paragraph" w:customStyle="1" w:styleId="TexteFigureLgende">
    <w:name w:val="Texte Figure Légende"/>
    <w:basedOn w:val="Texte"/>
    <w:next w:val="Texte"/>
    <w:uiPriority w:val="99"/>
    <w:rsid w:val="00A27612"/>
    <w:pPr>
      <w:tabs>
        <w:tab w:val="clear" w:pos="2439"/>
      </w:tabs>
      <w:autoSpaceDE/>
      <w:autoSpaceDN/>
      <w:adjustRightInd/>
      <w:spacing w:before="60" w:after="240" w:line="240" w:lineRule="auto"/>
      <w:ind w:left="0"/>
      <w:jc w:val="center"/>
    </w:pPr>
    <w:rPr>
      <w:rFonts w:ascii="Arial" w:hAnsi="Arial"/>
      <w:color w:val="auto"/>
      <w:sz w:val="22"/>
      <w:lang w:val="en-GB"/>
    </w:rPr>
  </w:style>
  <w:style w:type="paragraph" w:customStyle="1" w:styleId="TextePuce10">
    <w:name w:val="Texte Puce 1"/>
    <w:basedOn w:val="Texte"/>
    <w:uiPriority w:val="99"/>
    <w:rsid w:val="00A27612"/>
    <w:pPr>
      <w:tabs>
        <w:tab w:val="clear" w:pos="2439"/>
        <w:tab w:val="num" w:pos="360"/>
      </w:tabs>
      <w:autoSpaceDE/>
      <w:autoSpaceDN/>
      <w:adjustRightInd/>
      <w:spacing w:before="120" w:after="0" w:line="240" w:lineRule="auto"/>
      <w:ind w:left="360" w:hanging="360"/>
    </w:pPr>
    <w:rPr>
      <w:rFonts w:ascii="Arial" w:hAnsi="Arial"/>
      <w:color w:val="auto"/>
      <w:sz w:val="22"/>
      <w:lang w:val="en-GB"/>
    </w:rPr>
  </w:style>
  <w:style w:type="paragraph" w:customStyle="1" w:styleId="TextePuce1Corps">
    <w:name w:val="Texte Puce 1 Corps"/>
    <w:basedOn w:val="Texte"/>
    <w:uiPriority w:val="99"/>
    <w:rsid w:val="00A27612"/>
    <w:pPr>
      <w:tabs>
        <w:tab w:val="clear" w:pos="2439"/>
      </w:tabs>
      <w:autoSpaceDE/>
      <w:autoSpaceDN/>
      <w:adjustRightInd/>
      <w:spacing w:before="0" w:after="0" w:line="240" w:lineRule="auto"/>
      <w:ind w:left="425"/>
    </w:pPr>
    <w:rPr>
      <w:rFonts w:ascii="Arial" w:hAnsi="Arial"/>
      <w:color w:val="auto"/>
      <w:sz w:val="22"/>
      <w:lang w:val="en-GB"/>
    </w:rPr>
  </w:style>
  <w:style w:type="paragraph" w:customStyle="1" w:styleId="TextePuce2">
    <w:name w:val="Texte Puce 2"/>
    <w:basedOn w:val="Texte"/>
    <w:uiPriority w:val="99"/>
    <w:rsid w:val="00A27612"/>
    <w:pPr>
      <w:tabs>
        <w:tab w:val="clear" w:pos="2439"/>
        <w:tab w:val="num" w:pos="717"/>
      </w:tabs>
      <w:autoSpaceDE/>
      <w:autoSpaceDN/>
      <w:adjustRightInd/>
      <w:spacing w:before="60" w:after="0" w:line="240" w:lineRule="auto"/>
      <w:ind w:left="717" w:hanging="360"/>
    </w:pPr>
    <w:rPr>
      <w:rFonts w:ascii="Arial" w:hAnsi="Arial"/>
      <w:color w:val="auto"/>
      <w:sz w:val="22"/>
      <w:lang w:val="en-GB"/>
    </w:rPr>
  </w:style>
  <w:style w:type="paragraph" w:customStyle="1" w:styleId="TextePuce2Corps">
    <w:name w:val="Texte Puce 2 Corps"/>
    <w:basedOn w:val="Texte"/>
    <w:uiPriority w:val="99"/>
    <w:rsid w:val="00A27612"/>
    <w:pPr>
      <w:tabs>
        <w:tab w:val="clear" w:pos="2439"/>
      </w:tabs>
      <w:autoSpaceDE/>
      <w:autoSpaceDN/>
      <w:adjustRightInd/>
      <w:spacing w:before="0" w:after="0" w:line="240" w:lineRule="auto"/>
      <w:ind w:left="709"/>
    </w:pPr>
    <w:rPr>
      <w:rFonts w:ascii="Arial" w:hAnsi="Arial"/>
      <w:color w:val="auto"/>
      <w:sz w:val="22"/>
      <w:lang w:val="en-GB"/>
    </w:rPr>
  </w:style>
  <w:style w:type="paragraph" w:customStyle="1" w:styleId="TexteListe1">
    <w:name w:val="Texte Liste 1"/>
    <w:basedOn w:val="Texte"/>
    <w:uiPriority w:val="99"/>
    <w:rsid w:val="00A27612"/>
    <w:pPr>
      <w:tabs>
        <w:tab w:val="clear" w:pos="2439"/>
        <w:tab w:val="num" w:pos="431"/>
      </w:tabs>
      <w:autoSpaceDE/>
      <w:autoSpaceDN/>
      <w:adjustRightInd/>
      <w:spacing w:before="120" w:after="0" w:line="240" w:lineRule="auto"/>
      <w:ind w:left="431" w:hanging="431"/>
    </w:pPr>
    <w:rPr>
      <w:rFonts w:ascii="Arial" w:hAnsi="Arial"/>
      <w:color w:val="auto"/>
      <w:sz w:val="22"/>
      <w:lang w:val="en-GB"/>
    </w:rPr>
  </w:style>
  <w:style w:type="paragraph" w:customStyle="1" w:styleId="TexteListe2">
    <w:name w:val="Texte Liste 2"/>
    <w:basedOn w:val="Texte"/>
    <w:uiPriority w:val="99"/>
    <w:rsid w:val="00A27612"/>
    <w:pPr>
      <w:tabs>
        <w:tab w:val="clear" w:pos="2439"/>
        <w:tab w:val="num" w:pos="851"/>
      </w:tabs>
      <w:autoSpaceDE/>
      <w:autoSpaceDN/>
      <w:adjustRightInd/>
      <w:spacing w:before="60" w:after="0" w:line="240" w:lineRule="auto"/>
      <w:ind w:left="851" w:hanging="426"/>
    </w:pPr>
    <w:rPr>
      <w:rFonts w:ascii="Arial" w:hAnsi="Arial"/>
      <w:color w:val="auto"/>
      <w:sz w:val="22"/>
      <w:lang w:val="en-GB"/>
    </w:rPr>
  </w:style>
  <w:style w:type="paragraph" w:customStyle="1" w:styleId="Style1">
    <w:name w:val="Style1"/>
    <w:basedOn w:val="Ttulo4"/>
    <w:autoRedefine/>
    <w:uiPriority w:val="99"/>
    <w:rsid w:val="00A27612"/>
    <w:pPr>
      <w:numPr>
        <w:numId w:val="53"/>
      </w:numPr>
      <w:tabs>
        <w:tab w:val="right" w:pos="993"/>
        <w:tab w:val="num" w:pos="1069"/>
        <w:tab w:val="left" w:pos="1134"/>
      </w:tabs>
      <w:spacing w:before="40" w:after="160"/>
    </w:pPr>
    <w:rPr>
      <w:rFonts w:ascii="Arial Gras" w:hAnsi="Arial Gras"/>
      <w:caps/>
      <w:snapToGrid/>
      <w:color w:val="auto"/>
      <w:sz w:val="22"/>
      <w:lang w:val="en-GB" w:eastAsia="fr-FR"/>
    </w:rPr>
  </w:style>
  <w:style w:type="paragraph" w:customStyle="1" w:styleId="Titre4a">
    <w:name w:val="Titre 4a"/>
    <w:basedOn w:val="Ttulo4"/>
    <w:autoRedefine/>
    <w:uiPriority w:val="99"/>
    <w:rsid w:val="00A27612"/>
    <w:pPr>
      <w:numPr>
        <w:numId w:val="54"/>
      </w:numPr>
      <w:tabs>
        <w:tab w:val="num" w:pos="851"/>
        <w:tab w:val="right" w:pos="993"/>
        <w:tab w:val="left" w:pos="1134"/>
      </w:tabs>
      <w:spacing w:before="40" w:after="160"/>
    </w:pPr>
    <w:rPr>
      <w:rFonts w:ascii="Arial Gras" w:hAnsi="Arial Gras"/>
      <w:caps/>
      <w:snapToGrid/>
      <w:color w:val="auto"/>
      <w:sz w:val="22"/>
      <w:lang w:val="en-GB" w:eastAsia="fr-FR"/>
    </w:rPr>
  </w:style>
  <w:style w:type="paragraph" w:customStyle="1" w:styleId="Titre5b">
    <w:name w:val="Titre 5b"/>
    <w:basedOn w:val="Ttulo5"/>
    <w:autoRedefine/>
    <w:uiPriority w:val="99"/>
    <w:rsid w:val="00A27612"/>
    <w:pPr>
      <w:numPr>
        <w:numId w:val="55"/>
      </w:numPr>
      <w:tabs>
        <w:tab w:val="num" w:pos="785"/>
        <w:tab w:val="right" w:pos="993"/>
        <w:tab w:val="left" w:pos="1134"/>
      </w:tabs>
      <w:spacing w:before="20" w:after="160"/>
      <w:jc w:val="left"/>
    </w:pPr>
    <w:rPr>
      <w:rFonts w:ascii="AvantGarde Md BT" w:hAnsi="AvantGarde Md BT"/>
      <w:caps/>
      <w:sz w:val="22"/>
      <w:lang w:val="en-GB" w:eastAsia="fr-FR"/>
    </w:rPr>
  </w:style>
  <w:style w:type="paragraph" w:customStyle="1" w:styleId="B1">
    <w:name w:val="B1"/>
    <w:basedOn w:val="P11"/>
    <w:uiPriority w:val="99"/>
    <w:rsid w:val="00A27612"/>
    <w:pPr>
      <w:numPr>
        <w:numId w:val="56"/>
      </w:numPr>
    </w:pPr>
  </w:style>
  <w:style w:type="paragraph" w:customStyle="1" w:styleId="P11">
    <w:name w:val="P1"/>
    <w:uiPriority w:val="99"/>
    <w:rsid w:val="00A27612"/>
    <w:pPr>
      <w:spacing w:after="240" w:line="320" w:lineRule="exact"/>
      <w:ind w:left="1134"/>
      <w:jc w:val="both"/>
    </w:pPr>
    <w:rPr>
      <w:rFonts w:ascii="Arial" w:hAnsi="Arial"/>
      <w:sz w:val="24"/>
      <w:szCs w:val="24"/>
      <w:lang w:val="en-US" w:eastAsia="en-US"/>
    </w:rPr>
  </w:style>
  <w:style w:type="paragraph" w:customStyle="1" w:styleId="TexteBullet4">
    <w:name w:val="Texte Bullet4"/>
    <w:basedOn w:val="TexteBullet1"/>
    <w:uiPriority w:val="99"/>
    <w:rsid w:val="00A27612"/>
    <w:pPr>
      <w:numPr>
        <w:numId w:val="57"/>
      </w:numPr>
      <w:tabs>
        <w:tab w:val="clear" w:pos="3198"/>
      </w:tabs>
      <w:ind w:left="2835" w:right="360" w:hanging="788"/>
    </w:pPr>
    <w:rPr>
      <w:lang w:val="en-GB"/>
    </w:rPr>
  </w:style>
  <w:style w:type="paragraph" w:customStyle="1" w:styleId="P1-Bold">
    <w:name w:val="P1-Bold"/>
    <w:basedOn w:val="P11"/>
    <w:uiPriority w:val="99"/>
    <w:rsid w:val="00A27612"/>
    <w:rPr>
      <w:b/>
      <w:bCs/>
    </w:rPr>
  </w:style>
  <w:style w:type="paragraph" w:customStyle="1" w:styleId="CM3">
    <w:name w:val="CM3"/>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3">
    <w:name w:val="CM33"/>
    <w:basedOn w:val="Default"/>
    <w:next w:val="Default"/>
    <w:uiPriority w:val="99"/>
    <w:rsid w:val="00A27612"/>
    <w:pPr>
      <w:widowControl w:val="0"/>
      <w:spacing w:after="142"/>
    </w:pPr>
    <w:rPr>
      <w:rFonts w:ascii="Helvetica" w:hAnsi="Helvetica" w:cs="Times New Roman"/>
      <w:color w:val="auto"/>
      <w:sz w:val="20"/>
      <w:lang w:val="es-ES"/>
    </w:rPr>
  </w:style>
  <w:style w:type="paragraph" w:customStyle="1" w:styleId="CM34">
    <w:name w:val="CM34"/>
    <w:basedOn w:val="Default"/>
    <w:next w:val="Default"/>
    <w:uiPriority w:val="99"/>
    <w:rsid w:val="00A27612"/>
    <w:pPr>
      <w:widowControl w:val="0"/>
      <w:spacing w:after="170"/>
    </w:pPr>
    <w:rPr>
      <w:rFonts w:ascii="Helvetica" w:hAnsi="Helvetica" w:cs="Times New Roman"/>
      <w:color w:val="auto"/>
      <w:sz w:val="20"/>
      <w:lang w:val="es-ES"/>
    </w:rPr>
  </w:style>
  <w:style w:type="paragraph" w:customStyle="1" w:styleId="CM32">
    <w:name w:val="CM32"/>
    <w:basedOn w:val="Default"/>
    <w:next w:val="Default"/>
    <w:uiPriority w:val="99"/>
    <w:rsid w:val="00A27612"/>
    <w:pPr>
      <w:widowControl w:val="0"/>
      <w:spacing w:after="90"/>
    </w:pPr>
    <w:rPr>
      <w:rFonts w:ascii="Helvetica" w:hAnsi="Helvetica" w:cs="Times New Roman"/>
      <w:color w:val="auto"/>
      <w:sz w:val="20"/>
      <w:lang w:val="es-ES"/>
    </w:rPr>
  </w:style>
  <w:style w:type="paragraph" w:customStyle="1" w:styleId="CM35">
    <w:name w:val="CM35"/>
    <w:basedOn w:val="Default"/>
    <w:next w:val="Default"/>
    <w:uiPriority w:val="99"/>
    <w:rsid w:val="00A27612"/>
    <w:pPr>
      <w:widowControl w:val="0"/>
      <w:spacing w:after="453"/>
    </w:pPr>
    <w:rPr>
      <w:rFonts w:ascii="Helvetica" w:hAnsi="Helvetica" w:cs="Times New Roman"/>
      <w:color w:val="auto"/>
      <w:sz w:val="20"/>
      <w:lang w:val="es-ES"/>
    </w:rPr>
  </w:style>
  <w:style w:type="paragraph" w:customStyle="1" w:styleId="CM7">
    <w:name w:val="CM7"/>
    <w:basedOn w:val="Default"/>
    <w:next w:val="Default"/>
    <w:uiPriority w:val="99"/>
    <w:rsid w:val="00A27612"/>
    <w:pPr>
      <w:widowControl w:val="0"/>
      <w:spacing w:line="300" w:lineRule="atLeast"/>
    </w:pPr>
    <w:rPr>
      <w:rFonts w:ascii="Helvetica" w:hAnsi="Helvetica" w:cs="Times New Roman"/>
      <w:color w:val="auto"/>
      <w:sz w:val="20"/>
      <w:lang w:val="es-ES"/>
    </w:rPr>
  </w:style>
  <w:style w:type="paragraph" w:customStyle="1" w:styleId="CM36">
    <w:name w:val="CM36"/>
    <w:basedOn w:val="Default"/>
    <w:next w:val="Default"/>
    <w:uiPriority w:val="99"/>
    <w:rsid w:val="00A27612"/>
    <w:pPr>
      <w:widowControl w:val="0"/>
      <w:spacing w:after="518"/>
    </w:pPr>
    <w:rPr>
      <w:rFonts w:ascii="Helvetica" w:hAnsi="Helvetica" w:cs="Times New Roman"/>
      <w:color w:val="auto"/>
      <w:sz w:val="20"/>
      <w:lang w:val="es-ES"/>
    </w:rPr>
  </w:style>
  <w:style w:type="paragraph" w:customStyle="1" w:styleId="Bulletwithtext5">
    <w:name w:val="Bullet with text 5"/>
    <w:basedOn w:val="Normal"/>
    <w:uiPriority w:val="99"/>
    <w:rsid w:val="00A27612"/>
    <w:pPr>
      <w:numPr>
        <w:numId w:val="58"/>
      </w:numPr>
      <w:tabs>
        <w:tab w:val="clear" w:pos="360"/>
        <w:tab w:val="num" w:pos="1800"/>
      </w:tabs>
      <w:ind w:left="1800"/>
      <w:jc w:val="both"/>
    </w:pPr>
    <w:rPr>
      <w:rFonts w:ascii="Arial" w:hAnsi="Arial"/>
      <w:lang w:val="en-US"/>
    </w:rPr>
  </w:style>
  <w:style w:type="paragraph" w:customStyle="1" w:styleId="Numberedlist33">
    <w:name w:val="Numbered list 3.3"/>
    <w:basedOn w:val="Ttulo3"/>
    <w:next w:val="Normal"/>
    <w:uiPriority w:val="99"/>
    <w:rsid w:val="00A27612"/>
    <w:pPr>
      <w:numPr>
        <w:numId w:val="59"/>
      </w:numPr>
      <w:tabs>
        <w:tab w:val="clear" w:pos="1800"/>
        <w:tab w:val="num" w:pos="720"/>
      </w:tabs>
      <w:ind w:left="360"/>
      <w:jc w:val="both"/>
    </w:pPr>
    <w:rPr>
      <w:rFonts w:ascii="Times New Roman" w:hAnsi="Times New Roman"/>
      <w:snapToGrid/>
      <w:color w:val="auto"/>
      <w:sz w:val="22"/>
      <w:lang w:val="en-US"/>
    </w:rPr>
  </w:style>
  <w:style w:type="paragraph" w:customStyle="1" w:styleId="TextoCUVietas">
    <w:name w:val="Texto CU Viñetas"/>
    <w:basedOn w:val="TextoCU"/>
    <w:uiPriority w:val="99"/>
    <w:rsid w:val="00A27612"/>
    <w:pPr>
      <w:numPr>
        <w:numId w:val="60"/>
      </w:numPr>
      <w:tabs>
        <w:tab w:val="clear" w:pos="1080"/>
      </w:tabs>
    </w:pPr>
  </w:style>
  <w:style w:type="paragraph" w:customStyle="1" w:styleId="TextoCU">
    <w:name w:val="Texto CU"/>
    <w:uiPriority w:val="99"/>
    <w:rsid w:val="00A27612"/>
    <w:pPr>
      <w:ind w:left="720"/>
      <w:jc w:val="both"/>
    </w:pPr>
    <w:rPr>
      <w:rFonts w:ascii="Arial" w:hAnsi="Arial" w:cs="Arial"/>
      <w:lang w:eastAsia="en-US"/>
    </w:rPr>
  </w:style>
  <w:style w:type="paragraph" w:customStyle="1" w:styleId="TextoCUNmeros">
    <w:name w:val="Texto CU Números"/>
    <w:uiPriority w:val="99"/>
    <w:rsid w:val="00A27612"/>
    <w:pPr>
      <w:numPr>
        <w:numId w:val="61"/>
      </w:numPr>
      <w:spacing w:before="120" w:after="120"/>
      <w:jc w:val="both"/>
      <w:outlineLvl w:val="0"/>
    </w:pPr>
    <w:rPr>
      <w:rFonts w:ascii="Arial" w:hAnsi="Arial"/>
      <w:lang w:eastAsia="en-US"/>
    </w:rPr>
  </w:style>
  <w:style w:type="paragraph" w:customStyle="1" w:styleId="CommentSubject1">
    <w:name w:val="Comment Subject1"/>
    <w:basedOn w:val="Textocomentario"/>
    <w:next w:val="Textocomentario"/>
    <w:uiPriority w:val="99"/>
    <w:semiHidden/>
    <w:rsid w:val="00A27612"/>
    <w:rPr>
      <w:b/>
      <w:bCs/>
      <w:lang w:val="es-ES" w:eastAsia="fr-FR"/>
    </w:rPr>
  </w:style>
  <w:style w:type="paragraph" w:customStyle="1" w:styleId="Organizacinuno">
    <w:name w:val="Organización uno"/>
    <w:basedOn w:val="Normal"/>
    <w:next w:val="Normal"/>
    <w:uiPriority w:val="99"/>
    <w:rsid w:val="00A27612"/>
    <w:pPr>
      <w:tabs>
        <w:tab w:val="left" w:pos="1440"/>
        <w:tab w:val="right" w:pos="6480"/>
      </w:tabs>
      <w:spacing w:before="60" w:line="220" w:lineRule="atLeast"/>
      <w:jc w:val="both"/>
    </w:pPr>
    <w:rPr>
      <w:rFonts w:ascii="Garamond" w:hAnsi="Garamond"/>
      <w:sz w:val="22"/>
      <w:lang w:val="es-ES"/>
    </w:rPr>
  </w:style>
  <w:style w:type="character" w:customStyle="1" w:styleId="postbody1">
    <w:name w:val="postbody1"/>
    <w:uiPriority w:val="99"/>
    <w:rsid w:val="00A27612"/>
    <w:rPr>
      <w:rFonts w:cs="Times New Roman"/>
      <w:sz w:val="22"/>
      <w:szCs w:val="22"/>
    </w:rPr>
  </w:style>
  <w:style w:type="paragraph" w:customStyle="1" w:styleId="712Vectorizacin">
    <w:name w:val="7.1.2 Vectorización"/>
    <w:basedOn w:val="Texte"/>
    <w:uiPriority w:val="99"/>
    <w:rsid w:val="00A27612"/>
    <w:rPr>
      <w:rFonts w:ascii="Arial" w:hAnsi="Arial"/>
      <w:b/>
      <w:bCs/>
      <w:color w:val="auto"/>
      <w:sz w:val="24"/>
      <w:szCs w:val="24"/>
      <w:lang w:val="en-GB" w:eastAsia="en-US"/>
    </w:rPr>
  </w:style>
  <w:style w:type="paragraph" w:customStyle="1" w:styleId="Normal10">
    <w:name w:val="Normal 1"/>
    <w:uiPriority w:val="99"/>
    <w:rsid w:val="00A27612"/>
    <w:pPr>
      <w:spacing w:before="240" w:after="120"/>
      <w:jc w:val="both"/>
    </w:pPr>
    <w:rPr>
      <w:rFonts w:ascii="Times New Roman Italic" w:eastAsia="ヒラギノ角ゴ Pro W3" w:hAnsi="Times New Roman Italic"/>
      <w:color w:val="000000"/>
      <w:sz w:val="24"/>
      <w:u w:val="single"/>
      <w:lang w:val="en-US" w:eastAsia="es-ES_tradnl"/>
    </w:rPr>
  </w:style>
  <w:style w:type="paragraph" w:customStyle="1" w:styleId="VIETALETRAS">
    <w:name w:val="VIÑETA LETRAS"/>
    <w:basedOn w:val="Normal"/>
    <w:uiPriority w:val="99"/>
    <w:rsid w:val="00A27612"/>
    <w:pPr>
      <w:jc w:val="both"/>
    </w:pPr>
    <w:rPr>
      <w:rFonts w:ascii="Arial" w:hAnsi="Arial"/>
      <w:sz w:val="22"/>
    </w:rPr>
  </w:style>
  <w:style w:type="paragraph" w:customStyle="1" w:styleId="NJ3Text">
    <w:name w:val="NJ 3 Text"/>
    <w:basedOn w:val="Normal"/>
    <w:uiPriority w:val="99"/>
    <w:rsid w:val="00A27612"/>
    <w:pPr>
      <w:spacing w:before="120" w:after="60" w:line="260" w:lineRule="exact"/>
      <w:ind w:left="1080" w:right="360"/>
      <w:jc w:val="both"/>
    </w:pPr>
    <w:rPr>
      <w:rFonts w:ascii="Arial" w:hAnsi="Arial"/>
      <w:lang w:val="en-US" w:eastAsia="es-CO"/>
    </w:rPr>
  </w:style>
  <w:style w:type="paragraph" w:customStyle="1" w:styleId="Body">
    <w:name w:val="Body"/>
    <w:qFormat/>
    <w:rsid w:val="00A27612"/>
    <w:pPr>
      <w:tabs>
        <w:tab w:val="left" w:pos="851"/>
        <w:tab w:val="left" w:pos="1134"/>
        <w:tab w:val="left" w:pos="1418"/>
        <w:tab w:val="left" w:pos="1701"/>
        <w:tab w:val="left" w:pos="1985"/>
        <w:tab w:val="left" w:pos="2268"/>
        <w:tab w:val="left" w:pos="2552"/>
        <w:tab w:val="left" w:pos="2835"/>
        <w:tab w:val="left" w:pos="3119"/>
        <w:tab w:val="right" w:pos="3402"/>
        <w:tab w:val="left" w:pos="3969"/>
        <w:tab w:val="left" w:pos="4536"/>
        <w:tab w:val="left" w:pos="5103"/>
        <w:tab w:val="left" w:pos="5670"/>
      </w:tabs>
      <w:ind w:left="567"/>
    </w:pPr>
    <w:rPr>
      <w:rFonts w:ascii="Arial" w:hAnsi="Arial"/>
      <w:lang w:val="es-ES_tradnl"/>
    </w:rPr>
  </w:style>
  <w:style w:type="paragraph" w:customStyle="1" w:styleId="ByLine">
    <w:name w:val="ByLine"/>
    <w:basedOn w:val="Normal"/>
    <w:uiPriority w:val="99"/>
    <w:rsid w:val="00A27612"/>
    <w:pPr>
      <w:jc w:val="right"/>
    </w:pPr>
    <w:rPr>
      <w:rFonts w:ascii="Arial" w:hAnsi="Arial"/>
      <w:b/>
      <w:sz w:val="28"/>
      <w:lang w:val="es-ES_tradnl"/>
    </w:rPr>
  </w:style>
  <w:style w:type="character" w:customStyle="1" w:styleId="PIM4Car">
    <w:name w:val="PIM 4 Car"/>
    <w:aliases w:val="H4 Car,t4 Car,h4 Car,chapitre 1.1.1.1 Car,h41 Car,Headline4 Car,Titre 41 Car,t4.T4 Car,l4 Car,I4 Car,Titre niveau 4 Car,Ref Heading 1 Car,rh1 Car,Heading sql Car,4 Car,Heading4 Car,H4-Heading 4 Car,a. Car,Map Title Car Car"/>
    <w:uiPriority w:val="99"/>
    <w:locked/>
    <w:rsid w:val="00A27612"/>
    <w:rPr>
      <w:rFonts w:ascii="Helvetica" w:hAnsi="Helvetica" w:cs="Times New Roman"/>
      <w:b/>
      <w:bCs/>
      <w:sz w:val="28"/>
      <w:szCs w:val="28"/>
      <w:lang w:val="en-US" w:eastAsia="fr-FR"/>
    </w:rPr>
  </w:style>
  <w:style w:type="character" w:customStyle="1" w:styleId="H5Car">
    <w:name w:val="H5 Car"/>
    <w:aliases w:val="PIM 5 Car,Block Label Car Car"/>
    <w:uiPriority w:val="99"/>
    <w:locked/>
    <w:rsid w:val="00A27612"/>
    <w:rPr>
      <w:rFonts w:ascii="Helvetica" w:hAnsi="Helvetica" w:cs="Times New Roman"/>
      <w:b/>
      <w:bCs/>
      <w:iCs/>
      <w:sz w:val="26"/>
      <w:szCs w:val="26"/>
      <w:lang w:val="en-US" w:eastAsia="fr-FR"/>
    </w:rPr>
  </w:style>
  <w:style w:type="paragraph" w:customStyle="1" w:styleId="msonospacing0">
    <w:name w:val="msonospacing"/>
    <w:basedOn w:val="Normal"/>
    <w:uiPriority w:val="99"/>
    <w:rsid w:val="00A27612"/>
    <w:rPr>
      <w:rFonts w:ascii="Arial" w:hAnsi="Arial" w:cs="Arial"/>
      <w:sz w:val="28"/>
      <w:szCs w:val="28"/>
      <w:lang w:val="es-ES"/>
    </w:rPr>
  </w:style>
  <w:style w:type="character" w:customStyle="1" w:styleId="Heading3CharCar">
    <w:name w:val="Heading 3 Char Car"/>
    <w:aliases w:val="3 Car,Table Attribute Heading Car,h3 Car,H3&lt;------------------ Car,level_3 Car,PIM 3 Car,H3 Car,t3 Car,chapitre 1.1.1 Car,Head 3 Car,C Sub-Sub/Italic Car,Head 31 Car,Head 32 Car,C Sub-Sub/Italic1 Car,Head 33 Car,C Sub-Sub/Italic2 Car"/>
    <w:uiPriority w:val="99"/>
    <w:locked/>
    <w:rsid w:val="00A27612"/>
    <w:rPr>
      <w:rFonts w:ascii="Arial" w:hAnsi="Arial" w:cs="Times New Roman"/>
      <w:b/>
      <w:bCs/>
      <w:sz w:val="24"/>
      <w:szCs w:val="24"/>
      <w:lang w:val="en-GB" w:eastAsia="en-US"/>
    </w:rPr>
  </w:style>
  <w:style w:type="character" w:customStyle="1" w:styleId="CarCar19">
    <w:name w:val="Car Car19"/>
    <w:uiPriority w:val="99"/>
    <w:semiHidden/>
    <w:locked/>
    <w:rsid w:val="00A27612"/>
    <w:rPr>
      <w:rFonts w:cs="Times New Roman"/>
      <w:sz w:val="2"/>
      <w:lang w:val="es-ES" w:eastAsia="fr-FR"/>
    </w:rPr>
  </w:style>
  <w:style w:type="character" w:customStyle="1" w:styleId="CarCar14">
    <w:name w:val="Car Car14"/>
    <w:uiPriority w:val="99"/>
    <w:semiHidden/>
    <w:locked/>
    <w:rsid w:val="00A27612"/>
    <w:rPr>
      <w:rFonts w:cs="Times New Roman"/>
      <w:lang w:eastAsia="fr-FR"/>
    </w:rPr>
  </w:style>
  <w:style w:type="character" w:customStyle="1" w:styleId="CarCar21">
    <w:name w:val="Car Car21"/>
    <w:uiPriority w:val="99"/>
    <w:semiHidden/>
    <w:locked/>
    <w:rsid w:val="00A27612"/>
    <w:rPr>
      <w:rFonts w:cs="Times New Roman"/>
      <w:sz w:val="2"/>
      <w:lang w:val="es-ES" w:eastAsia="fr-FR"/>
    </w:rPr>
  </w:style>
  <w:style w:type="character" w:customStyle="1" w:styleId="apple-converted-space">
    <w:name w:val="apple-converted-space"/>
    <w:rsid w:val="00A27612"/>
    <w:rPr>
      <w:rFonts w:cs="Times New Roman"/>
    </w:rPr>
  </w:style>
  <w:style w:type="character" w:customStyle="1" w:styleId="CarCar15">
    <w:name w:val="Car Car15"/>
    <w:uiPriority w:val="99"/>
    <w:semiHidden/>
    <w:locked/>
    <w:rsid w:val="00A27612"/>
    <w:rPr>
      <w:rFonts w:cs="Times New Roman"/>
      <w:lang w:eastAsia="fr-FR"/>
    </w:rPr>
  </w:style>
  <w:style w:type="character" w:customStyle="1" w:styleId="Heading3CharCar1">
    <w:name w:val="Heading 3 Char Car1"/>
    <w:aliases w:val="3 Car1,Table Attribute Heading Car1,h3 Car1,H3&lt;------------------ Car1,level_3 Car1,PIM 3 Car1,H3 Car1,t3 Car1,chapitre 1.1.1 Car1,Head 3 Car1,C Sub-Sub/Italic Car1,Head 31 Car1,Head 32 Car1,C Sub-Sub/Italic1 Car1,Head 33 Car1"/>
    <w:uiPriority w:val="99"/>
    <w:locked/>
    <w:rsid w:val="00A27612"/>
    <w:rPr>
      <w:rFonts w:ascii="Arial" w:hAnsi="Arial" w:cs="Times New Roman"/>
      <w:b/>
      <w:bCs/>
      <w:sz w:val="24"/>
      <w:szCs w:val="24"/>
      <w:lang w:val="en-GB" w:eastAsia="en-US"/>
    </w:rPr>
  </w:style>
  <w:style w:type="character" w:customStyle="1" w:styleId="PIM4Car1">
    <w:name w:val="PIM 4 Car1"/>
    <w:aliases w:val="H4 Car1,t4 Car1,h4 Car1,chapitre 1.1.1.1 Car1,h41 Car1,Headline4 Car1,Titre 41 Car1,t4.T4 Car1,l4 Car1,I4 Car1,Titre niveau 4 Car1,Ref Heading 1 Car1,rh1 Car1,Heading sql Car1,4 Car1,Heading4 Car1,H4-Heading 4 Car1,a. Car1,Map Title Car Car1"/>
    <w:uiPriority w:val="99"/>
    <w:locked/>
    <w:rsid w:val="00A27612"/>
    <w:rPr>
      <w:rFonts w:ascii="Helvetica" w:hAnsi="Helvetica" w:cs="Times New Roman"/>
      <w:b/>
      <w:bCs/>
      <w:sz w:val="28"/>
      <w:szCs w:val="28"/>
      <w:lang w:val="en-US" w:eastAsia="fr-FR"/>
    </w:rPr>
  </w:style>
  <w:style w:type="character" w:customStyle="1" w:styleId="H5Car1">
    <w:name w:val="H5 Car1"/>
    <w:aliases w:val="PIM 5 Car1,Block Label Car Car1"/>
    <w:uiPriority w:val="99"/>
    <w:locked/>
    <w:rsid w:val="00A27612"/>
    <w:rPr>
      <w:rFonts w:ascii="Helvetica" w:hAnsi="Helvetica" w:cs="Times New Roman"/>
      <w:b/>
      <w:bCs/>
      <w:iCs/>
      <w:sz w:val="26"/>
      <w:szCs w:val="26"/>
      <w:lang w:val="en-US" w:eastAsia="fr-FR"/>
    </w:rPr>
  </w:style>
  <w:style w:type="character" w:customStyle="1" w:styleId="Heading3CharCar2">
    <w:name w:val="Heading 3 Char Car2"/>
    <w:aliases w:val="3 Car2,Table Attribute Heading Car2,h3 Car2,H3&lt;------------------ Car2,level_3 Car2,PIM 3 Car2,H3 Car2,t3 Car2,chapitre 1.1.1 Car2,Head 3 Car2,C Sub-Sub/Italic Car2,Head 31 Car2,Head 32 Car2,C Sub-Sub/Italic1 Car2,Head 33 Car2"/>
    <w:uiPriority w:val="99"/>
    <w:locked/>
    <w:rsid w:val="00A27612"/>
    <w:rPr>
      <w:rFonts w:ascii="Arial" w:hAnsi="Arial" w:cs="Times New Roman"/>
      <w:b/>
      <w:bCs/>
      <w:sz w:val="24"/>
      <w:szCs w:val="24"/>
      <w:lang w:val="en-GB" w:eastAsia="en-US" w:bidi="ar-SA"/>
    </w:rPr>
  </w:style>
  <w:style w:type="character" w:customStyle="1" w:styleId="CarCar16">
    <w:name w:val="Car Car16"/>
    <w:uiPriority w:val="99"/>
    <w:semiHidden/>
    <w:locked/>
    <w:rsid w:val="00A27612"/>
    <w:rPr>
      <w:rFonts w:cs="Times New Roman"/>
      <w:lang w:eastAsia="fr-FR"/>
    </w:rPr>
  </w:style>
  <w:style w:type="paragraph" w:customStyle="1" w:styleId="Listaconvietas1">
    <w:name w:val="Lista con viñetas1"/>
    <w:basedOn w:val="Normal"/>
    <w:uiPriority w:val="99"/>
    <w:rsid w:val="00A27612"/>
    <w:pPr>
      <w:tabs>
        <w:tab w:val="left" w:pos="657"/>
        <w:tab w:val="num" w:pos="1492"/>
      </w:tabs>
      <w:suppressAutoHyphens/>
      <w:spacing w:after="120"/>
      <w:ind w:left="1221" w:hanging="357"/>
    </w:pPr>
    <w:rPr>
      <w:sz w:val="24"/>
      <w:lang w:val="en-US" w:eastAsia="ar-SA"/>
    </w:rPr>
  </w:style>
  <w:style w:type="character" w:customStyle="1" w:styleId="CarCar1">
    <w:name w:val="Car Car1"/>
    <w:semiHidden/>
    <w:rsid w:val="00A27612"/>
    <w:rPr>
      <w:rFonts w:ascii="Arial" w:hAnsi="Arial" w:cs="Times New Roman"/>
    </w:rPr>
  </w:style>
  <w:style w:type="character" w:customStyle="1" w:styleId="Heading3CharCar3">
    <w:name w:val="Heading 3 Char Car3"/>
    <w:aliases w:val="3 Car3,Table Attribute Heading Car3,h3 Car3,H3&lt;------------------ Car3,level_3 Car3,PIM 3 Car3,H3 Car3,t3 Car3,chapitre 1.1.1 Car3,Head 3 Car3,C Sub-Sub/Italic Car3,Head 31 Car3,Head 32 Car3,C Sub-Sub/Italic1 Car3,Head 33 Car3"/>
    <w:uiPriority w:val="99"/>
    <w:locked/>
    <w:rsid w:val="00A27612"/>
    <w:rPr>
      <w:rFonts w:ascii="Arial" w:hAnsi="Arial" w:cs="Times New Roman"/>
      <w:b/>
      <w:bCs/>
      <w:sz w:val="24"/>
      <w:szCs w:val="24"/>
      <w:lang w:val="en-GB" w:eastAsia="en-US"/>
    </w:rPr>
  </w:style>
  <w:style w:type="character" w:customStyle="1" w:styleId="PIM4Car2">
    <w:name w:val="PIM 4 Car2"/>
    <w:aliases w:val="H4 Car2,t4 Car2,h4 Car2,chapitre 1.1.1.1 Car2,h41 Car2,Headline4 Car2,Titre 41 Car2,t4.T4 Car2,l4 Car2,I4 Car2,Titre niveau 4 Car2,Ref Heading 1 Car2,rh1 Car2,Heading sql Car2,4 Car2,Heading4 Car2,H4-Heading 4 Car2,a. Car2,Map Title Car Car2"/>
    <w:uiPriority w:val="99"/>
    <w:locked/>
    <w:rsid w:val="00A27612"/>
    <w:rPr>
      <w:rFonts w:ascii="Helvetica" w:hAnsi="Helvetica" w:cs="Times New Roman"/>
      <w:b/>
      <w:bCs/>
      <w:sz w:val="28"/>
      <w:szCs w:val="28"/>
      <w:lang w:val="en-US" w:eastAsia="fr-FR"/>
    </w:rPr>
  </w:style>
  <w:style w:type="character" w:customStyle="1" w:styleId="H5Car2">
    <w:name w:val="H5 Car2"/>
    <w:aliases w:val="PIM 5 Car2,Block Label Car Car2"/>
    <w:uiPriority w:val="99"/>
    <w:locked/>
    <w:rsid w:val="00A27612"/>
    <w:rPr>
      <w:rFonts w:ascii="Helvetica" w:hAnsi="Helvetica" w:cs="Times New Roman"/>
      <w:b/>
      <w:bCs/>
      <w:iCs/>
      <w:sz w:val="26"/>
      <w:szCs w:val="26"/>
      <w:lang w:val="en-US" w:eastAsia="fr-FR"/>
    </w:rPr>
  </w:style>
  <w:style w:type="character" w:customStyle="1" w:styleId="CarCar17">
    <w:name w:val="Car Car17"/>
    <w:uiPriority w:val="99"/>
    <w:locked/>
    <w:rsid w:val="00A27612"/>
    <w:rPr>
      <w:rFonts w:cs="Times New Roman"/>
      <w:lang w:eastAsia="fr-FR"/>
    </w:rPr>
  </w:style>
  <w:style w:type="paragraph" w:customStyle="1" w:styleId="NormalArial">
    <w:name w:val="Normal + Arial"/>
    <w:aliases w:val="7 pt,Negrita,Centrado,Izquierda:  0.04 cm"/>
    <w:basedOn w:val="Normal"/>
    <w:uiPriority w:val="99"/>
    <w:rsid w:val="00A27612"/>
    <w:rPr>
      <w:lang w:val="es-ES" w:eastAsia="fr-FR"/>
    </w:rPr>
  </w:style>
  <w:style w:type="character" w:customStyle="1" w:styleId="style38">
    <w:name w:val="style38"/>
    <w:basedOn w:val="Fuentedeprrafopredeter"/>
    <w:rsid w:val="00A27612"/>
  </w:style>
  <w:style w:type="paragraph" w:customStyle="1" w:styleId="WW-Textoindependiente3">
    <w:name w:val="WW-Texto independiente 3"/>
    <w:basedOn w:val="Normal"/>
    <w:rsid w:val="00A27612"/>
    <w:pPr>
      <w:suppressAutoHyphens/>
      <w:jc w:val="center"/>
    </w:pPr>
    <w:rPr>
      <w:rFonts w:ascii="Tahoma" w:hAnsi="Tahoma" w:cs="Tahoma"/>
      <w:b/>
      <w:bCs/>
      <w:smallCaps/>
      <w:sz w:val="96"/>
      <w:lang w:eastAsia="ar-SA"/>
    </w:rPr>
  </w:style>
  <w:style w:type="paragraph" w:customStyle="1" w:styleId="Pa7">
    <w:name w:val="Pa7"/>
    <w:basedOn w:val="Default"/>
    <w:next w:val="Default"/>
    <w:uiPriority w:val="99"/>
    <w:rsid w:val="00A27612"/>
    <w:pPr>
      <w:spacing w:line="121" w:lineRule="atLeast"/>
    </w:pPr>
    <w:rPr>
      <w:rFonts w:ascii="DIN-Regular" w:eastAsia="MS Mincho" w:hAnsi="DIN-Regular" w:cs="Times New Roman"/>
      <w:color w:val="auto"/>
      <w:lang w:eastAsia="en-US"/>
    </w:rPr>
  </w:style>
  <w:style w:type="paragraph" w:customStyle="1" w:styleId="Pa8">
    <w:name w:val="Pa8"/>
    <w:basedOn w:val="Default"/>
    <w:next w:val="Default"/>
    <w:uiPriority w:val="99"/>
    <w:rsid w:val="00A27612"/>
    <w:pPr>
      <w:spacing w:line="181" w:lineRule="atLeast"/>
    </w:pPr>
    <w:rPr>
      <w:rFonts w:ascii="DIN-Regular" w:eastAsia="MS Mincho" w:hAnsi="DIN-Regular" w:cs="Times New Roman"/>
      <w:color w:val="auto"/>
      <w:lang w:eastAsia="en-US"/>
    </w:rPr>
  </w:style>
  <w:style w:type="paragraph" w:customStyle="1" w:styleId="ListaCC0">
    <w:name w:val="Lista CC."/>
    <w:basedOn w:val="Normal"/>
    <w:rsid w:val="00A27612"/>
    <w:pPr>
      <w:spacing w:before="120" w:after="120"/>
      <w:jc w:val="both"/>
    </w:pPr>
    <w:rPr>
      <w:rFonts w:ascii="Arial" w:hAnsi="Arial"/>
      <w:sz w:val="22"/>
      <w:szCs w:val="24"/>
    </w:rPr>
  </w:style>
  <w:style w:type="character" w:customStyle="1" w:styleId="FooterChar">
    <w:name w:val="Footer Char"/>
    <w:uiPriority w:val="99"/>
    <w:locked/>
    <w:rsid w:val="00A27612"/>
    <w:rPr>
      <w:rFonts w:ascii="Arial" w:hAnsi="Arial" w:cs="Times New Roman"/>
      <w:sz w:val="24"/>
      <w:szCs w:val="24"/>
      <w:lang w:eastAsia="es-ES"/>
    </w:rPr>
  </w:style>
  <w:style w:type="paragraph" w:customStyle="1" w:styleId="Tabletext">
    <w:name w:val="Tabletext"/>
    <w:basedOn w:val="Normal"/>
    <w:uiPriority w:val="99"/>
    <w:rsid w:val="00A27612"/>
    <w:pPr>
      <w:keepLines/>
      <w:widowControl w:val="0"/>
      <w:spacing w:before="120" w:after="120" w:line="240" w:lineRule="atLeast"/>
      <w:jc w:val="both"/>
    </w:pPr>
    <w:rPr>
      <w:rFonts w:ascii="Arial" w:hAnsi="Arial"/>
      <w:lang w:val="en-US" w:eastAsia="en-US"/>
    </w:rPr>
  </w:style>
  <w:style w:type="paragraph" w:customStyle="1" w:styleId="PLANTILLA">
    <w:name w:val="PLANTILLA"/>
    <w:basedOn w:val="Normal"/>
    <w:link w:val="PLANTILLACar"/>
    <w:uiPriority w:val="99"/>
    <w:rsid w:val="00A27612"/>
    <w:pPr>
      <w:spacing w:before="120" w:after="120"/>
      <w:jc w:val="both"/>
    </w:pPr>
    <w:rPr>
      <w:rFonts w:ascii="Arial" w:hAnsi="Arial"/>
      <w:i/>
      <w:color w:val="0000FF"/>
      <w:lang w:val="es-ES"/>
    </w:rPr>
  </w:style>
  <w:style w:type="character" w:customStyle="1" w:styleId="PLANTILLACar">
    <w:name w:val="PLANTILLA Car"/>
    <w:link w:val="PLANTILLA"/>
    <w:uiPriority w:val="99"/>
    <w:locked/>
    <w:rsid w:val="00A27612"/>
    <w:rPr>
      <w:rFonts w:ascii="Arial" w:hAnsi="Arial"/>
      <w:i/>
      <w:color w:val="0000FF"/>
      <w:lang w:val="es-ES"/>
    </w:rPr>
  </w:style>
  <w:style w:type="paragraph" w:customStyle="1" w:styleId="EstiloTtulo4Cursiva">
    <w:name w:val="Estilo Título 4 + Cursiva"/>
    <w:basedOn w:val="Ttulo4"/>
    <w:autoRedefine/>
    <w:uiPriority w:val="99"/>
    <w:rsid w:val="00A27612"/>
    <w:pPr>
      <w:keepNext w:val="0"/>
      <w:numPr>
        <w:ilvl w:val="3"/>
        <w:numId w:val="62"/>
      </w:numPr>
      <w:tabs>
        <w:tab w:val="num" w:pos="1800"/>
      </w:tabs>
      <w:spacing w:before="120" w:after="120"/>
      <w:ind w:left="1728" w:hanging="648"/>
      <w:jc w:val="both"/>
    </w:pPr>
    <w:rPr>
      <w:bCs/>
      <w:i/>
      <w:iCs/>
      <w:snapToGrid/>
      <w:color w:val="auto"/>
      <w:szCs w:val="18"/>
      <w:lang w:val="es-ES"/>
    </w:rPr>
  </w:style>
  <w:style w:type="character" w:customStyle="1" w:styleId="Trmino">
    <w:name w:val="Término"/>
    <w:uiPriority w:val="99"/>
    <w:rsid w:val="00A27612"/>
    <w:rPr>
      <w:rFonts w:cs="Times New Roman"/>
      <w:i/>
      <w:noProof/>
      <w:lang w:val="es-MX"/>
    </w:rPr>
  </w:style>
  <w:style w:type="paragraph" w:customStyle="1" w:styleId="Script">
    <w:name w:val="Script"/>
    <w:basedOn w:val="Normal"/>
    <w:autoRedefine/>
    <w:uiPriority w:val="99"/>
    <w:rsid w:val="00A27612"/>
    <w:pPr>
      <w:pBdr>
        <w:top w:val="single" w:sz="4" w:space="1" w:color="auto"/>
        <w:left w:val="single" w:sz="4" w:space="4" w:color="auto"/>
        <w:bottom w:val="single" w:sz="4" w:space="1" w:color="auto"/>
        <w:right w:val="single" w:sz="4" w:space="4" w:color="auto"/>
      </w:pBdr>
      <w:spacing w:before="120" w:after="120"/>
      <w:jc w:val="both"/>
    </w:pPr>
    <w:rPr>
      <w:rFonts w:ascii="Courier New" w:hAnsi="Courier New"/>
      <w:noProof/>
      <w:sz w:val="16"/>
      <w:szCs w:val="24"/>
    </w:rPr>
  </w:style>
  <w:style w:type="character" w:customStyle="1" w:styleId="BodyTextChar">
    <w:name w:val="Body Text Char"/>
    <w:aliases w:val="EHPT Char,Body Text2 Char"/>
    <w:uiPriority w:val="99"/>
    <w:locked/>
    <w:rsid w:val="00A27612"/>
    <w:rPr>
      <w:rFonts w:ascii="Arial" w:hAnsi="Arial" w:cs="Times New Roman"/>
      <w:sz w:val="24"/>
      <w:szCs w:val="24"/>
      <w:lang w:eastAsia="es-ES"/>
    </w:rPr>
  </w:style>
  <w:style w:type="character" w:customStyle="1" w:styleId="BodyText2Char">
    <w:name w:val="Body Text 2 Char"/>
    <w:uiPriority w:val="99"/>
    <w:semiHidden/>
    <w:locked/>
    <w:rsid w:val="00A27612"/>
    <w:rPr>
      <w:rFonts w:ascii="Arial" w:hAnsi="Arial" w:cs="Times New Roman"/>
      <w:sz w:val="24"/>
      <w:szCs w:val="24"/>
      <w:lang w:eastAsia="es-ES"/>
    </w:rPr>
  </w:style>
  <w:style w:type="paragraph" w:customStyle="1" w:styleId="DefinitionTerm">
    <w:name w:val="Definition Term"/>
    <w:basedOn w:val="Normal"/>
    <w:next w:val="Normal"/>
    <w:uiPriority w:val="99"/>
    <w:rsid w:val="00A27612"/>
    <w:pPr>
      <w:snapToGrid w:val="0"/>
      <w:spacing w:before="120" w:after="120"/>
    </w:pPr>
    <w:rPr>
      <w:sz w:val="24"/>
    </w:rPr>
  </w:style>
  <w:style w:type="character" w:customStyle="1" w:styleId="standardfont1">
    <w:name w:val="standardfont1"/>
    <w:uiPriority w:val="99"/>
    <w:rsid w:val="00A27612"/>
    <w:rPr>
      <w:rFonts w:ascii="Verdana" w:hAnsi="Verdana" w:cs="Times New Roman"/>
      <w:color w:val="000000"/>
      <w:sz w:val="15"/>
      <w:szCs w:val="15"/>
      <w:u w:val="none"/>
      <w:effect w:val="none"/>
      <w:bdr w:val="none" w:sz="0" w:space="0" w:color="auto" w:frame="1"/>
    </w:rPr>
  </w:style>
  <w:style w:type="character" w:customStyle="1" w:styleId="subtitlesblue1">
    <w:name w:val="subtitlesblue1"/>
    <w:uiPriority w:val="99"/>
    <w:rsid w:val="00A27612"/>
    <w:rPr>
      <w:rFonts w:ascii="Verdana" w:hAnsi="Verdana" w:cs="Times New Roman"/>
      <w:b/>
      <w:bCs/>
      <w:color w:val="000099"/>
      <w:sz w:val="13"/>
      <w:szCs w:val="13"/>
      <w:u w:val="none"/>
      <w:effect w:val="none"/>
    </w:rPr>
  </w:style>
  <w:style w:type="character" w:customStyle="1" w:styleId="subtitles1">
    <w:name w:val="subtitles1"/>
    <w:uiPriority w:val="99"/>
    <w:rsid w:val="00A27612"/>
    <w:rPr>
      <w:rFonts w:ascii="Verdana" w:hAnsi="Verdana" w:cs="Times New Roman"/>
      <w:b/>
      <w:bCs/>
      <w:color w:val="000000"/>
      <w:sz w:val="13"/>
      <w:szCs w:val="13"/>
      <w:u w:val="none"/>
      <w:effect w:val="none"/>
    </w:rPr>
  </w:style>
  <w:style w:type="paragraph" w:customStyle="1" w:styleId="subtitles">
    <w:name w:val="subtitles"/>
    <w:basedOn w:val="Normal"/>
    <w:uiPriority w:val="99"/>
    <w:rsid w:val="00A27612"/>
    <w:pPr>
      <w:spacing w:before="100" w:beforeAutospacing="1" w:after="100" w:afterAutospacing="1"/>
    </w:pPr>
    <w:rPr>
      <w:rFonts w:ascii="Verdana" w:eastAsia="MS Mincho" w:hAnsi="Verdana"/>
      <w:b/>
      <w:bCs/>
      <w:color w:val="000000"/>
      <w:sz w:val="15"/>
      <w:szCs w:val="15"/>
      <w:lang w:val="es-ES" w:eastAsia="ja-JP"/>
    </w:rPr>
  </w:style>
  <w:style w:type="paragraph" w:customStyle="1" w:styleId="guion">
    <w:name w:val="guion"/>
    <w:basedOn w:val="Normal"/>
    <w:autoRedefine/>
    <w:uiPriority w:val="99"/>
    <w:rsid w:val="00A27612"/>
    <w:pPr>
      <w:numPr>
        <w:numId w:val="63"/>
      </w:numPr>
      <w:spacing w:before="120" w:after="120"/>
      <w:jc w:val="both"/>
    </w:pPr>
    <w:rPr>
      <w:rFonts w:ascii="Arial" w:hAnsi="Arial"/>
      <w:b/>
      <w:bCs/>
      <w:sz w:val="22"/>
      <w:szCs w:val="24"/>
    </w:rPr>
  </w:style>
  <w:style w:type="paragraph" w:customStyle="1" w:styleId="normala">
    <w:name w:val="normala"/>
    <w:basedOn w:val="Ttulo1"/>
    <w:uiPriority w:val="99"/>
    <w:rsid w:val="00A27612"/>
    <w:pPr>
      <w:tabs>
        <w:tab w:val="num" w:pos="0"/>
        <w:tab w:val="left" w:pos="2127"/>
      </w:tabs>
      <w:spacing w:before="40" w:after="120"/>
      <w:ind w:left="720" w:hanging="720"/>
      <w:jc w:val="both"/>
    </w:pPr>
    <w:rPr>
      <w:b w:val="0"/>
      <w:smallCaps/>
      <w:sz w:val="16"/>
    </w:rPr>
  </w:style>
  <w:style w:type="table" w:customStyle="1" w:styleId="Listaclara-nfasis41">
    <w:name w:val="Lista clara - Énfasis 41"/>
    <w:uiPriority w:val="99"/>
    <w:rsid w:val="00A27612"/>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paragraph" w:customStyle="1" w:styleId="bullet">
    <w:name w:val="bullet"/>
    <w:uiPriority w:val="99"/>
    <w:rsid w:val="00A27612"/>
    <w:pPr>
      <w:numPr>
        <w:numId w:val="64"/>
      </w:numPr>
      <w:spacing w:before="60" w:after="60"/>
      <w:jc w:val="both"/>
    </w:pPr>
    <w:rPr>
      <w:rFonts w:ascii="Arial" w:hAnsi="Arial" w:cs="Arial"/>
      <w:color w:val="000000"/>
    </w:rPr>
  </w:style>
  <w:style w:type="paragraph" w:customStyle="1" w:styleId="TitutoAT">
    <w:name w:val="Tituto AT"/>
    <w:basedOn w:val="Ttulo2"/>
    <w:link w:val="TitutoATCar"/>
    <w:qFormat/>
    <w:rsid w:val="00A27612"/>
    <w:pPr>
      <w:numPr>
        <w:numId w:val="65"/>
      </w:numPr>
      <w:pBdr>
        <w:bottom w:val="single" w:sz="24" w:space="1" w:color="C0C0C0"/>
      </w:pBdr>
      <w:spacing w:before="480" w:after="320"/>
      <w:jc w:val="left"/>
    </w:pPr>
    <w:rPr>
      <w:sz w:val="22"/>
      <w:szCs w:val="24"/>
      <w:lang w:val="es-ES"/>
    </w:rPr>
  </w:style>
  <w:style w:type="paragraph" w:customStyle="1" w:styleId="Titulo2AT">
    <w:name w:val="Titulo 2 AT"/>
    <w:basedOn w:val="Ttulo2"/>
    <w:link w:val="Titulo2ATCar"/>
    <w:uiPriority w:val="99"/>
    <w:rsid w:val="00A27612"/>
    <w:pPr>
      <w:tabs>
        <w:tab w:val="num" w:pos="-360"/>
      </w:tabs>
      <w:spacing w:before="480" w:after="320"/>
      <w:ind w:left="360" w:hanging="360"/>
      <w:jc w:val="left"/>
    </w:pPr>
    <w:rPr>
      <w:sz w:val="20"/>
      <w:lang w:val="es-ES"/>
    </w:rPr>
  </w:style>
  <w:style w:type="character" w:customStyle="1" w:styleId="Titulo2ATCar">
    <w:name w:val="Titulo 2 AT Car"/>
    <w:link w:val="Titulo2AT"/>
    <w:uiPriority w:val="99"/>
    <w:locked/>
    <w:rsid w:val="00A27612"/>
    <w:rPr>
      <w:rFonts w:ascii="Arial" w:hAnsi="Arial"/>
      <w:b/>
      <w:lang w:val="es-ES"/>
    </w:rPr>
  </w:style>
  <w:style w:type="character" w:customStyle="1" w:styleId="TitutoATCar">
    <w:name w:val="Tituto AT Car"/>
    <w:link w:val="TitutoAT"/>
    <w:rsid w:val="00A27612"/>
    <w:rPr>
      <w:rFonts w:ascii="Arial" w:hAnsi="Arial"/>
      <w:b/>
      <w:sz w:val="22"/>
      <w:szCs w:val="24"/>
      <w:lang w:val="es-ES"/>
    </w:rPr>
  </w:style>
  <w:style w:type="table" w:customStyle="1" w:styleId="Sombreadoclaro1">
    <w:name w:val="Sombreado claro1"/>
    <w:basedOn w:val="Tablanormal"/>
    <w:uiPriority w:val="60"/>
    <w:rsid w:val="00A27612"/>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stilo2Car">
    <w:name w:val="Estilo2 Car"/>
    <w:rsid w:val="00A27612"/>
    <w:rPr>
      <w:rFonts w:ascii="Arial" w:eastAsia="Times New Roman" w:hAnsi="Arial" w:cs="Times New Roman"/>
      <w:bCs/>
      <w:noProof/>
      <w:sz w:val="20"/>
      <w:szCs w:val="24"/>
      <w:lang w:val="es-MX" w:eastAsia="es-ES"/>
    </w:rPr>
  </w:style>
  <w:style w:type="paragraph" w:customStyle="1" w:styleId="TitAT10h">
    <w:name w:val="Tit AT 10h"/>
    <w:basedOn w:val="Ttulo1"/>
    <w:link w:val="TitAT10hCar"/>
    <w:qFormat/>
    <w:rsid w:val="00A27612"/>
    <w:pPr>
      <w:numPr>
        <w:numId w:val="66"/>
      </w:numPr>
      <w:spacing w:before="240" w:after="120"/>
      <w:jc w:val="both"/>
    </w:pPr>
    <w:rPr>
      <w:bCs/>
      <w:caps/>
      <w:smallCaps/>
      <w:color w:val="000080"/>
      <w:szCs w:val="24"/>
      <w:lang w:val="es-ES_tradnl"/>
    </w:rPr>
  </w:style>
  <w:style w:type="paragraph" w:customStyle="1" w:styleId="SubTAT10h">
    <w:name w:val="SubT AT 10 h"/>
    <w:basedOn w:val="Ttulo2"/>
    <w:link w:val="SubTAT10hCar"/>
    <w:autoRedefine/>
    <w:qFormat/>
    <w:rsid w:val="00A27612"/>
    <w:pPr>
      <w:tabs>
        <w:tab w:val="num" w:pos="567"/>
        <w:tab w:val="left" w:pos="720"/>
      </w:tabs>
      <w:autoSpaceDE w:val="0"/>
      <w:autoSpaceDN w:val="0"/>
      <w:adjustRightInd w:val="0"/>
      <w:spacing w:before="120" w:after="120"/>
      <w:ind w:left="357" w:right="18" w:hanging="357"/>
    </w:pPr>
    <w:rPr>
      <w:sz w:val="20"/>
    </w:rPr>
  </w:style>
  <w:style w:type="character" w:customStyle="1" w:styleId="TitAT10hCar">
    <w:name w:val="Tit AT 10h Car"/>
    <w:link w:val="TitAT10h"/>
    <w:rsid w:val="00A27612"/>
    <w:rPr>
      <w:rFonts w:ascii="Arial" w:hAnsi="Arial"/>
      <w:b/>
      <w:bCs/>
      <w:caps/>
      <w:smallCaps/>
      <w:color w:val="000080"/>
      <w:sz w:val="24"/>
      <w:szCs w:val="24"/>
      <w:lang w:val="es-ES_tradnl"/>
    </w:rPr>
  </w:style>
  <w:style w:type="character" w:customStyle="1" w:styleId="SubTAT10hCar">
    <w:name w:val="SubT AT 10 h Car"/>
    <w:link w:val="SubTAT10h"/>
    <w:rsid w:val="00A27612"/>
    <w:rPr>
      <w:rFonts w:ascii="Arial" w:hAnsi="Arial"/>
      <w:b/>
    </w:rPr>
  </w:style>
  <w:style w:type="paragraph" w:styleId="Citadestacada">
    <w:name w:val="Intense Quote"/>
    <w:basedOn w:val="Normal"/>
    <w:next w:val="Normal"/>
    <w:link w:val="CitadestacadaCar"/>
    <w:uiPriority w:val="30"/>
    <w:qFormat/>
    <w:rsid w:val="00A27612"/>
    <w:pPr>
      <w:pBdr>
        <w:bottom w:val="single" w:sz="4" w:space="4" w:color="4F81BD"/>
      </w:pBdr>
      <w:spacing w:before="200" w:after="280"/>
      <w:ind w:left="936" w:right="936"/>
      <w:jc w:val="both"/>
    </w:pPr>
    <w:rPr>
      <w:rFonts w:ascii="Arial" w:hAnsi="Arial"/>
      <w:b/>
      <w:bCs/>
      <w:i/>
      <w:iCs/>
      <w:color w:val="4F81BD"/>
      <w:szCs w:val="24"/>
    </w:rPr>
  </w:style>
  <w:style w:type="character" w:customStyle="1" w:styleId="CitadestacadaCar">
    <w:name w:val="Cita destacada Car"/>
    <w:basedOn w:val="Fuentedeprrafopredeter"/>
    <w:link w:val="Citadestacada"/>
    <w:uiPriority w:val="30"/>
    <w:rsid w:val="00A27612"/>
    <w:rPr>
      <w:rFonts w:ascii="Arial" w:hAnsi="Arial"/>
      <w:b/>
      <w:bCs/>
      <w:i/>
      <w:iCs/>
      <w:color w:val="4F81BD"/>
      <w:szCs w:val="24"/>
    </w:rPr>
  </w:style>
  <w:style w:type="character" w:styleId="nfasissutil">
    <w:name w:val="Subtle Emphasis"/>
    <w:uiPriority w:val="19"/>
    <w:qFormat/>
    <w:rsid w:val="00A27612"/>
    <w:rPr>
      <w:i/>
      <w:iCs/>
      <w:color w:val="808080"/>
    </w:rPr>
  </w:style>
  <w:style w:type="character" w:styleId="nfasisintenso">
    <w:name w:val="Intense Emphasis"/>
    <w:uiPriority w:val="21"/>
    <w:qFormat/>
    <w:rsid w:val="00A27612"/>
    <w:rPr>
      <w:b/>
      <w:bCs/>
      <w:i/>
      <w:iCs/>
      <w:color w:val="4F81BD"/>
    </w:rPr>
  </w:style>
  <w:style w:type="character" w:styleId="Referenciasutil">
    <w:name w:val="Subtle Reference"/>
    <w:uiPriority w:val="31"/>
    <w:qFormat/>
    <w:rsid w:val="00A27612"/>
    <w:rPr>
      <w:smallCaps/>
      <w:color w:val="C0504D"/>
      <w:u w:val="single"/>
    </w:rPr>
  </w:style>
  <w:style w:type="character" w:styleId="Referenciaintensa">
    <w:name w:val="Intense Reference"/>
    <w:uiPriority w:val="32"/>
    <w:qFormat/>
    <w:rsid w:val="00A27612"/>
    <w:rPr>
      <w:b/>
      <w:bCs/>
      <w:smallCaps/>
      <w:color w:val="C0504D"/>
      <w:spacing w:val="5"/>
      <w:u w:val="single"/>
    </w:rPr>
  </w:style>
  <w:style w:type="character" w:styleId="Ttulodellibro">
    <w:name w:val="Book Title"/>
    <w:uiPriority w:val="33"/>
    <w:qFormat/>
    <w:rsid w:val="00A27612"/>
    <w:rPr>
      <w:b/>
      <w:bCs/>
      <w:smallCaps/>
      <w:spacing w:val="5"/>
    </w:rPr>
  </w:style>
  <w:style w:type="paragraph" w:customStyle="1" w:styleId="Prrafodelista7">
    <w:name w:val="Párrafo de lista7"/>
    <w:basedOn w:val="Normal"/>
    <w:rsid w:val="00A27612"/>
    <w:pPr>
      <w:widowControl w:val="0"/>
      <w:suppressAutoHyphens/>
      <w:ind w:left="720"/>
    </w:pPr>
    <w:rPr>
      <w:rFonts w:ascii="Liberation Serif" w:eastAsia="WenQuanYi Micro Hei" w:hAnsi="Liberation Serif" w:cs="Lohit Hindi"/>
      <w:kern w:val="1"/>
      <w:sz w:val="24"/>
      <w:szCs w:val="24"/>
      <w:lang w:val="en-US" w:bidi="hi-IN"/>
    </w:rPr>
  </w:style>
  <w:style w:type="character" w:customStyle="1" w:styleId="st1">
    <w:name w:val="st1"/>
    <w:basedOn w:val="Fuentedeprrafopredeter"/>
    <w:rsid w:val="00A27612"/>
  </w:style>
  <w:style w:type="character" w:customStyle="1" w:styleId="TexteCar">
    <w:name w:val="Texte Car"/>
    <w:link w:val="Texte"/>
    <w:uiPriority w:val="99"/>
    <w:rsid w:val="00A27612"/>
    <w:rPr>
      <w:rFonts w:ascii="Helvetica" w:hAnsi="Helvetica"/>
      <w:color w:val="000000"/>
      <w:lang w:val="es-ES" w:eastAsia="fr-FR"/>
    </w:rPr>
  </w:style>
  <w:style w:type="table" w:customStyle="1" w:styleId="Tablaconcuadrcula3">
    <w:name w:val="Tabla con cuadrícula3"/>
    <w:basedOn w:val="Tablanormal"/>
    <w:next w:val="Tablaconcuadrcula"/>
    <w:uiPriority w:val="59"/>
    <w:rsid w:val="006A25AE"/>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0">
    <w:name w:val="xl140"/>
    <w:basedOn w:val="Normal"/>
    <w:rsid w:val="00BB65F4"/>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color w:val="FF0000"/>
      <w:sz w:val="16"/>
      <w:szCs w:val="16"/>
      <w:lang w:eastAsia="es-MX"/>
    </w:rPr>
  </w:style>
  <w:style w:type="paragraph" w:customStyle="1" w:styleId="xl141">
    <w:name w:val="xl141"/>
    <w:basedOn w:val="Normal"/>
    <w:rsid w:val="00BB65F4"/>
    <w:pPr>
      <w:pBdr>
        <w:bottom w:val="single" w:sz="8" w:space="0" w:color="auto"/>
        <w:right w:val="single" w:sz="4" w:space="0" w:color="auto"/>
      </w:pBdr>
      <w:spacing w:before="100" w:beforeAutospacing="1" w:after="100" w:afterAutospacing="1"/>
    </w:pPr>
    <w:rPr>
      <w:sz w:val="16"/>
      <w:szCs w:val="16"/>
      <w:lang w:eastAsia="es-MX"/>
    </w:rPr>
  </w:style>
  <w:style w:type="paragraph" w:customStyle="1" w:styleId="xl142">
    <w:name w:val="xl142"/>
    <w:basedOn w:val="Normal"/>
    <w:rsid w:val="00BB65F4"/>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3">
    <w:name w:val="xl143"/>
    <w:basedOn w:val="Normal"/>
    <w:rsid w:val="00BB65F4"/>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4">
    <w:name w:val="xl144"/>
    <w:basedOn w:val="Normal"/>
    <w:rsid w:val="00BB65F4"/>
    <w:pPr>
      <w:pBdr>
        <w:left w:val="single" w:sz="8" w:space="0" w:color="auto"/>
        <w:bottom w:val="single" w:sz="4"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5">
    <w:name w:val="xl145"/>
    <w:basedOn w:val="Normal"/>
    <w:rsid w:val="00BB65F4"/>
    <w:pPr>
      <w:pBdr>
        <w:left w:val="single" w:sz="4" w:space="0" w:color="auto"/>
        <w:bottom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6">
    <w:name w:val="xl146"/>
    <w:basedOn w:val="Normal"/>
    <w:rsid w:val="00BB65F4"/>
    <w:pPr>
      <w:pBdr>
        <w:left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7">
    <w:name w:val="xl147"/>
    <w:basedOn w:val="Normal"/>
    <w:rsid w:val="00BB65F4"/>
    <w:pPr>
      <w:pBdr>
        <w:left w:val="single" w:sz="4"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48">
    <w:name w:val="xl148"/>
    <w:basedOn w:val="Normal"/>
    <w:rsid w:val="00BB65F4"/>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49">
    <w:name w:val="xl149"/>
    <w:basedOn w:val="Normal"/>
    <w:rsid w:val="00BB65F4"/>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0">
    <w:name w:val="xl150"/>
    <w:basedOn w:val="Normal"/>
    <w:rsid w:val="00BB65F4"/>
    <w:pPr>
      <w:pBdr>
        <w:left w:val="single" w:sz="8" w:space="0" w:color="auto"/>
        <w:bottom w:val="single" w:sz="8" w:space="0" w:color="auto"/>
        <w:right w:val="single" w:sz="4" w:space="0" w:color="auto"/>
      </w:pBdr>
      <w:shd w:val="clear" w:color="000000" w:fill="F2F2F2"/>
      <w:spacing w:before="100" w:beforeAutospacing="1" w:after="100" w:afterAutospacing="1"/>
    </w:pPr>
    <w:rPr>
      <w:sz w:val="16"/>
      <w:szCs w:val="16"/>
      <w:lang w:eastAsia="es-MX"/>
    </w:rPr>
  </w:style>
  <w:style w:type="paragraph" w:customStyle="1" w:styleId="xl151">
    <w:name w:val="xl151"/>
    <w:basedOn w:val="Normal"/>
    <w:rsid w:val="00BB65F4"/>
    <w:pPr>
      <w:pBdr>
        <w:left w:val="single" w:sz="4" w:space="0" w:color="auto"/>
        <w:bottom w:val="single" w:sz="8" w:space="0" w:color="auto"/>
        <w:right w:val="single" w:sz="8" w:space="0" w:color="auto"/>
      </w:pBdr>
      <w:shd w:val="clear" w:color="000000" w:fill="F2F2F2"/>
      <w:spacing w:before="100" w:beforeAutospacing="1" w:after="100" w:afterAutospacing="1"/>
    </w:pPr>
    <w:rPr>
      <w:sz w:val="16"/>
      <w:szCs w:val="16"/>
      <w:lang w:eastAsia="es-MX"/>
    </w:rPr>
  </w:style>
  <w:style w:type="paragraph" w:customStyle="1" w:styleId="xl152">
    <w:name w:val="xl152"/>
    <w:basedOn w:val="Normal"/>
    <w:rsid w:val="00BB65F4"/>
    <w:pPr>
      <w:pBdr>
        <w:left w:val="single" w:sz="4" w:space="0" w:color="auto"/>
        <w:bottom w:val="single" w:sz="4" w:space="0" w:color="auto"/>
        <w:right w:val="single" w:sz="8" w:space="0" w:color="auto"/>
      </w:pBdr>
      <w:spacing w:before="100" w:beforeAutospacing="1" w:after="100" w:afterAutospacing="1"/>
      <w:textAlignment w:val="center"/>
    </w:pPr>
    <w:rPr>
      <w:sz w:val="16"/>
      <w:szCs w:val="16"/>
      <w:lang w:eastAsia="es-MX"/>
    </w:rPr>
  </w:style>
  <w:style w:type="paragraph" w:customStyle="1" w:styleId="xl153">
    <w:name w:val="xl153"/>
    <w:basedOn w:val="Normal"/>
    <w:rsid w:val="00BB65F4"/>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4">
    <w:name w:val="xl154"/>
    <w:basedOn w:val="Normal"/>
    <w:rsid w:val="00BB65F4"/>
    <w:pPr>
      <w:pBdr>
        <w:left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5">
    <w:name w:val="xl155"/>
    <w:basedOn w:val="Normal"/>
    <w:rsid w:val="00BB65F4"/>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sz w:val="24"/>
      <w:szCs w:val="24"/>
      <w:lang w:eastAsia="es-MX"/>
    </w:rPr>
  </w:style>
  <w:style w:type="paragraph" w:customStyle="1" w:styleId="xl156">
    <w:name w:val="xl156"/>
    <w:basedOn w:val="Normal"/>
    <w:rsid w:val="00BB65F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7">
    <w:name w:val="xl157"/>
    <w:basedOn w:val="Normal"/>
    <w:rsid w:val="00BB65F4"/>
    <w:pPr>
      <w:pBdr>
        <w:top w:val="single" w:sz="8" w:space="0" w:color="auto"/>
        <w:bottom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8">
    <w:name w:val="xl158"/>
    <w:basedOn w:val="Normal"/>
    <w:rsid w:val="00BB65F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18"/>
      <w:szCs w:val="18"/>
      <w:lang w:eastAsia="es-MX"/>
    </w:rPr>
  </w:style>
  <w:style w:type="paragraph" w:customStyle="1" w:styleId="xl159">
    <w:name w:val="xl159"/>
    <w:basedOn w:val="Normal"/>
    <w:rsid w:val="00BB65F4"/>
    <w:pPr>
      <w:pBdr>
        <w:top w:val="single" w:sz="8" w:space="0" w:color="auto"/>
        <w:left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0">
    <w:name w:val="xl160"/>
    <w:basedOn w:val="Normal"/>
    <w:rsid w:val="00BB65F4"/>
    <w:pPr>
      <w:pBdr>
        <w:top w:val="single" w:sz="8" w:space="0" w:color="auto"/>
        <w:bottom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1">
    <w:name w:val="xl161"/>
    <w:basedOn w:val="Normal"/>
    <w:rsid w:val="00BB65F4"/>
    <w:pPr>
      <w:pBdr>
        <w:top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Arial Narrow" w:hAnsi="Arial Narrow"/>
      <w:b/>
      <w:bCs/>
      <w:sz w:val="18"/>
      <w:szCs w:val="18"/>
      <w:lang w:eastAsia="es-MX"/>
    </w:rPr>
  </w:style>
  <w:style w:type="paragraph" w:customStyle="1" w:styleId="xl162">
    <w:name w:val="xl162"/>
    <w:basedOn w:val="Normal"/>
    <w:rsid w:val="00BB65F4"/>
    <w:pPr>
      <w:pBdr>
        <w:top w:val="single" w:sz="8" w:space="0" w:color="auto"/>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3">
    <w:name w:val="xl163"/>
    <w:basedOn w:val="Normal"/>
    <w:rsid w:val="00BB65F4"/>
    <w:pPr>
      <w:pBdr>
        <w:top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4">
    <w:name w:val="xl164"/>
    <w:basedOn w:val="Normal"/>
    <w:rsid w:val="00BB65F4"/>
    <w:pPr>
      <w:pBdr>
        <w:lef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5">
    <w:name w:val="xl165"/>
    <w:basedOn w:val="Normal"/>
    <w:rsid w:val="00BB65F4"/>
    <w:pPr>
      <w:pBdr>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6">
    <w:name w:val="xl166"/>
    <w:basedOn w:val="Normal"/>
    <w:rsid w:val="00BB65F4"/>
    <w:pPr>
      <w:pBdr>
        <w:left w:val="single" w:sz="8" w:space="0" w:color="auto"/>
        <w:bottom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xl167">
    <w:name w:val="xl167"/>
    <w:basedOn w:val="Normal"/>
    <w:rsid w:val="00BB65F4"/>
    <w:pPr>
      <w:pBdr>
        <w:bottom w:val="single" w:sz="8" w:space="0" w:color="auto"/>
        <w:right w:val="single" w:sz="8" w:space="0" w:color="auto"/>
      </w:pBdr>
      <w:shd w:val="clear" w:color="000000" w:fill="D8D8D8"/>
      <w:spacing w:before="100" w:beforeAutospacing="1" w:after="100" w:afterAutospacing="1"/>
      <w:jc w:val="center"/>
      <w:textAlignment w:val="center"/>
    </w:pPr>
    <w:rPr>
      <w:b/>
      <w:bCs/>
      <w:sz w:val="24"/>
      <w:szCs w:val="24"/>
      <w:lang w:eastAsia="es-MX"/>
    </w:rPr>
  </w:style>
  <w:style w:type="paragraph" w:customStyle="1" w:styleId="1">
    <w:name w:val="1"/>
    <w:basedOn w:val="Normal"/>
    <w:next w:val="Sangradetextonormal"/>
    <w:link w:val="1Car"/>
    <w:uiPriority w:val="99"/>
    <w:qFormat/>
    <w:rsid w:val="002B6CD6"/>
    <w:pPr>
      <w:widowControl w:val="0"/>
      <w:suppressAutoHyphens/>
      <w:ind w:left="284" w:hanging="284"/>
    </w:pPr>
    <w:rPr>
      <w:rFonts w:ascii="Arial" w:hAnsi="Arial"/>
      <w:sz w:val="22"/>
      <w:lang w:val="es-ES_tradnl" w:eastAsia="es-MX"/>
    </w:rPr>
  </w:style>
  <w:style w:type="character" w:customStyle="1" w:styleId="1Car">
    <w:name w:val="1 Car"/>
    <w:basedOn w:val="Fuentedeprrafopredeter"/>
    <w:link w:val="1"/>
    <w:uiPriority w:val="99"/>
    <w:locked/>
    <w:rsid w:val="002B6CD6"/>
    <w:rPr>
      <w:rFonts w:ascii="Arial" w:hAnsi="Arial"/>
      <w:sz w:val="22"/>
      <w:lang w:val="es-ES_tradnl" w:eastAsia="es-MX"/>
    </w:rPr>
  </w:style>
  <w:style w:type="paragraph" w:customStyle="1" w:styleId="NoSpacing1">
    <w:name w:val="No Spacing1"/>
    <w:uiPriority w:val="1"/>
    <w:qFormat/>
    <w:rsid w:val="00491839"/>
    <w:rPr>
      <w:sz w:val="24"/>
      <w:szCs w:val="24"/>
      <w:lang w:val="es-ES"/>
    </w:rPr>
  </w:style>
  <w:style w:type="paragraph" w:customStyle="1" w:styleId="InfoBlue">
    <w:name w:val="InfoBlue"/>
    <w:basedOn w:val="Normal"/>
    <w:next w:val="Textoindependiente"/>
    <w:autoRedefine/>
    <w:rsid w:val="00491839"/>
    <w:pPr>
      <w:widowControl w:val="0"/>
      <w:tabs>
        <w:tab w:val="left" w:pos="709"/>
        <w:tab w:val="left" w:pos="1260"/>
      </w:tabs>
      <w:spacing w:after="120" w:line="360" w:lineRule="auto"/>
      <w:jc w:val="both"/>
    </w:pPr>
    <w:rPr>
      <w:rFonts w:ascii="Arial" w:hAnsi="Arial" w:cs="Arial"/>
      <w:i/>
      <w:sz w:val="22"/>
      <w:szCs w:val="22"/>
      <w:lang w:val="es-ES" w:eastAsia="en-US"/>
    </w:rPr>
  </w:style>
  <w:style w:type="paragraph" w:customStyle="1" w:styleId="Prrafodelista11">
    <w:name w:val="Párrafo de lista11"/>
    <w:basedOn w:val="Normal"/>
    <w:rsid w:val="00491839"/>
    <w:pPr>
      <w:ind w:left="708"/>
    </w:pPr>
    <w:rPr>
      <w:lang w:val="es-ES"/>
    </w:rPr>
  </w:style>
  <w:style w:type="paragraph" w:customStyle="1" w:styleId="Vieta2">
    <w:name w:val="Viñeta2"/>
    <w:basedOn w:val="Normal"/>
    <w:link w:val="Vieta2Car"/>
    <w:qFormat/>
    <w:rsid w:val="00491839"/>
    <w:pPr>
      <w:tabs>
        <w:tab w:val="left" w:pos="1701"/>
      </w:tabs>
      <w:spacing w:before="40" w:after="40"/>
      <w:jc w:val="both"/>
    </w:pPr>
    <w:rPr>
      <w:rFonts w:ascii="Arial Narrow" w:hAnsi="Arial Narrow"/>
      <w:sz w:val="22"/>
    </w:rPr>
  </w:style>
  <w:style w:type="character" w:customStyle="1" w:styleId="Vieta2Car">
    <w:name w:val="Viñeta2 Car"/>
    <w:link w:val="Vieta2"/>
    <w:rsid w:val="00491839"/>
    <w:rPr>
      <w:rFonts w:ascii="Arial Narrow" w:hAnsi="Arial Narrow"/>
      <w:sz w:val="22"/>
    </w:rPr>
  </w:style>
  <w:style w:type="paragraph" w:customStyle="1" w:styleId="Vieta">
    <w:name w:val="Viñeta"/>
    <w:basedOn w:val="Textosinformato"/>
    <w:link w:val="VietaCar"/>
    <w:autoRedefine/>
    <w:qFormat/>
    <w:rsid w:val="00491839"/>
    <w:pPr>
      <w:ind w:left="425" w:right="-142"/>
      <w:jc w:val="both"/>
    </w:pPr>
    <w:rPr>
      <w:rFonts w:ascii="Century Gothic" w:eastAsia="Calibri" w:hAnsi="Century Gothic"/>
      <w:sz w:val="18"/>
      <w:szCs w:val="18"/>
      <w:lang w:val="es-MX" w:eastAsia="en-US"/>
    </w:rPr>
  </w:style>
  <w:style w:type="character" w:customStyle="1" w:styleId="VietaCar">
    <w:name w:val="Viñeta Car"/>
    <w:link w:val="Vieta"/>
    <w:rsid w:val="00491839"/>
    <w:rPr>
      <w:rFonts w:ascii="Century Gothic" w:eastAsia="Calibri" w:hAnsi="Century Gothic"/>
      <w:sz w:val="18"/>
      <w:szCs w:val="18"/>
      <w:lang w:eastAsia="en-US"/>
    </w:rPr>
  </w:style>
  <w:style w:type="character" w:customStyle="1" w:styleId="style5">
    <w:name w:val="style5"/>
    <w:basedOn w:val="Fuentedeprrafopredeter"/>
    <w:rsid w:val="00491839"/>
  </w:style>
  <w:style w:type="character" w:customStyle="1" w:styleId="style10">
    <w:name w:val="style1"/>
    <w:basedOn w:val="Fuentedeprrafopredeter"/>
    <w:rsid w:val="00491839"/>
  </w:style>
  <w:style w:type="paragraph" w:customStyle="1" w:styleId="Tender-BodyText">
    <w:name w:val="Tender - Body Text"/>
    <w:basedOn w:val="Normal"/>
    <w:next w:val="Normal"/>
    <w:rsid w:val="00491839"/>
    <w:pPr>
      <w:autoSpaceDE w:val="0"/>
      <w:autoSpaceDN w:val="0"/>
      <w:adjustRightInd w:val="0"/>
      <w:spacing w:before="120"/>
    </w:pPr>
    <w:rPr>
      <w:rFonts w:ascii="Arial" w:hAnsi="Arial"/>
      <w:sz w:val="24"/>
      <w:szCs w:val="24"/>
      <w:lang w:val="en-US" w:eastAsia="en-US"/>
    </w:rPr>
  </w:style>
  <w:style w:type="paragraph" w:customStyle="1" w:styleId="Paragraph">
    <w:name w:val="Paragraph"/>
    <w:basedOn w:val="Normal"/>
    <w:rsid w:val="00491839"/>
    <w:pPr>
      <w:spacing w:before="72" w:after="72"/>
      <w:jc w:val="both"/>
    </w:pPr>
    <w:rPr>
      <w:rFonts w:ascii="Arial" w:hAnsi="Arial"/>
      <w:noProof/>
    </w:rPr>
  </w:style>
  <w:style w:type="table" w:styleId="Tablaconefectos3D3">
    <w:name w:val="Table 3D effects 3"/>
    <w:basedOn w:val="Tablanormal"/>
    <w:rsid w:val="00491839"/>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4">
    <w:name w:val="Table Classic 4"/>
    <w:basedOn w:val="Tablanormal"/>
    <w:rsid w:val="00491839"/>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rsid w:val="00491839"/>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rsid w:val="00491839"/>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fichas1">
    <w:name w:val="titlefichas1"/>
    <w:basedOn w:val="Fuentedeprrafopredeter"/>
    <w:rsid w:val="00491839"/>
    <w:rPr>
      <w:rFonts w:ascii="Verdana" w:hAnsi="Verdana" w:hint="default"/>
      <w:b/>
      <w:bCs/>
      <w:strike w:val="0"/>
      <w:dstrike w:val="0"/>
      <w:color w:val="333333"/>
      <w:sz w:val="18"/>
      <w:szCs w:val="18"/>
      <w:u w:val="none"/>
      <w:effect w:val="none"/>
    </w:rPr>
  </w:style>
  <w:style w:type="paragraph" w:customStyle="1" w:styleId="Pa6">
    <w:name w:val="Pa6"/>
    <w:basedOn w:val="Default"/>
    <w:next w:val="Default"/>
    <w:uiPriority w:val="99"/>
    <w:rsid w:val="00491839"/>
    <w:pPr>
      <w:spacing w:line="241" w:lineRule="atLeast"/>
    </w:pPr>
    <w:rPr>
      <w:rFonts w:ascii="Myriad Pro" w:hAnsi="Myriad Pro" w:cs="Times New Roman"/>
      <w:color w:val="auto"/>
      <w:lang w:eastAsia="es-MX"/>
    </w:rPr>
  </w:style>
  <w:style w:type="character" w:customStyle="1" w:styleId="SangradetextonormalCar1">
    <w:name w:val="Sangría de texto normal Car1"/>
    <w:aliases w:val="Sangría de t. independiente Car1"/>
    <w:basedOn w:val="Fuentedeprrafopredeter"/>
    <w:uiPriority w:val="99"/>
    <w:rsid w:val="00491839"/>
    <w:rPr>
      <w:rFonts w:ascii="Century Gothic" w:hAnsi="Century Gothic" w:cs="Times New Roman"/>
      <w:sz w:val="24"/>
      <w:szCs w:val="24"/>
      <w:lang w:eastAsia="en-US"/>
    </w:rPr>
  </w:style>
  <w:style w:type="character" w:styleId="Nmerodelnea">
    <w:name w:val="line number"/>
    <w:rsid w:val="00491839"/>
  </w:style>
  <w:style w:type="table" w:styleId="Tablaweb1">
    <w:name w:val="Table Web 1"/>
    <w:basedOn w:val="Tablanormal"/>
    <w:rsid w:val="00491839"/>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arCar22">
    <w:name w:val="Car Car22"/>
    <w:locked/>
    <w:rsid w:val="00491839"/>
    <w:rPr>
      <w:rFonts w:ascii="Arial" w:hAnsi="Arial"/>
      <w:b/>
      <w:sz w:val="24"/>
      <w:lang w:val="es-ES" w:eastAsia="es-ES"/>
    </w:rPr>
  </w:style>
  <w:style w:type="paragraph" w:customStyle="1" w:styleId="TDC30">
    <w:name w:val="TDC3"/>
    <w:basedOn w:val="Normal"/>
    <w:uiPriority w:val="99"/>
    <w:rsid w:val="00491839"/>
    <w:pPr>
      <w:widowControl w:val="0"/>
      <w:tabs>
        <w:tab w:val="left" w:pos="435"/>
      </w:tabs>
      <w:jc w:val="both"/>
    </w:pPr>
    <w:rPr>
      <w:rFonts w:ascii="Arial" w:hAnsi="Arial" w:cs="Arial"/>
      <w:caps/>
      <w:kern w:val="22"/>
      <w:sz w:val="22"/>
      <w:szCs w:val="22"/>
      <w:lang w:val="es-ES_tradnl"/>
    </w:rPr>
  </w:style>
  <w:style w:type="table" w:styleId="Tablabsica2">
    <w:name w:val="Table Simple 2"/>
    <w:basedOn w:val="Tablanormal"/>
    <w:rsid w:val="00491839"/>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style191">
    <w:name w:val="style191"/>
    <w:basedOn w:val="Fuentedeprrafopredeter"/>
    <w:rsid w:val="00491839"/>
    <w:rPr>
      <w:sz w:val="14"/>
      <w:szCs w:val="14"/>
    </w:rPr>
  </w:style>
  <w:style w:type="character" w:customStyle="1" w:styleId="Cuadrculavistosa-nfasis1Car">
    <w:name w:val="Cuadrícula vistosa - Énfasis 1 Car"/>
    <w:link w:val="Cuadrculavistosa-nfasis1"/>
    <w:uiPriority w:val="29"/>
    <w:rsid w:val="00491839"/>
    <w:rPr>
      <w:i/>
      <w:iCs/>
      <w:color w:val="000000"/>
      <w:sz w:val="24"/>
      <w:szCs w:val="24"/>
      <w:lang w:eastAsia="es-ES"/>
    </w:rPr>
  </w:style>
  <w:style w:type="table" w:styleId="Cuadrculavistosa-nfasis1">
    <w:name w:val="Colorful Grid Accent 1"/>
    <w:basedOn w:val="Tablanormal"/>
    <w:link w:val="Cuadrculavistosa-nfasis1Car"/>
    <w:uiPriority w:val="29"/>
    <w:rsid w:val="00491839"/>
    <w:rPr>
      <w:i/>
      <w:iCs/>
      <w:color w:val="000000"/>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vr">
    <w:name w:val="hvr"/>
    <w:basedOn w:val="Fuentedeprrafopredeter"/>
    <w:rsid w:val="0056388B"/>
  </w:style>
  <w:style w:type="paragraph" w:customStyle="1" w:styleId="TextoindependienteQ">
    <w:name w:val="Texto independiente[Q”="/>
    <w:basedOn w:val="Normal"/>
    <w:rsid w:val="00BF216B"/>
    <w:pPr>
      <w:widowControl w:val="0"/>
      <w:jc w:val="both"/>
    </w:pPr>
    <w:rPr>
      <w:rFonts w:ascii="Arial" w:hAnsi="Arial"/>
      <w:snapToGrid w:val="0"/>
      <w:sz w:val="24"/>
      <w:lang w:val="es-ES_tradnl"/>
    </w:rPr>
  </w:style>
  <w:style w:type="paragraph" w:customStyle="1" w:styleId="Nivel1">
    <w:name w:val="Nivel 1"/>
    <w:basedOn w:val="Normal"/>
    <w:rsid w:val="00BF216B"/>
    <w:pPr>
      <w:jc w:val="both"/>
    </w:pPr>
    <w:rPr>
      <w:rFonts w:ascii="Arial" w:hAnsi="Arial"/>
      <w:b/>
      <w:sz w:val="28"/>
      <w:u w:val="words"/>
      <w:lang w:val="es-ES_tradnl"/>
    </w:rPr>
  </w:style>
  <w:style w:type="paragraph" w:customStyle="1" w:styleId="Pliza4">
    <w:name w:val="Póliza 4"/>
    <w:basedOn w:val="Normal"/>
    <w:rsid w:val="00BF216B"/>
    <w:pPr>
      <w:ind w:left="312"/>
      <w:jc w:val="both"/>
    </w:pPr>
    <w:rPr>
      <w:rFonts w:ascii="Arial" w:hAnsi="Arial"/>
      <w:sz w:val="24"/>
      <w:lang w:val="es-ES_tradnl"/>
    </w:rPr>
  </w:style>
  <w:style w:type="paragraph" w:customStyle="1" w:styleId="Pliza2">
    <w:name w:val="Póliza 2"/>
    <w:basedOn w:val="Normal"/>
    <w:rsid w:val="00BF216B"/>
    <w:pPr>
      <w:jc w:val="center"/>
    </w:pPr>
    <w:rPr>
      <w:rFonts w:ascii="Arial" w:hAnsi="Arial"/>
      <w:b/>
      <w:sz w:val="24"/>
      <w:lang w:val="es-ES_tradnl"/>
    </w:rPr>
  </w:style>
  <w:style w:type="paragraph" w:customStyle="1" w:styleId="Pliza3">
    <w:name w:val="Póliza 3"/>
    <w:basedOn w:val="Normal"/>
    <w:rsid w:val="00BF216B"/>
    <w:pPr>
      <w:jc w:val="both"/>
    </w:pPr>
    <w:rPr>
      <w:rFonts w:ascii="Arial" w:hAnsi="Arial"/>
      <w:b/>
      <w:sz w:val="24"/>
      <w:u w:val="words"/>
      <w:lang w:val="es-ES_tradnl"/>
    </w:rPr>
  </w:style>
  <w:style w:type="paragraph" w:customStyle="1" w:styleId="Pliza5">
    <w:name w:val="Póliza 5"/>
    <w:basedOn w:val="Normal"/>
    <w:rsid w:val="00BF216B"/>
    <w:pPr>
      <w:ind w:left="879" w:hanging="567"/>
      <w:jc w:val="both"/>
    </w:pPr>
    <w:rPr>
      <w:rFonts w:ascii="Arial" w:hAnsi="Arial"/>
      <w:sz w:val="24"/>
      <w:lang w:val="es-ES_tradnl"/>
    </w:rPr>
  </w:style>
  <w:style w:type="paragraph" w:customStyle="1" w:styleId="Pliza6">
    <w:name w:val="Póliza 6"/>
    <w:basedOn w:val="Normal"/>
    <w:rsid w:val="00BF216B"/>
    <w:pPr>
      <w:ind w:left="851"/>
      <w:jc w:val="both"/>
    </w:pPr>
    <w:rPr>
      <w:rFonts w:ascii="Arial" w:hAnsi="Arial"/>
      <w:sz w:val="24"/>
      <w:lang w:val="es-ES_tradnl"/>
    </w:rPr>
  </w:style>
  <w:style w:type="paragraph" w:customStyle="1" w:styleId="Pliza7">
    <w:name w:val="Póliza 7"/>
    <w:basedOn w:val="Normal"/>
    <w:rsid w:val="00BF216B"/>
    <w:pPr>
      <w:ind w:left="1843" w:hanging="851"/>
      <w:jc w:val="both"/>
    </w:pPr>
    <w:rPr>
      <w:rFonts w:ascii="Arial" w:hAnsi="Arial"/>
      <w:sz w:val="24"/>
      <w:lang w:val="es-ES_tradnl"/>
    </w:rPr>
  </w:style>
  <w:style w:type="paragraph" w:customStyle="1" w:styleId="TextoCarCar">
    <w:name w:val="Texto Car Car"/>
    <w:basedOn w:val="Normal"/>
    <w:rsid w:val="00BF216B"/>
    <w:pPr>
      <w:spacing w:after="101" w:line="216" w:lineRule="exact"/>
      <w:ind w:firstLine="288"/>
      <w:jc w:val="both"/>
    </w:pPr>
    <w:rPr>
      <w:rFonts w:ascii="Arial" w:hAnsi="Arial" w:cs="Arial"/>
      <w:sz w:val="18"/>
      <w:szCs w:val="18"/>
      <w:lang w:val="es-ES"/>
    </w:rPr>
  </w:style>
  <w:style w:type="paragraph" w:customStyle="1" w:styleId="cetneg">
    <w:name w:val="cetneg"/>
    <w:basedOn w:val="texto"/>
    <w:rsid w:val="00BF216B"/>
    <w:pPr>
      <w:jc w:val="center"/>
    </w:pPr>
    <w:rPr>
      <w:rFonts w:cs="Times New Roman"/>
      <w:b/>
      <w:lang w:val="es-ES_tradnl"/>
    </w:rPr>
  </w:style>
  <w:style w:type="paragraph" w:customStyle="1" w:styleId="CharCharCarCarCharCharCarCarCharCharCarCarCharChar">
    <w:name w:val="Char Char Car Car Char Char Car Car Char Char Car Car Char Char"/>
    <w:basedOn w:val="Normal"/>
    <w:rsid w:val="00BF216B"/>
    <w:pPr>
      <w:spacing w:before="60" w:after="160" w:line="240" w:lineRule="exact"/>
    </w:pPr>
    <w:rPr>
      <w:rFonts w:ascii="Verdana" w:hAnsi="Verdana"/>
      <w:color w:val="FF00FF"/>
      <w:lang w:val="en-US" w:eastAsia="en-US"/>
    </w:rPr>
  </w:style>
  <w:style w:type="character" w:customStyle="1" w:styleId="CarCar2">
    <w:name w:val="Car Car2"/>
    <w:basedOn w:val="Fuentedeprrafopredeter"/>
    <w:semiHidden/>
    <w:rsid w:val="00BF216B"/>
    <w:rPr>
      <w:rFonts w:ascii="Arial" w:hAnsi="Arial"/>
      <w:sz w:val="24"/>
      <w:lang w:val="es-ES_tradnl" w:eastAsia="es-ES" w:bidi="ar-SA"/>
    </w:rPr>
  </w:style>
  <w:style w:type="paragraph" w:customStyle="1" w:styleId="BodyText23">
    <w:name w:val="Body Text 23"/>
    <w:basedOn w:val="Normal"/>
    <w:rsid w:val="00BF216B"/>
    <w:pPr>
      <w:tabs>
        <w:tab w:val="left" w:pos="426"/>
      </w:tabs>
      <w:spacing w:after="120"/>
      <w:ind w:left="426" w:hanging="426"/>
      <w:jc w:val="both"/>
    </w:pPr>
    <w:rPr>
      <w:rFonts w:ascii="Arial" w:hAnsi="Arial"/>
      <w:sz w:val="24"/>
      <w:lang w:val="es-ES_tradnl"/>
    </w:rPr>
  </w:style>
  <w:style w:type="character" w:customStyle="1" w:styleId="pointnormal1">
    <w:name w:val="point_normal1"/>
    <w:rsid w:val="00BF216B"/>
    <w:rPr>
      <w:rFonts w:ascii="Arial" w:hAnsi="Arial" w:cs="Arial" w:hint="default"/>
      <w:sz w:val="18"/>
      <w:szCs w:val="18"/>
    </w:rPr>
  </w:style>
  <w:style w:type="paragraph" w:customStyle="1" w:styleId="Normalcita">
    <w:name w:val="Normal cita"/>
    <w:basedOn w:val="Normal"/>
    <w:rsid w:val="00BF216B"/>
    <w:pPr>
      <w:ind w:left="720" w:right="635"/>
      <w:jc w:val="both"/>
    </w:pPr>
    <w:rPr>
      <w:rFonts w:ascii="Arial" w:hAnsi="Arial"/>
      <w:i/>
      <w:sz w:val="24"/>
      <w:szCs w:val="24"/>
      <w:lang w:val="es-ES"/>
    </w:rPr>
  </w:style>
  <w:style w:type="character" w:customStyle="1" w:styleId="EncabezadodemensajeCar1">
    <w:name w:val="Encabezado de mensaje Car1"/>
    <w:basedOn w:val="Fuentedeprrafopredeter"/>
    <w:uiPriority w:val="99"/>
    <w:semiHidden/>
    <w:rsid w:val="00BF216B"/>
    <w:rPr>
      <w:rFonts w:asciiTheme="majorHAnsi" w:eastAsiaTheme="majorEastAsia" w:hAnsiTheme="majorHAnsi" w:cstheme="majorBidi"/>
      <w:sz w:val="24"/>
      <w:szCs w:val="24"/>
      <w:shd w:val="pct20" w:color="auto" w:fill="auto"/>
    </w:rPr>
  </w:style>
  <w:style w:type="paragraph" w:customStyle="1" w:styleId="ttuloportadilla">
    <w:name w:val="título portadilla"/>
    <w:basedOn w:val="Normal"/>
    <w:uiPriority w:val="99"/>
    <w:rsid w:val="00BF216B"/>
    <w:pPr>
      <w:widowControl w:val="0"/>
      <w:autoSpaceDE w:val="0"/>
      <w:autoSpaceDN w:val="0"/>
      <w:adjustRightInd w:val="0"/>
      <w:spacing w:line="288" w:lineRule="auto"/>
      <w:textAlignment w:val="center"/>
    </w:pPr>
    <w:rPr>
      <w:rFonts w:ascii="Impact" w:hAnsi="Impact" w:cs="Impact"/>
      <w:color w:val="000075"/>
      <w:sz w:val="40"/>
      <w:szCs w:val="40"/>
      <w:lang w:val="es-ES_tradnl" w:eastAsia="es-ES_tradnl"/>
    </w:rPr>
  </w:style>
  <w:style w:type="table" w:customStyle="1" w:styleId="Tablaconcuadrcula11">
    <w:name w:val="Tabla con cuadrícula11"/>
    <w:basedOn w:val="Tablanormal"/>
    <w:next w:val="Tablaconcuadrcula"/>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fa-04">
    <w:name w:val="Alfa-04"/>
    <w:basedOn w:val="Normal"/>
    <w:rsid w:val="00BF216B"/>
    <w:pPr>
      <w:spacing w:line="360" w:lineRule="auto"/>
      <w:ind w:left="480" w:hanging="480"/>
      <w:jc w:val="both"/>
    </w:pPr>
    <w:rPr>
      <w:sz w:val="24"/>
      <w:lang w:val="es-ES"/>
    </w:rPr>
  </w:style>
  <w:style w:type="paragraph" w:customStyle="1" w:styleId="BodyTextIndent31">
    <w:name w:val="Body Text Indent 31"/>
    <w:basedOn w:val="Normal"/>
    <w:uiPriority w:val="99"/>
    <w:rsid w:val="00BF216B"/>
    <w:pPr>
      <w:spacing w:after="120"/>
      <w:ind w:left="709"/>
      <w:jc w:val="both"/>
    </w:pPr>
    <w:rPr>
      <w:rFonts w:ascii="Arial" w:eastAsia="MS Mincho" w:hAnsi="Arial"/>
      <w:sz w:val="24"/>
      <w:lang w:val="es-ES_tradnl"/>
    </w:rPr>
  </w:style>
  <w:style w:type="paragraph" w:customStyle="1" w:styleId="BodyTextIndent22">
    <w:name w:val="Body Text Indent 22"/>
    <w:basedOn w:val="Normal"/>
    <w:uiPriority w:val="99"/>
    <w:rsid w:val="00BF216B"/>
    <w:pPr>
      <w:spacing w:after="120"/>
      <w:ind w:left="1276" w:hanging="567"/>
      <w:jc w:val="both"/>
    </w:pPr>
    <w:rPr>
      <w:rFonts w:ascii="Arial" w:eastAsia="MS Mincho" w:hAnsi="Arial"/>
      <w:sz w:val="24"/>
      <w:lang w:val="es-ES_tradnl"/>
    </w:rPr>
  </w:style>
  <w:style w:type="paragraph" w:customStyle="1" w:styleId="EstiloCorreo80">
    <w:name w:val="EstiloCorreo80"/>
    <w:basedOn w:val="Normal"/>
    <w:next w:val="Sangradetextonormal"/>
    <w:uiPriority w:val="99"/>
    <w:semiHidden/>
    <w:rsid w:val="00BF216B"/>
    <w:pPr>
      <w:spacing w:after="120"/>
      <w:ind w:left="4963"/>
      <w:jc w:val="both"/>
    </w:pPr>
    <w:rPr>
      <w:rFonts w:ascii="Arial" w:eastAsia="MS Mincho" w:hAnsi="Arial"/>
      <w:sz w:val="22"/>
    </w:rPr>
  </w:style>
  <w:style w:type="paragraph" w:customStyle="1" w:styleId="BodyTextIndent21">
    <w:name w:val="Body Text Indent 21"/>
    <w:basedOn w:val="Normal"/>
    <w:uiPriority w:val="99"/>
    <w:rsid w:val="00BF216B"/>
    <w:pPr>
      <w:ind w:left="851" w:hanging="567"/>
      <w:jc w:val="both"/>
    </w:pPr>
    <w:rPr>
      <w:rFonts w:ascii="Arial" w:eastAsia="MS Mincho" w:hAnsi="Arial"/>
      <w:sz w:val="22"/>
      <w:lang w:val="es-ES_tradnl"/>
    </w:rPr>
  </w:style>
  <w:style w:type="paragraph" w:customStyle="1" w:styleId="TextoTitulo2">
    <w:name w:val="Texto Titulo2"/>
    <w:basedOn w:val="Normal"/>
    <w:uiPriority w:val="99"/>
    <w:rsid w:val="00BF216B"/>
    <w:pPr>
      <w:spacing w:after="120"/>
      <w:ind w:left="1151"/>
      <w:jc w:val="both"/>
    </w:pPr>
    <w:rPr>
      <w:rFonts w:ascii="Abadi MT Condensed Light" w:eastAsia="MS Mincho" w:hAnsi="Abadi MT Condensed Light"/>
      <w:sz w:val="24"/>
    </w:rPr>
  </w:style>
  <w:style w:type="paragraph" w:customStyle="1" w:styleId="OmniPage14">
    <w:name w:val="OmniPage #14"/>
    <w:uiPriority w:val="99"/>
    <w:rsid w:val="00BF216B"/>
    <w:pPr>
      <w:widowControl w:val="0"/>
      <w:tabs>
        <w:tab w:val="left" w:pos="759"/>
        <w:tab w:val="right" w:pos="8851"/>
      </w:tabs>
      <w:jc w:val="both"/>
    </w:pPr>
    <w:rPr>
      <w:rFonts w:ascii="CG Times (W1)" w:eastAsia="MS Mincho" w:hAnsi="CG Times (W1)"/>
      <w:lang w:val="en-US"/>
    </w:rPr>
  </w:style>
  <w:style w:type="table" w:customStyle="1" w:styleId="Tablaconcuadrcula12">
    <w:name w:val="Tabla con cuadrícula12"/>
    <w:basedOn w:val="Tablanormal"/>
    <w:next w:val="Tablaconcuadrcula"/>
    <w:uiPriority w:val="59"/>
    <w:rsid w:val="00BF216B"/>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text2"/>
    <w:basedOn w:val="Normal"/>
    <w:uiPriority w:val="99"/>
    <w:rsid w:val="00BF216B"/>
    <w:pPr>
      <w:jc w:val="both"/>
    </w:pPr>
    <w:rPr>
      <w:rFonts w:ascii="Arial" w:eastAsia="MS Mincho" w:hAnsi="Arial" w:cs="Arial"/>
      <w:lang w:eastAsia="es-MX"/>
    </w:rPr>
  </w:style>
  <w:style w:type="paragraph" w:customStyle="1" w:styleId="pliza50">
    <w:name w:val="pliza5"/>
    <w:basedOn w:val="Normal"/>
    <w:uiPriority w:val="99"/>
    <w:rsid w:val="00BF216B"/>
    <w:pPr>
      <w:snapToGrid w:val="0"/>
      <w:ind w:left="879" w:hanging="567"/>
      <w:jc w:val="both"/>
    </w:pPr>
    <w:rPr>
      <w:rFonts w:ascii="Arial" w:eastAsia="MS Mincho" w:hAnsi="Arial" w:cs="Arial"/>
      <w:sz w:val="24"/>
      <w:szCs w:val="24"/>
    </w:rPr>
  </w:style>
  <w:style w:type="paragraph" w:customStyle="1" w:styleId="Direccininterior">
    <w:name w:val="Dirección interior"/>
    <w:basedOn w:val="Normal"/>
    <w:uiPriority w:val="99"/>
    <w:rsid w:val="00BF216B"/>
    <w:pPr>
      <w:jc w:val="both"/>
    </w:pPr>
    <w:rPr>
      <w:rFonts w:ascii="Arial" w:eastAsia="MS Mincho" w:hAnsi="Arial"/>
      <w:sz w:val="24"/>
      <w:szCs w:val="24"/>
    </w:rPr>
  </w:style>
  <w:style w:type="paragraph" w:customStyle="1" w:styleId="Flush2">
    <w:name w:val="Flush 2"/>
    <w:basedOn w:val="Normal"/>
    <w:uiPriority w:val="99"/>
    <w:rsid w:val="00BF216B"/>
    <w:pPr>
      <w:spacing w:before="240"/>
      <w:ind w:left="720"/>
    </w:pPr>
    <w:rPr>
      <w:rFonts w:eastAsia="MS Mincho"/>
      <w:sz w:val="24"/>
      <w:szCs w:val="24"/>
      <w:lang w:eastAsia="en-US"/>
    </w:rPr>
  </w:style>
  <w:style w:type="paragraph" w:customStyle="1" w:styleId="Flush1">
    <w:name w:val="Flush 1"/>
    <w:basedOn w:val="Flush2"/>
    <w:uiPriority w:val="99"/>
    <w:rsid w:val="00BF216B"/>
    <w:pPr>
      <w:ind w:left="360"/>
    </w:pPr>
  </w:style>
  <w:style w:type="paragraph" w:customStyle="1" w:styleId="Indent">
    <w:name w:val="Indent"/>
    <w:basedOn w:val="Normal"/>
    <w:uiPriority w:val="99"/>
    <w:rsid w:val="00BF216B"/>
    <w:pPr>
      <w:spacing w:before="240"/>
      <w:ind w:left="360" w:hanging="360"/>
    </w:pPr>
    <w:rPr>
      <w:rFonts w:ascii="Times" w:eastAsia="MS Mincho" w:hAnsi="Times"/>
      <w:lang w:val="en-GB"/>
    </w:rPr>
  </w:style>
  <w:style w:type="paragraph" w:customStyle="1" w:styleId="LongIndent1">
    <w:name w:val="Long Indent1"/>
    <w:basedOn w:val="Normal"/>
    <w:uiPriority w:val="99"/>
    <w:rsid w:val="00BF216B"/>
    <w:pPr>
      <w:spacing w:before="240"/>
      <w:ind w:left="1080" w:hanging="720"/>
    </w:pPr>
    <w:rPr>
      <w:rFonts w:eastAsia="MS Mincho"/>
      <w:sz w:val="24"/>
      <w:szCs w:val="24"/>
      <w:lang w:eastAsia="en-US"/>
    </w:rPr>
  </w:style>
  <w:style w:type="paragraph" w:customStyle="1" w:styleId="SectionHead1">
    <w:name w:val="SectionHead1"/>
    <w:basedOn w:val="Normal"/>
    <w:next w:val="Normal"/>
    <w:uiPriority w:val="99"/>
    <w:rsid w:val="00BF216B"/>
    <w:pPr>
      <w:keepNext/>
      <w:tabs>
        <w:tab w:val="left" w:pos="360"/>
      </w:tabs>
      <w:spacing w:before="240"/>
    </w:pPr>
    <w:rPr>
      <w:rFonts w:eastAsia="MS Mincho"/>
      <w:b/>
      <w:caps/>
      <w:sz w:val="24"/>
      <w:szCs w:val="24"/>
      <w:lang w:eastAsia="en-US"/>
    </w:rPr>
  </w:style>
  <w:style w:type="character" w:customStyle="1" w:styleId="estiloverdana13gris1">
    <w:name w:val="estiloverdana13gris1"/>
    <w:basedOn w:val="Fuentedeprrafopredeter"/>
    <w:rsid w:val="00BF216B"/>
    <w:rPr>
      <w:rFonts w:ascii="Verdana" w:hAnsi="Verdana" w:hint="default"/>
      <w:color w:val="292929"/>
      <w:sz w:val="20"/>
      <w:szCs w:val="20"/>
    </w:rPr>
  </w:style>
  <w:style w:type="paragraph" w:customStyle="1" w:styleId="TableParagraph">
    <w:name w:val="Table Paragraph"/>
    <w:basedOn w:val="Normal"/>
    <w:uiPriority w:val="1"/>
    <w:qFormat/>
    <w:rsid w:val="00BF216B"/>
    <w:pPr>
      <w:widowControl w:val="0"/>
    </w:pPr>
    <w:rPr>
      <w:rFonts w:ascii="Calibri" w:eastAsia="Calibri" w:hAnsi="Calibri"/>
      <w:sz w:val="22"/>
      <w:szCs w:val="22"/>
      <w:lang w:val="en-US" w:eastAsia="en-US"/>
    </w:rPr>
  </w:style>
  <w:style w:type="table" w:customStyle="1" w:styleId="TableNormal1">
    <w:name w:val="Table Normal1"/>
    <w:uiPriority w:val="2"/>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39"/>
    <w:qFormat/>
    <w:rsid w:val="00BF216B"/>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F216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bsatz-Standardschriftart">
    <w:name w:val="Absatz-Standardschriftart"/>
    <w:rsid w:val="00BF216B"/>
  </w:style>
  <w:style w:type="character" w:customStyle="1" w:styleId="WW8Num1z1">
    <w:name w:val="WW8Num1z1"/>
    <w:rsid w:val="00BF216B"/>
    <w:rPr>
      <w:rFonts w:ascii="Courier New" w:hAnsi="Courier New" w:cs="Courier New"/>
    </w:rPr>
  </w:style>
  <w:style w:type="character" w:customStyle="1" w:styleId="WW8Num1z2">
    <w:name w:val="WW8Num1z2"/>
    <w:rsid w:val="00BF216B"/>
    <w:rPr>
      <w:rFonts w:ascii="Wingdings" w:hAnsi="Wingdings"/>
    </w:rPr>
  </w:style>
  <w:style w:type="character" w:customStyle="1" w:styleId="WW8Num2z1">
    <w:name w:val="WW8Num2z1"/>
    <w:rsid w:val="00BF216B"/>
    <w:rPr>
      <w:rFonts w:ascii="Wingdings" w:hAnsi="Wingdings"/>
    </w:rPr>
  </w:style>
  <w:style w:type="character" w:customStyle="1" w:styleId="WW8Num2z2">
    <w:name w:val="WW8Num2z2"/>
    <w:rsid w:val="00BF216B"/>
    <w:rPr>
      <w:rFonts w:ascii="Symbol" w:hAnsi="Symbol"/>
    </w:rPr>
  </w:style>
  <w:style w:type="character" w:customStyle="1" w:styleId="WW8Num3z1">
    <w:name w:val="WW8Num3z1"/>
    <w:rsid w:val="00BF216B"/>
    <w:rPr>
      <w:rFonts w:ascii="Courier New" w:hAnsi="Courier New"/>
    </w:rPr>
  </w:style>
  <w:style w:type="character" w:customStyle="1" w:styleId="WW8Num3z3">
    <w:name w:val="WW8Num3z3"/>
    <w:rsid w:val="00BF216B"/>
    <w:rPr>
      <w:rFonts w:ascii="Symbol" w:hAnsi="Symbol"/>
    </w:rPr>
  </w:style>
  <w:style w:type="character" w:customStyle="1" w:styleId="WW8Num4z1">
    <w:name w:val="WW8Num4z1"/>
    <w:rsid w:val="00BF216B"/>
    <w:rPr>
      <w:rFonts w:ascii="Courier New" w:hAnsi="Courier New" w:cs="Courier New"/>
    </w:rPr>
  </w:style>
  <w:style w:type="character" w:customStyle="1" w:styleId="WW8Num4z3">
    <w:name w:val="WW8Num4z3"/>
    <w:rsid w:val="00BF216B"/>
    <w:rPr>
      <w:rFonts w:ascii="Symbol" w:hAnsi="Symbol"/>
    </w:rPr>
  </w:style>
  <w:style w:type="paragraph" w:customStyle="1" w:styleId="Car">
    <w:name w:val="Car"/>
    <w:basedOn w:val="Normal"/>
    <w:rsid w:val="00BF216B"/>
    <w:pPr>
      <w:suppressAutoHyphens/>
      <w:spacing w:after="160" w:line="240" w:lineRule="exact"/>
    </w:pPr>
    <w:rPr>
      <w:rFonts w:ascii="Tahoma" w:hAnsi="Tahoma"/>
      <w:lang w:val="en-US" w:eastAsia="ar-SA"/>
    </w:rPr>
  </w:style>
  <w:style w:type="table" w:customStyle="1" w:styleId="Tablaconcuadrcula13">
    <w:name w:val="Tabla con cuadrícula13"/>
    <w:basedOn w:val="Tablanormal"/>
    <w:next w:val="Tablaconcuadrcula"/>
    <w:uiPriority w:val="59"/>
    <w:rsid w:val="00BF216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1">
    <w:name w:val="Tabla con cuadrícula31"/>
    <w:basedOn w:val="Tablanormal"/>
    <w:next w:val="Tablaconcuadrcula"/>
    <w:uiPriority w:val="59"/>
    <w:rsid w:val="00BF216B"/>
    <w:rPr>
      <w:rFonts w:asciiTheme="minorHAnsi" w:eastAsiaTheme="minorEastAsia" w:hAnsiTheme="minorHAnsi" w:cstheme="minorBidi"/>
      <w:sz w:val="22"/>
      <w:szCs w:val="22"/>
      <w:lang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nfoblue0">
    <w:name w:val="infoblue"/>
    <w:basedOn w:val="Normal"/>
    <w:next w:val="Textoindependiente"/>
    <w:rsid w:val="0027305A"/>
    <w:pPr>
      <w:spacing w:after="120" w:line="240" w:lineRule="atLeast"/>
      <w:ind w:left="720"/>
    </w:pPr>
    <w:rPr>
      <w:rFonts w:ascii="Arial" w:eastAsia="Arial Unicode MS" w:hAnsi="Arial"/>
      <w:i/>
      <w:iCs/>
      <w:color w:val="0000FF"/>
      <w:lang w:eastAsia="en-US"/>
    </w:rPr>
  </w:style>
  <w:style w:type="paragraph" w:customStyle="1" w:styleId="tabletext0">
    <w:name w:val="tabletext"/>
    <w:basedOn w:val="Normal"/>
    <w:rsid w:val="0027305A"/>
    <w:pPr>
      <w:spacing w:after="120" w:line="240" w:lineRule="atLeast"/>
    </w:pPr>
    <w:rPr>
      <w:rFonts w:ascii="Arial" w:eastAsia="Arial Unicode MS" w:hAnsi="Arial"/>
      <w:lang w:eastAsia="en-US"/>
    </w:rPr>
  </w:style>
  <w:style w:type="paragraph" w:customStyle="1" w:styleId="paragraph2">
    <w:name w:val="paragraph2"/>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paragraph4">
    <w:name w:val="paragraph4"/>
    <w:basedOn w:val="Normal"/>
    <w:rsid w:val="0027305A"/>
    <w:pPr>
      <w:spacing w:before="100" w:beforeAutospacing="1" w:after="100" w:afterAutospacing="1"/>
    </w:pPr>
    <w:rPr>
      <w:rFonts w:ascii="Arial Unicode MS" w:eastAsia="Arial Unicode MS" w:hAnsi="Arial Unicode MS" w:cs="Arial Unicode MS"/>
      <w:szCs w:val="24"/>
      <w:lang w:eastAsia="en-US"/>
    </w:rPr>
  </w:style>
  <w:style w:type="paragraph" w:customStyle="1" w:styleId="infonamefile">
    <w:name w:val="infonamefile"/>
    <w:basedOn w:val="infoblue0"/>
    <w:next w:val="Textoindependiente"/>
    <w:rsid w:val="0027305A"/>
    <w:rPr>
      <w:color w:val="FF0000"/>
    </w:rPr>
  </w:style>
  <w:style w:type="paragraph" w:customStyle="1" w:styleId="infogreen">
    <w:name w:val="infogreen"/>
    <w:basedOn w:val="infoblue0"/>
    <w:next w:val="Textoindependiente"/>
    <w:rsid w:val="0027305A"/>
    <w:rPr>
      <w:color w:val="008000"/>
    </w:rPr>
  </w:style>
  <w:style w:type="paragraph" w:customStyle="1" w:styleId="guiazul">
    <w:name w:val="guiazul"/>
    <w:basedOn w:val="NormalWeb"/>
    <w:uiPriority w:val="99"/>
    <w:semiHidden/>
    <w:rsid w:val="0027305A"/>
    <w:pPr>
      <w:overflowPunct/>
      <w:autoSpaceDE/>
      <w:autoSpaceDN/>
      <w:adjustRightInd/>
      <w:spacing w:before="0" w:after="0"/>
      <w:textAlignment w:val="auto"/>
    </w:pPr>
    <w:rPr>
      <w:rFonts w:ascii="Arial" w:hAnsi="Arial"/>
      <w:i/>
      <w:color w:val="0000FF"/>
      <w:sz w:val="20"/>
      <w:szCs w:val="24"/>
      <w:lang w:val="es-ES"/>
    </w:rPr>
  </w:style>
  <w:style w:type="paragraph" w:customStyle="1" w:styleId="Normalindentado3">
    <w:name w:val="Normal indentado 3"/>
    <w:basedOn w:val="Normal"/>
    <w:rsid w:val="0027305A"/>
    <w:pPr>
      <w:ind w:left="1200"/>
    </w:pPr>
    <w:rPr>
      <w:rFonts w:ascii="Arial" w:hAnsi="Arial"/>
      <w:szCs w:val="24"/>
      <w:lang w:val="es-ES"/>
    </w:rPr>
  </w:style>
  <w:style w:type="numbering" w:customStyle="1" w:styleId="Estilo3">
    <w:name w:val="Estilo3"/>
    <w:uiPriority w:val="99"/>
    <w:rsid w:val="0027305A"/>
    <w:pPr>
      <w:numPr>
        <w:numId w:val="72"/>
      </w:numPr>
    </w:pPr>
  </w:style>
  <w:style w:type="table" w:styleId="Sombreadoclaro">
    <w:name w:val="Light Shading"/>
    <w:basedOn w:val="Tablanormal"/>
    <w:uiPriority w:val="60"/>
    <w:rsid w:val="0027305A"/>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Normal2">
    <w:name w:val="Table Normal2"/>
    <w:uiPriority w:val="2"/>
    <w:semiHidden/>
    <w:unhideWhenUsed/>
    <w:qFormat/>
    <w:rsid w:val="00BF478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skunamecart">
    <w:name w:val="skunamecart"/>
    <w:basedOn w:val="Fuentedeprrafopredeter"/>
    <w:rsid w:val="00032F59"/>
  </w:style>
  <w:style w:type="character" w:customStyle="1" w:styleId="skucartminor">
    <w:name w:val="skucartminor"/>
    <w:basedOn w:val="Fuentedeprrafopredeter"/>
    <w:rsid w:val="00032F59"/>
  </w:style>
  <w:style w:type="paragraph" w:customStyle="1" w:styleId="1Titulos">
    <w:name w:val="1Titulos"/>
    <w:basedOn w:val="Ttulo1"/>
    <w:next w:val="Normal"/>
    <w:link w:val="1TitulosCar"/>
    <w:qFormat/>
    <w:rsid w:val="00032F59"/>
    <w:pPr>
      <w:keepLines/>
      <w:numPr>
        <w:numId w:val="75"/>
      </w:numPr>
      <w:spacing w:before="240"/>
      <w:jc w:val="both"/>
    </w:pPr>
    <w:rPr>
      <w:rFonts w:ascii="Calibri" w:eastAsiaTheme="majorEastAsia" w:hAnsi="Calibri" w:cstheme="majorBidi"/>
      <w:color w:val="000000" w:themeColor="text1"/>
      <w:sz w:val="22"/>
      <w:szCs w:val="22"/>
      <w:lang w:val="es-ES_tradnl" w:eastAsia="en-US"/>
    </w:rPr>
  </w:style>
  <w:style w:type="character" w:customStyle="1" w:styleId="1TitulosCar">
    <w:name w:val="1Titulos Car"/>
    <w:basedOn w:val="TtuloCar2"/>
    <w:link w:val="1Titulos"/>
    <w:rsid w:val="00032F59"/>
    <w:rPr>
      <w:rFonts w:ascii="Calibri" w:eastAsiaTheme="majorEastAsia" w:hAnsi="Calibri" w:cstheme="majorBidi"/>
      <w:b/>
      <w:color w:val="000000" w:themeColor="text1"/>
      <w:sz w:val="22"/>
      <w:szCs w:val="22"/>
      <w:lang w:val="es-ES_tradnl" w:eastAsia="en-US"/>
    </w:rPr>
  </w:style>
  <w:style w:type="paragraph" w:customStyle="1" w:styleId="5Parrafo">
    <w:name w:val="5Parrafo"/>
    <w:basedOn w:val="Normal"/>
    <w:link w:val="5ParrafoCar"/>
    <w:qFormat/>
    <w:rsid w:val="00032F59"/>
    <w:pPr>
      <w:jc w:val="both"/>
    </w:pPr>
    <w:rPr>
      <w:rFonts w:asciiTheme="minorHAnsi" w:hAnsiTheme="minorHAnsi"/>
      <w:sz w:val="22"/>
      <w:szCs w:val="22"/>
      <w:lang w:eastAsia="en-US"/>
    </w:rPr>
  </w:style>
  <w:style w:type="character" w:customStyle="1" w:styleId="5ParrafoCar">
    <w:name w:val="5Parrafo Car"/>
    <w:basedOn w:val="Fuentedeprrafopredeter"/>
    <w:link w:val="5Parrafo"/>
    <w:rsid w:val="00032F59"/>
    <w:rPr>
      <w:rFonts w:asciiTheme="minorHAnsi" w:hAnsiTheme="minorHAnsi"/>
      <w:sz w:val="22"/>
      <w:szCs w:val="22"/>
      <w:lang w:eastAsia="en-US"/>
    </w:rPr>
  </w:style>
  <w:style w:type="paragraph" w:customStyle="1" w:styleId="2Subtitulo">
    <w:name w:val="2Subtitulo"/>
    <w:basedOn w:val="1Titulos"/>
    <w:link w:val="2SubtituloCar"/>
    <w:qFormat/>
    <w:rsid w:val="00032F59"/>
    <w:pPr>
      <w:numPr>
        <w:ilvl w:val="1"/>
      </w:numPr>
    </w:pPr>
  </w:style>
  <w:style w:type="character" w:customStyle="1" w:styleId="2SubtituloCar">
    <w:name w:val="2Subtitulo Car"/>
    <w:basedOn w:val="1TitulosCar"/>
    <w:link w:val="2Subtitulo"/>
    <w:rsid w:val="00032F59"/>
    <w:rPr>
      <w:rFonts w:ascii="Calibri" w:eastAsiaTheme="majorEastAsia" w:hAnsi="Calibri" w:cstheme="majorBidi"/>
      <w:b/>
      <w:color w:val="000000" w:themeColor="text1"/>
      <w:sz w:val="22"/>
      <w:szCs w:val="22"/>
      <w:lang w:val="es-ES_tradnl" w:eastAsia="en-US"/>
    </w:rPr>
  </w:style>
  <w:style w:type="paragraph" w:customStyle="1" w:styleId="9Parrafo">
    <w:name w:val="9Parrafo"/>
    <w:basedOn w:val="Normal"/>
    <w:link w:val="9ParrafoCar"/>
    <w:qFormat/>
    <w:rsid w:val="00032F59"/>
    <w:pPr>
      <w:pBdr>
        <w:top w:val="nil"/>
        <w:left w:val="nil"/>
        <w:bottom w:val="nil"/>
        <w:right w:val="nil"/>
        <w:between w:val="nil"/>
      </w:pBdr>
      <w:jc w:val="both"/>
    </w:pPr>
    <w:rPr>
      <w:rFonts w:ascii="Calibri" w:eastAsia="Calibri" w:hAnsi="Calibri" w:cs="Calibri"/>
      <w:color w:val="000000"/>
      <w:sz w:val="22"/>
      <w:szCs w:val="22"/>
      <w:lang w:eastAsia="es-MX"/>
    </w:rPr>
  </w:style>
  <w:style w:type="character" w:customStyle="1" w:styleId="9ParrafoCar">
    <w:name w:val="9Parrafo Car"/>
    <w:basedOn w:val="Fuentedeprrafopredeter"/>
    <w:link w:val="9Parrafo"/>
    <w:rsid w:val="00032F59"/>
    <w:rPr>
      <w:rFonts w:ascii="Calibri" w:eastAsia="Calibri" w:hAnsi="Calibri" w:cs="Calibri"/>
      <w:color w:val="000000"/>
      <w:sz w:val="22"/>
      <w:szCs w:val="22"/>
      <w:lang w:eastAsia="es-MX"/>
    </w:rPr>
  </w:style>
  <w:style w:type="character" w:customStyle="1" w:styleId="PuestoCar1">
    <w:name w:val="Puesto Car1"/>
    <w:basedOn w:val="Fuentedeprrafopredeter"/>
    <w:rsid w:val="00032F59"/>
    <w:rPr>
      <w:rFonts w:ascii="Arial" w:eastAsia="Arial Unicode MS" w:hAnsi="Arial" w:cs="Arial"/>
      <w:b/>
      <w:bCs/>
      <w:sz w:val="36"/>
      <w:szCs w:val="36"/>
      <w:lang w:val="es-MX"/>
    </w:rPr>
  </w:style>
  <w:style w:type="table" w:customStyle="1" w:styleId="Tablaconcuadrcula5">
    <w:name w:val="Tabla con cuadrícula5"/>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032F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032F59"/>
    <w:rPr>
      <w:rFonts w:asciiTheme="minorHAnsi" w:eastAsiaTheme="minorHAnsi" w:hAnsiTheme="minorHAnsi" w:cstheme="minorBidi"/>
      <w:sz w:val="22"/>
      <w:szCs w:val="22"/>
      <w:lang w:val="es-E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fasissutil1">
    <w:name w:val="Énfasis sutil1"/>
    <w:uiPriority w:val="19"/>
    <w:qFormat/>
    <w:rsid w:val="00032F59"/>
    <w:rPr>
      <w:rFonts w:ascii="Arial" w:hAnsi="Arial"/>
      <w:iCs/>
      <w:color w:val="auto"/>
      <w:sz w:val="20"/>
    </w:rPr>
  </w:style>
  <w:style w:type="character" w:customStyle="1" w:styleId="Mencinsinresolver1">
    <w:name w:val="Mención sin resolver1"/>
    <w:basedOn w:val="Fuentedeprrafopredeter"/>
    <w:uiPriority w:val="99"/>
    <w:unhideWhenUsed/>
    <w:rsid w:val="00032F59"/>
    <w:rPr>
      <w:color w:val="808080"/>
      <w:shd w:val="clear" w:color="auto" w:fill="E6E6E6"/>
    </w:rPr>
  </w:style>
  <w:style w:type="character" w:customStyle="1" w:styleId="TtuloCar">
    <w:name w:val="Título Car"/>
    <w:aliases w:val="Título2 Car"/>
    <w:qFormat/>
    <w:rsid w:val="00032F59"/>
    <w:rPr>
      <w:rFonts w:ascii="Arial" w:hAnsi="Arial"/>
      <w:b/>
      <w:sz w:val="24"/>
      <w:lang w:val="es-ES_tradnl" w:eastAsia="es-ES"/>
    </w:rPr>
  </w:style>
  <w:style w:type="character" w:customStyle="1" w:styleId="TtuloCar1">
    <w:name w:val="Título Car1"/>
    <w:uiPriority w:val="10"/>
    <w:rsid w:val="00032F59"/>
    <w:rPr>
      <w:rFonts w:ascii="Calibri Light" w:eastAsia="Times New Roman" w:hAnsi="Calibri Light" w:cs="Times New Roman"/>
      <w:spacing w:val="-10"/>
      <w:kern w:val="28"/>
      <w:sz w:val="56"/>
      <w:szCs w:val="56"/>
      <w:lang w:val="es-ES" w:eastAsia="es-ES"/>
    </w:rPr>
  </w:style>
  <w:style w:type="character" w:customStyle="1" w:styleId="Ttulo1Car1">
    <w:name w:val="Título 1 Car1"/>
    <w:aliases w:val="Teamlog-T1 Car1,annexe1 Car1,Titre_ref Car1,SousTitre Car1,1titre Car1,1titre1 Car1,1titre2 Car1,1titre3 Car1,1titre4 Car1,1titre5 Car1,1titre6 Car1,H1 Car1,SOUS-TITRE 1 Car1,Titreo 1 Car1,Titre 11 Car1,t1.T1.Titre 1 Car1,t1 Car1,t11 Car1"/>
    <w:rsid w:val="00032F59"/>
    <w:rPr>
      <w:rFonts w:ascii="Calibri Light" w:eastAsia="Times New Roman" w:hAnsi="Calibri Light" w:cs="Times New Roman"/>
      <w:b/>
      <w:bCs/>
      <w:color w:val="2E74B5"/>
      <w:sz w:val="28"/>
      <w:szCs w:val="28"/>
      <w:lang w:eastAsia="es-ES"/>
    </w:rPr>
  </w:style>
  <w:style w:type="character" w:customStyle="1" w:styleId="Ttulo2Car1">
    <w:name w:val="Título 2 Car1"/>
    <w:aliases w:val="Heading 2 Hidden Car1,HD2 Car1,Arial 12 Fett Kursiv Car1,Heading 2 CCBS Car1,h2 Car1,H2 Car1,Section Car1,h2.H2 Car1,h2 main heading Car1,2 Car1,Header 2 Car1,Reset numbering Car1,Chapter Number/Appendix Letter Car1,chn Car1,A Head Car1"/>
    <w:semiHidden/>
    <w:rsid w:val="00032F59"/>
    <w:rPr>
      <w:rFonts w:ascii="Calibri Light" w:eastAsia="Times New Roman" w:hAnsi="Calibri Light" w:cs="Times New Roman"/>
      <w:b/>
      <w:bCs/>
      <w:color w:val="5B9BD5"/>
      <w:sz w:val="26"/>
      <w:szCs w:val="26"/>
      <w:lang w:eastAsia="es-ES"/>
    </w:rPr>
  </w:style>
  <w:style w:type="character" w:customStyle="1" w:styleId="Ttulo3Car1">
    <w:name w:val="Título 3 Car1"/>
    <w:aliases w:val="Gliederung3 Car1,Gliederung31 Car1,Gliederung32 Car1,Gliederung33 Car1,Gliederung34 Car1,Gliederung35 Car1,Gliederung36 Car1,Gliederung38 Car1"/>
    <w:uiPriority w:val="99"/>
    <w:semiHidden/>
    <w:rsid w:val="00032F59"/>
    <w:rPr>
      <w:rFonts w:ascii="Calibri Light" w:eastAsia="Times New Roman" w:hAnsi="Calibri Light" w:cs="Times New Roman"/>
      <w:b/>
      <w:bCs/>
      <w:color w:val="5B9BD5"/>
      <w:lang w:eastAsia="es-ES"/>
    </w:rPr>
  </w:style>
  <w:style w:type="character" w:customStyle="1" w:styleId="Ttulo5Car1">
    <w:name w:val="Título 5 Car1"/>
    <w:aliases w:val="Block Label Car1"/>
    <w:uiPriority w:val="99"/>
    <w:semiHidden/>
    <w:rsid w:val="00032F59"/>
    <w:rPr>
      <w:rFonts w:ascii="Calibri Light" w:eastAsia="Times New Roman" w:hAnsi="Calibri Light" w:cs="Times New Roman"/>
      <w:color w:val="1F4D78"/>
      <w:lang w:eastAsia="es-ES"/>
    </w:rPr>
  </w:style>
  <w:style w:type="character" w:customStyle="1" w:styleId="TextonotapieCar1">
    <w:name w:val="Texto nota pie Car1"/>
    <w:aliases w:val="Car Car Car Car Car Car Car1,Car Car Car Car Car Car2"/>
    <w:uiPriority w:val="99"/>
    <w:semiHidden/>
    <w:rsid w:val="00032F59"/>
    <w:rPr>
      <w:rFonts w:ascii="Times New Roman" w:eastAsia="Times New Roman" w:hAnsi="Times New Roman" w:cs="Times New Roman"/>
      <w:sz w:val="20"/>
      <w:szCs w:val="20"/>
      <w:lang w:eastAsia="es-ES"/>
    </w:rPr>
  </w:style>
  <w:style w:type="character" w:customStyle="1" w:styleId="EncabezadoCar1">
    <w:name w:val="Encabezado Car1"/>
    <w:aliases w:val="*Header Car1,Encabezado1 Car1,Encabezado Car Car Car1,h Car1,logomai Car1,Text Car1,Car Car Car2,base Car1,page-header Car1,ph Car1,1 (not to be included in TOC) Car1,Encabezado 8n Car1"/>
    <w:uiPriority w:val="99"/>
    <w:semiHidden/>
    <w:rsid w:val="00032F59"/>
    <w:rPr>
      <w:rFonts w:ascii="Times New Roman" w:eastAsia="Times New Roman" w:hAnsi="Times New Roman" w:cs="Times New Roman"/>
      <w:sz w:val="20"/>
      <w:szCs w:val="20"/>
      <w:lang w:eastAsia="es-ES"/>
    </w:rPr>
  </w:style>
  <w:style w:type="character" w:customStyle="1" w:styleId="PiedepginaCar1">
    <w:name w:val="Pie de página Car1"/>
    <w:aliases w:val="Pie de página1 Car1,footer odd Car1,footer odd1 Car1,footer odd2 Car1,footer odd3 Car1,footer odd4 Car1,footer odd5 Car1,footer Car1"/>
    <w:uiPriority w:val="99"/>
    <w:semiHidden/>
    <w:rsid w:val="00032F59"/>
    <w:rPr>
      <w:rFonts w:ascii="Times New Roman" w:eastAsia="Times New Roman" w:hAnsi="Times New Roman" w:cs="Times New Roman"/>
      <w:sz w:val="20"/>
      <w:szCs w:val="20"/>
      <w:lang w:eastAsia="es-ES"/>
    </w:rPr>
  </w:style>
  <w:style w:type="paragraph" w:customStyle="1" w:styleId="7">
    <w:name w:val="7"/>
    <w:unhideWhenUsed/>
    <w:rsid w:val="00032F59"/>
    <w:rPr>
      <w:lang w:eastAsia="es-MX"/>
    </w:rPr>
  </w:style>
  <w:style w:type="paragraph" w:customStyle="1" w:styleId="6">
    <w:name w:val="6"/>
    <w:unhideWhenUsed/>
    <w:rsid w:val="00032F59"/>
    <w:rPr>
      <w:lang w:eastAsia="es-MX"/>
    </w:rPr>
  </w:style>
  <w:style w:type="paragraph" w:customStyle="1" w:styleId="5">
    <w:name w:val="5"/>
    <w:unhideWhenUsed/>
    <w:rsid w:val="00032F59"/>
    <w:rPr>
      <w:lang w:eastAsia="es-MX"/>
    </w:rPr>
  </w:style>
  <w:style w:type="table" w:styleId="Listaclara-nfasis4">
    <w:name w:val="Light List Accent 4"/>
    <w:basedOn w:val="Tablanormal"/>
    <w:uiPriority w:val="99"/>
    <w:rsid w:val="005E5D6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paragraph" w:customStyle="1" w:styleId="Titulo2">
    <w:name w:val="Titulo 2"/>
    <w:basedOn w:val="Normal"/>
    <w:rsid w:val="005E5D6C"/>
    <w:pPr>
      <w:jc w:val="both"/>
    </w:pPr>
    <w:rPr>
      <w:b/>
      <w:i/>
      <w:sz w:val="24"/>
      <w:szCs w:val="24"/>
    </w:rPr>
  </w:style>
  <w:style w:type="paragraph" w:customStyle="1" w:styleId="TDC10">
    <w:name w:val="TDC1"/>
    <w:basedOn w:val="Normal"/>
    <w:rsid w:val="005E5D6C"/>
    <w:pPr>
      <w:spacing w:line="360" w:lineRule="auto"/>
      <w:jc w:val="center"/>
    </w:pPr>
    <w:rPr>
      <w:rFonts w:ascii="Arial" w:hAnsi="Arial"/>
      <w:b/>
      <w:caps/>
      <w:sz w:val="24"/>
    </w:rPr>
  </w:style>
  <w:style w:type="character" w:customStyle="1" w:styleId="jluisp">
    <w:name w:val="jluisp"/>
    <w:basedOn w:val="Fuentedeprrafopredeter"/>
    <w:semiHidden/>
    <w:rsid w:val="005E5D6C"/>
    <w:rPr>
      <w:rFonts w:ascii="Arial" w:hAnsi="Arial" w:cs="Arial"/>
      <w:color w:val="000080"/>
      <w:sz w:val="20"/>
      <w:szCs w:val="20"/>
    </w:rPr>
  </w:style>
  <w:style w:type="paragraph" w:customStyle="1" w:styleId="CarCar1CarCarCar">
    <w:name w:val="Car Car1 Car Car Car"/>
    <w:basedOn w:val="Normal"/>
    <w:rsid w:val="005E5D6C"/>
    <w:pPr>
      <w:spacing w:after="160" w:line="240" w:lineRule="exact"/>
    </w:pPr>
    <w:rPr>
      <w:rFonts w:ascii="Tahoma" w:hAnsi="Tahoma"/>
      <w:lang w:val="en-US" w:eastAsia="en-US"/>
    </w:rPr>
  </w:style>
  <w:style w:type="numbering" w:customStyle="1" w:styleId="1111112">
    <w:name w:val="1 / 1.1 / 1.1.12"/>
    <w:basedOn w:val="Sinlista"/>
    <w:next w:val="111111"/>
    <w:rsid w:val="005E5D6C"/>
    <w:pPr>
      <w:numPr>
        <w:numId w:val="76"/>
      </w:numPr>
    </w:pPr>
  </w:style>
  <w:style w:type="paragraph" w:customStyle="1" w:styleId="direccion">
    <w:name w:val="direccion"/>
    <w:basedOn w:val="Normal"/>
    <w:rsid w:val="005E5D6C"/>
    <w:pPr>
      <w:spacing w:after="120"/>
      <w:ind w:left="120"/>
    </w:pPr>
    <w:rPr>
      <w:color w:val="009966"/>
      <w:sz w:val="15"/>
      <w:szCs w:val="15"/>
      <w:lang w:eastAsia="es-MX"/>
    </w:rPr>
  </w:style>
  <w:style w:type="paragraph" w:customStyle="1" w:styleId="Cuadrculamedia21">
    <w:name w:val="Cuadrícula media 21"/>
    <w:link w:val="Cuadrculamedia2Car"/>
    <w:uiPriority w:val="1"/>
    <w:qFormat/>
    <w:rsid w:val="00197D09"/>
    <w:rPr>
      <w:sz w:val="24"/>
      <w:szCs w:val="24"/>
      <w:lang w:val="es-ES"/>
    </w:rPr>
  </w:style>
  <w:style w:type="character" w:customStyle="1" w:styleId="UnresolvedMention1">
    <w:name w:val="Unresolved Mention1"/>
    <w:basedOn w:val="Fuentedeprrafopredeter"/>
    <w:uiPriority w:val="99"/>
    <w:unhideWhenUsed/>
    <w:rsid w:val="008A70CC"/>
    <w:rPr>
      <w:color w:val="808080"/>
      <w:shd w:val="clear" w:color="auto" w:fill="E6E6E6"/>
    </w:rPr>
  </w:style>
  <w:style w:type="paragraph" w:customStyle="1" w:styleId="msonormal0">
    <w:name w:val="msonormal"/>
    <w:basedOn w:val="Normal"/>
    <w:rsid w:val="00AF44E0"/>
    <w:pPr>
      <w:spacing w:before="100" w:beforeAutospacing="1" w:after="100" w:afterAutospacing="1"/>
    </w:pPr>
    <w:rPr>
      <w:sz w:val="24"/>
      <w:szCs w:val="24"/>
      <w:lang w:eastAsia="es-MX"/>
    </w:rPr>
  </w:style>
  <w:style w:type="paragraph" w:customStyle="1" w:styleId="Textoindependiente27">
    <w:name w:val="Texto independiente 27"/>
    <w:basedOn w:val="Normal"/>
    <w:rsid w:val="000052A7"/>
    <w:pPr>
      <w:widowControl w:val="0"/>
      <w:spacing w:before="120"/>
      <w:jc w:val="center"/>
    </w:pPr>
    <w:rPr>
      <w:rFonts w:ascii="Arial" w:hAnsi="Arial"/>
      <w:b/>
      <w:i/>
      <w:sz w:val="24"/>
      <w:lang w:val="es-ES_tradnl"/>
    </w:rPr>
  </w:style>
  <w:style w:type="paragraph" w:customStyle="1" w:styleId="Textoindependiente28">
    <w:name w:val="Texto independiente 28"/>
    <w:basedOn w:val="Normal"/>
    <w:rsid w:val="000052A7"/>
    <w:pPr>
      <w:widowControl w:val="0"/>
      <w:spacing w:before="120"/>
      <w:jc w:val="center"/>
    </w:pPr>
    <w:rPr>
      <w:rFonts w:ascii="Arial" w:hAnsi="Arial"/>
      <w:b/>
      <w:i/>
      <w:sz w:val="24"/>
      <w:lang w:val="es-ES_tradnl"/>
    </w:rPr>
  </w:style>
  <w:style w:type="table" w:styleId="Tablaconlista6">
    <w:name w:val="Table List 6"/>
    <w:basedOn w:val="Tablanormal"/>
    <w:rsid w:val="000052A7"/>
    <w:rPr>
      <w:lang w:eastAsia="es-MX"/>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lsica2">
    <w:name w:val="Table Classic 2"/>
    <w:basedOn w:val="Tablanormal"/>
    <w:rsid w:val="000052A7"/>
    <w:rPr>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tituloarialblack228">
    <w:name w:val="titulo arial black 228"/>
    <w:basedOn w:val="Normal"/>
    <w:uiPriority w:val="99"/>
    <w:rsid w:val="0082590E"/>
    <w:pPr>
      <w:widowControl w:val="0"/>
      <w:suppressAutoHyphens/>
      <w:autoSpaceDE w:val="0"/>
      <w:autoSpaceDN w:val="0"/>
      <w:adjustRightInd w:val="0"/>
      <w:spacing w:line="288" w:lineRule="auto"/>
      <w:textAlignment w:val="center"/>
    </w:pPr>
    <w:rPr>
      <w:rFonts w:ascii="Arial-Black" w:eastAsiaTheme="minorEastAsia" w:hAnsi="Arial-Black" w:cs="Arial-Black"/>
      <w:color w:val="96008C"/>
      <w:spacing w:val="-14"/>
      <w:sz w:val="36"/>
      <w:szCs w:val="36"/>
      <w:lang w:val="es-ES_tradnl"/>
    </w:rPr>
  </w:style>
  <w:style w:type="paragraph" w:customStyle="1" w:styleId="textoarial8770">
    <w:name w:val="texto arial 87% 70"/>
    <w:basedOn w:val="Normal"/>
    <w:uiPriority w:val="99"/>
    <w:rsid w:val="0082590E"/>
    <w:pPr>
      <w:widowControl w:val="0"/>
      <w:autoSpaceDE w:val="0"/>
      <w:autoSpaceDN w:val="0"/>
      <w:adjustRightInd w:val="0"/>
      <w:spacing w:line="288" w:lineRule="auto"/>
      <w:jc w:val="both"/>
      <w:textAlignment w:val="center"/>
    </w:pPr>
    <w:rPr>
      <w:rFonts w:ascii="ArialMT" w:eastAsiaTheme="minorEastAsia" w:hAnsi="ArialMT" w:cs="ArialMT"/>
      <w:color w:val="000000"/>
      <w:spacing w:val="-6"/>
      <w:sz w:val="28"/>
      <w:szCs w:val="28"/>
      <w:lang w:val="es-ES_tradnl"/>
    </w:rPr>
  </w:style>
  <w:style w:type="paragraph" w:customStyle="1" w:styleId="subtituloarialblack">
    <w:name w:val="subtitulo arial black"/>
    <w:basedOn w:val="Normal"/>
    <w:uiPriority w:val="99"/>
    <w:rsid w:val="0082590E"/>
    <w:pPr>
      <w:widowControl w:val="0"/>
      <w:autoSpaceDE w:val="0"/>
      <w:autoSpaceDN w:val="0"/>
      <w:adjustRightInd w:val="0"/>
      <w:spacing w:line="288" w:lineRule="auto"/>
      <w:jc w:val="both"/>
      <w:textAlignment w:val="center"/>
    </w:pPr>
    <w:rPr>
      <w:rFonts w:ascii="Arial-Black" w:eastAsiaTheme="minorEastAsia" w:hAnsi="Arial-Black" w:cs="Arial-Black"/>
      <w:color w:val="96008C"/>
      <w:spacing w:val="-11"/>
      <w:sz w:val="28"/>
      <w:szCs w:val="28"/>
      <w:lang w:val="es-ES_tradnl"/>
    </w:rPr>
  </w:style>
  <w:style w:type="table" w:customStyle="1" w:styleId="Tablaconcuadrcula7">
    <w:name w:val="Tabla con cuadrícula7"/>
    <w:basedOn w:val="Tablanormal"/>
    <w:next w:val="Tablaconcuadrcula"/>
    <w:uiPriority w:val="59"/>
    <w:rsid w:val="00B31F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2">
    <w:name w:val="Mención sin resolver2"/>
    <w:basedOn w:val="Fuentedeprrafopredeter"/>
    <w:uiPriority w:val="99"/>
    <w:semiHidden/>
    <w:unhideWhenUsed/>
    <w:rsid w:val="00C14520"/>
    <w:rPr>
      <w:color w:val="605E5C"/>
      <w:shd w:val="clear" w:color="auto" w:fill="E1DFDD"/>
    </w:rPr>
  </w:style>
  <w:style w:type="character" w:customStyle="1" w:styleId="font81">
    <w:name w:val="font81"/>
    <w:basedOn w:val="Fuentedeprrafopredeter"/>
    <w:rsid w:val="00EA792D"/>
    <w:rPr>
      <w:rFonts w:ascii="Arial Narrow" w:hAnsi="Arial Narrow" w:hint="default"/>
      <w:b/>
      <w:bCs/>
      <w:i w:val="0"/>
      <w:iCs w:val="0"/>
      <w:color w:val="000000"/>
      <w:sz w:val="16"/>
      <w:szCs w:val="16"/>
      <w:u w:val="single"/>
    </w:rPr>
  </w:style>
  <w:style w:type="character" w:customStyle="1" w:styleId="font51">
    <w:name w:val="font51"/>
    <w:basedOn w:val="Fuentedeprrafopredeter"/>
    <w:rsid w:val="00EA792D"/>
    <w:rPr>
      <w:rFonts w:ascii="Arial Narrow" w:hAnsi="Arial Narrow" w:hint="default"/>
      <w:b/>
      <w:bCs/>
      <w:i w:val="0"/>
      <w:iCs w:val="0"/>
      <w:strike w:val="0"/>
      <w:dstrike w:val="0"/>
      <w:color w:val="000000"/>
      <w:sz w:val="16"/>
      <w:szCs w:val="16"/>
      <w:u w:val="none"/>
      <w:effect w:val="none"/>
    </w:rPr>
  </w:style>
  <w:style w:type="character" w:customStyle="1" w:styleId="font71">
    <w:name w:val="font71"/>
    <w:basedOn w:val="Fuentedeprrafopredeter"/>
    <w:rsid w:val="00EA792D"/>
    <w:rPr>
      <w:rFonts w:ascii="Arial Narrow" w:hAnsi="Arial Narrow" w:hint="default"/>
      <w:b w:val="0"/>
      <w:bCs w:val="0"/>
      <w:i w:val="0"/>
      <w:iCs w:val="0"/>
      <w:strike w:val="0"/>
      <w:dstrike w:val="0"/>
      <w:color w:val="000000"/>
      <w:sz w:val="16"/>
      <w:szCs w:val="16"/>
      <w:u w:val="none"/>
      <w:effect w:val="none"/>
    </w:rPr>
  </w:style>
  <w:style w:type="character" w:customStyle="1" w:styleId="font121">
    <w:name w:val="font121"/>
    <w:basedOn w:val="Fuentedeprrafopredeter"/>
    <w:rsid w:val="00EA792D"/>
    <w:rPr>
      <w:rFonts w:ascii="Arial Narrow" w:hAnsi="Arial Narrow" w:hint="default"/>
      <w:b w:val="0"/>
      <w:bCs w:val="0"/>
      <w:i w:val="0"/>
      <w:iCs w:val="0"/>
      <w:color w:val="000000"/>
      <w:sz w:val="16"/>
      <w:szCs w:val="16"/>
      <w:u w:val="single"/>
    </w:rPr>
  </w:style>
  <w:style w:type="character" w:customStyle="1" w:styleId="font131">
    <w:name w:val="font131"/>
    <w:basedOn w:val="Fuentedeprrafopredeter"/>
    <w:rsid w:val="00EA792D"/>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Cuadrculamedia2Car">
    <w:name w:val="Cuadrícula media 2 Car"/>
    <w:link w:val="Cuadrculamedia21"/>
    <w:uiPriority w:val="1"/>
    <w:rsid w:val="002015B2"/>
    <w:rPr>
      <w:sz w:val="24"/>
      <w:szCs w:val="24"/>
      <w:lang w:val="es-ES"/>
    </w:rPr>
  </w:style>
  <w:style w:type="character" w:customStyle="1" w:styleId="Mencinsinresolver3">
    <w:name w:val="Mención sin resolver3"/>
    <w:basedOn w:val="Fuentedeprrafopredeter"/>
    <w:uiPriority w:val="99"/>
    <w:semiHidden/>
    <w:unhideWhenUsed/>
    <w:rsid w:val="00BE1101"/>
    <w:rPr>
      <w:color w:val="605E5C"/>
      <w:shd w:val="clear" w:color="auto" w:fill="E1DFDD"/>
    </w:rPr>
  </w:style>
  <w:style w:type="paragraph" w:customStyle="1" w:styleId="SUB3">
    <w:name w:val="SUB3"/>
    <w:basedOn w:val="Prrafodelista"/>
    <w:link w:val="SUB3Car"/>
    <w:qFormat/>
    <w:rsid w:val="003A25AF"/>
    <w:pPr>
      <w:widowControl/>
      <w:numPr>
        <w:ilvl w:val="2"/>
        <w:numId w:val="78"/>
      </w:numPr>
      <w:spacing w:before="240" w:after="240"/>
      <w:ind w:left="1077"/>
      <w:jc w:val="both"/>
    </w:pPr>
    <w:rPr>
      <w:rFonts w:ascii="Arial" w:eastAsiaTheme="minorHAnsi" w:hAnsi="Arial" w:cs="Arial"/>
      <w:b/>
      <w:snapToGrid/>
      <w:sz w:val="22"/>
      <w:szCs w:val="22"/>
      <w:lang w:val="es-MX" w:eastAsia="en-US"/>
    </w:rPr>
  </w:style>
  <w:style w:type="paragraph" w:customStyle="1" w:styleId="SUB2">
    <w:name w:val="SUB2"/>
    <w:basedOn w:val="Prrafodelista"/>
    <w:link w:val="SUB2Car"/>
    <w:qFormat/>
    <w:rsid w:val="003A25AF"/>
    <w:pPr>
      <w:widowControl/>
      <w:numPr>
        <w:ilvl w:val="1"/>
        <w:numId w:val="78"/>
      </w:numPr>
      <w:jc w:val="both"/>
    </w:pPr>
    <w:rPr>
      <w:rFonts w:ascii="Arial" w:eastAsiaTheme="minorHAnsi" w:hAnsi="Arial" w:cs="Arial"/>
      <w:b/>
      <w:snapToGrid/>
      <w:sz w:val="22"/>
      <w:szCs w:val="22"/>
      <w:u w:val="single"/>
      <w:lang w:val="es-MX" w:eastAsia="en-US"/>
    </w:rPr>
  </w:style>
  <w:style w:type="character" w:customStyle="1" w:styleId="SUB3Car">
    <w:name w:val="SUB3 Car"/>
    <w:basedOn w:val="Fuentedeprrafopredeter"/>
    <w:link w:val="SUB3"/>
    <w:rsid w:val="003A25AF"/>
    <w:rPr>
      <w:rFonts w:ascii="Arial" w:eastAsiaTheme="minorHAnsi" w:hAnsi="Arial" w:cs="Arial"/>
      <w:b/>
      <w:sz w:val="22"/>
      <w:szCs w:val="22"/>
      <w:lang w:eastAsia="en-US"/>
    </w:rPr>
  </w:style>
  <w:style w:type="paragraph" w:customStyle="1" w:styleId="SUB1">
    <w:name w:val="SUB1"/>
    <w:basedOn w:val="Prrafodelista"/>
    <w:link w:val="SUB1Car"/>
    <w:qFormat/>
    <w:rsid w:val="003A25AF"/>
    <w:pPr>
      <w:widowControl/>
      <w:numPr>
        <w:numId w:val="78"/>
      </w:numPr>
      <w:ind w:left="284" w:hanging="284"/>
    </w:pPr>
    <w:rPr>
      <w:rFonts w:ascii="Arial" w:eastAsiaTheme="minorHAnsi" w:hAnsi="Arial" w:cs="Arial"/>
      <w:b/>
      <w:snapToGrid/>
      <w:sz w:val="22"/>
      <w:szCs w:val="22"/>
      <w:u w:val="single"/>
      <w:lang w:val="es-MX" w:eastAsia="en-US"/>
    </w:rPr>
  </w:style>
  <w:style w:type="character" w:customStyle="1" w:styleId="SUB2Car">
    <w:name w:val="SUB2 Car"/>
    <w:basedOn w:val="Fuentedeprrafopredeter"/>
    <w:link w:val="SUB2"/>
    <w:rsid w:val="003A25AF"/>
    <w:rPr>
      <w:rFonts w:ascii="Arial" w:eastAsiaTheme="minorHAnsi" w:hAnsi="Arial" w:cs="Arial"/>
      <w:b/>
      <w:sz w:val="22"/>
      <w:szCs w:val="22"/>
      <w:u w:val="single"/>
      <w:lang w:eastAsia="en-US"/>
    </w:rPr>
  </w:style>
  <w:style w:type="character" w:customStyle="1" w:styleId="SUB1Car">
    <w:name w:val="SUB1 Car"/>
    <w:basedOn w:val="Fuentedeprrafopredeter"/>
    <w:link w:val="SUB1"/>
    <w:rsid w:val="003A25AF"/>
    <w:rPr>
      <w:rFonts w:ascii="Arial" w:eastAsiaTheme="minorHAnsi" w:hAnsi="Arial" w:cs="Arial"/>
      <w:b/>
      <w:sz w:val="22"/>
      <w:szCs w:val="22"/>
      <w:u w:val="single"/>
      <w:lang w:eastAsia="en-US"/>
    </w:rPr>
  </w:style>
  <w:style w:type="paragraph" w:customStyle="1" w:styleId="List-Bullet-1">
    <w:name w:val="List-Bullet-1"/>
    <w:basedOn w:val="Normal"/>
    <w:qFormat/>
    <w:rsid w:val="000330D7"/>
    <w:pPr>
      <w:spacing w:before="60" w:after="60"/>
    </w:pPr>
    <w:rPr>
      <w:rFonts w:ascii="Arial" w:eastAsia="Cambria" w:hAnsi="Arial" w:cs="Arial"/>
      <w:color w:val="00000A"/>
      <w:sz w:val="24"/>
      <w:szCs w:val="24"/>
      <w:lang w:eastAsia="en-US"/>
    </w:rPr>
  </w:style>
  <w:style w:type="character" w:customStyle="1" w:styleId="EnlacedeInternet">
    <w:name w:val="Enlace de Internet"/>
    <w:uiPriority w:val="99"/>
    <w:unhideWhenUsed/>
    <w:rsid w:val="000330D7"/>
    <w:rPr>
      <w:color w:val="0000FF"/>
      <w:u w:val="single"/>
    </w:rPr>
  </w:style>
  <w:style w:type="paragraph" w:customStyle="1" w:styleId="SIGETIC-Subttuloportada">
    <w:name w:val="SIGETIC-Subtítulo portada"/>
    <w:basedOn w:val="Normal"/>
    <w:link w:val="SIGETIC-SubttuloportadaCar"/>
    <w:qFormat/>
    <w:rsid w:val="000330D7"/>
    <w:pPr>
      <w:jc w:val="center"/>
    </w:pPr>
    <w:rPr>
      <w:rFonts w:ascii="Arial" w:eastAsia="Calibri" w:hAnsi="Arial"/>
      <w:i/>
      <w:color w:val="3366FF"/>
      <w:sz w:val="40"/>
      <w:szCs w:val="24"/>
      <w:lang w:eastAsia="en-US"/>
    </w:rPr>
  </w:style>
  <w:style w:type="character" w:customStyle="1" w:styleId="SIGETIC-SubttuloportadaCar">
    <w:name w:val="SIGETIC-Subtítulo portada Car"/>
    <w:link w:val="SIGETIC-Subttuloportada"/>
    <w:rsid w:val="000330D7"/>
    <w:rPr>
      <w:rFonts w:ascii="Arial" w:eastAsia="Calibri" w:hAnsi="Arial"/>
      <w:i/>
      <w:color w:val="3366FF"/>
      <w:sz w:val="40"/>
      <w:szCs w:val="24"/>
      <w:lang w:eastAsia="en-US"/>
    </w:rPr>
  </w:style>
  <w:style w:type="character" w:customStyle="1" w:styleId="longtext1">
    <w:name w:val="long_text1"/>
    <w:uiPriority w:val="99"/>
    <w:rsid w:val="000330D7"/>
    <w:rPr>
      <w:rFonts w:cs="Times New Roman"/>
      <w:sz w:val="20"/>
      <w:szCs w:val="20"/>
    </w:rPr>
  </w:style>
  <w:style w:type="paragraph" w:customStyle="1" w:styleId="listparagraph">
    <w:name w:val="listparagraph"/>
    <w:basedOn w:val="Normal"/>
    <w:rsid w:val="000330D7"/>
    <w:pPr>
      <w:ind w:left="720"/>
    </w:pPr>
    <w:rPr>
      <w:rFonts w:eastAsia="Calibri"/>
      <w:sz w:val="24"/>
      <w:szCs w:val="24"/>
      <w:lang w:eastAsia="es-MX"/>
    </w:rPr>
  </w:style>
  <w:style w:type="character" w:customStyle="1" w:styleId="PuestoCar">
    <w:name w:val="Puesto Car"/>
    <w:link w:val="Ttulo10"/>
    <w:uiPriority w:val="99"/>
    <w:locked/>
    <w:rsid w:val="000330D7"/>
    <w:rPr>
      <w:rFonts w:ascii="Lucida Sans Unicode" w:eastAsia="Batang" w:hAnsi="Lucida Sans Unicode"/>
      <w:sz w:val="44"/>
      <w:lang w:val="en-US" w:eastAsia="en-US"/>
    </w:rPr>
  </w:style>
  <w:style w:type="paragraph" w:customStyle="1" w:styleId="6Parr">
    <w:name w:val="6Parr"/>
    <w:basedOn w:val="Normal"/>
    <w:link w:val="6ParrCar"/>
    <w:qFormat/>
    <w:rsid w:val="000330D7"/>
    <w:pPr>
      <w:ind w:left="24"/>
      <w:jc w:val="both"/>
    </w:pPr>
    <w:rPr>
      <w:rFonts w:ascii="Arial" w:hAnsi="Arial" w:cs="Arial"/>
      <w:lang w:eastAsia="es-MX"/>
    </w:rPr>
  </w:style>
  <w:style w:type="character" w:customStyle="1" w:styleId="6ParrCar">
    <w:name w:val="6Parr Car"/>
    <w:link w:val="6Parr"/>
    <w:rsid w:val="000330D7"/>
    <w:rPr>
      <w:rFonts w:ascii="Arial" w:hAnsi="Arial" w:cs="Arial"/>
      <w:lang w:eastAsia="es-MX"/>
    </w:rPr>
  </w:style>
  <w:style w:type="paragraph" w:customStyle="1" w:styleId="font0">
    <w:name w:val="font0"/>
    <w:basedOn w:val="Normal"/>
    <w:rsid w:val="000330D7"/>
    <w:pPr>
      <w:spacing w:before="100" w:beforeAutospacing="1" w:after="100" w:afterAutospacing="1"/>
    </w:pPr>
    <w:rPr>
      <w:rFonts w:ascii="Calibri" w:hAnsi="Calibri" w:cs="Calibri"/>
      <w:color w:val="000000"/>
      <w:sz w:val="22"/>
      <w:szCs w:val="22"/>
      <w:lang w:val="en-US" w:eastAsia="en-US"/>
    </w:rPr>
  </w:style>
  <w:style w:type="character" w:customStyle="1" w:styleId="normaltextrun">
    <w:name w:val="normaltextrun"/>
    <w:rsid w:val="000330D7"/>
  </w:style>
  <w:style w:type="paragraph" w:customStyle="1" w:styleId="paragraph0">
    <w:name w:val="paragraph"/>
    <w:basedOn w:val="Normal"/>
    <w:rsid w:val="000330D7"/>
    <w:pPr>
      <w:spacing w:before="100" w:beforeAutospacing="1" w:after="100" w:afterAutospacing="1"/>
    </w:pPr>
    <w:rPr>
      <w:sz w:val="24"/>
      <w:szCs w:val="24"/>
      <w:lang w:eastAsia="es-MX"/>
    </w:rPr>
  </w:style>
  <w:style w:type="character" w:customStyle="1" w:styleId="eop">
    <w:name w:val="eop"/>
    <w:rsid w:val="000330D7"/>
  </w:style>
  <w:style w:type="character" w:customStyle="1" w:styleId="findhit">
    <w:name w:val="findhit"/>
    <w:rsid w:val="000330D7"/>
  </w:style>
  <w:style w:type="character" w:customStyle="1" w:styleId="spellingerror">
    <w:name w:val="spellingerror"/>
    <w:rsid w:val="000330D7"/>
  </w:style>
  <w:style w:type="paragraph" w:customStyle="1" w:styleId="xxmsocommenttext">
    <w:name w:val="x_x_msocommenttext"/>
    <w:basedOn w:val="Normal"/>
    <w:rsid w:val="000330D7"/>
    <w:pPr>
      <w:spacing w:before="100" w:beforeAutospacing="1" w:after="100" w:afterAutospacing="1"/>
    </w:pPr>
    <w:rPr>
      <w:sz w:val="24"/>
      <w:szCs w:val="24"/>
      <w:lang w:eastAsia="es-MX"/>
    </w:rPr>
  </w:style>
  <w:style w:type="character" w:customStyle="1" w:styleId="fontstyle01">
    <w:name w:val="fontstyle01"/>
    <w:rsid w:val="000330D7"/>
    <w:rPr>
      <w:rFonts w:ascii="Arial" w:hAnsi="Arial" w:cs="Arial" w:hint="default"/>
      <w:b/>
      <w:bCs/>
      <w:i w:val="0"/>
      <w:iCs w:val="0"/>
      <w:color w:val="000000"/>
      <w:sz w:val="20"/>
      <w:szCs w:val="20"/>
    </w:rPr>
  </w:style>
  <w:style w:type="table" w:customStyle="1" w:styleId="NormalTable0">
    <w:name w:val="Normal Table0"/>
    <w:uiPriority w:val="2"/>
    <w:unhideWhenUsed/>
    <w:qFormat/>
    <w:rsid w:val="00230D9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F3A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rsid w:val="002366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ido">
    <w:name w:val="Contenido"/>
    <w:basedOn w:val="Normal"/>
    <w:link w:val="ContenidoCar"/>
    <w:qFormat/>
    <w:rsid w:val="00D94F6F"/>
    <w:pPr>
      <w:spacing w:before="120" w:after="120"/>
      <w:jc w:val="both"/>
    </w:pPr>
    <w:rPr>
      <w:rFonts w:ascii="Soberana Sans" w:eastAsiaTheme="minorEastAsia" w:hAnsi="Soberana Sans" w:cstheme="minorBidi"/>
      <w:sz w:val="22"/>
      <w:szCs w:val="24"/>
      <w:lang w:val="es-ES_tradnl"/>
    </w:rPr>
  </w:style>
  <w:style w:type="character" w:customStyle="1" w:styleId="ContenidoCar">
    <w:name w:val="Contenido Car"/>
    <w:link w:val="Contenido"/>
    <w:rsid w:val="00D94F6F"/>
    <w:rPr>
      <w:rFonts w:ascii="Soberana Sans" w:eastAsiaTheme="minorEastAsia" w:hAnsi="Soberana Sans" w:cstheme="minorBidi"/>
      <w:sz w:val="22"/>
      <w:szCs w:val="24"/>
      <w:lang w:val="es-ES_tradnl"/>
    </w:rPr>
  </w:style>
  <w:style w:type="table" w:customStyle="1" w:styleId="Tablaconcuadrcula26">
    <w:name w:val="Tabla con cuadrícula26"/>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entecuadro">
    <w:name w:val="Fuente cuadro"/>
    <w:basedOn w:val="Normal"/>
    <w:unhideWhenUsed/>
    <w:qFormat/>
    <w:rsid w:val="00D94F6F"/>
    <w:pPr>
      <w:autoSpaceDE w:val="0"/>
      <w:autoSpaceDN w:val="0"/>
      <w:adjustRightInd w:val="0"/>
      <w:spacing w:before="40" w:line="160" w:lineRule="exact"/>
      <w:ind w:left="283" w:hanging="283"/>
      <w:jc w:val="both"/>
    </w:pPr>
    <w:rPr>
      <w:rFonts w:ascii="Soberana Sans" w:hAnsi="Soberana Sans"/>
      <w:color w:val="000000"/>
      <w:sz w:val="14"/>
      <w:lang w:eastAsia="es-MX"/>
    </w:rPr>
  </w:style>
  <w:style w:type="character" w:customStyle="1" w:styleId="Textocuadro1">
    <w:name w:val="Texto cuadro 1"/>
    <w:basedOn w:val="Fuentedeprrafopredeter"/>
    <w:rsid w:val="00D94F6F"/>
    <w:rPr>
      <w:rFonts w:ascii="Soberana Sans" w:hAnsi="Soberana Sans"/>
      <w:sz w:val="14"/>
    </w:rPr>
  </w:style>
  <w:style w:type="paragraph" w:customStyle="1" w:styleId="Textocuadro2">
    <w:name w:val="Texto cuadro 2"/>
    <w:basedOn w:val="Normal"/>
    <w:rsid w:val="00D94F6F"/>
    <w:pPr>
      <w:ind w:left="170"/>
    </w:pPr>
    <w:rPr>
      <w:rFonts w:ascii="Soberana Sans" w:hAnsi="Soberana Sans"/>
      <w:sz w:val="14"/>
      <w:lang w:eastAsia="es-MX"/>
    </w:rPr>
  </w:style>
  <w:style w:type="paragraph" w:customStyle="1" w:styleId="SUBCABEZA">
    <w:name w:val="SUBCABEZA"/>
    <w:basedOn w:val="Normal"/>
    <w:rsid w:val="00D94F6F"/>
    <w:pPr>
      <w:jc w:val="center"/>
    </w:pPr>
    <w:rPr>
      <w:rFonts w:ascii="Soberana Sans" w:hAnsi="Soberana Sans"/>
      <w:sz w:val="14"/>
      <w:lang w:eastAsia="es-MX"/>
    </w:rPr>
  </w:style>
  <w:style w:type="paragraph" w:customStyle="1" w:styleId="Cifracuadro">
    <w:name w:val="Cifra cuadro"/>
    <w:basedOn w:val="Normal"/>
    <w:rsid w:val="00D94F6F"/>
    <w:pPr>
      <w:jc w:val="right"/>
    </w:pPr>
    <w:rPr>
      <w:rFonts w:ascii="Soberana Sans" w:hAnsi="Soberana Sans"/>
      <w:sz w:val="14"/>
      <w:lang w:eastAsia="es-MX"/>
    </w:rPr>
  </w:style>
  <w:style w:type="character" w:customStyle="1" w:styleId="Superindice">
    <w:name w:val="Superindice"/>
    <w:basedOn w:val="Fuentedeprrafopredeter"/>
    <w:rsid w:val="00D94F6F"/>
    <w:rPr>
      <w:rFonts w:ascii="Soberana Sans" w:hAnsi="Soberana Sans"/>
      <w:sz w:val="14"/>
      <w:vertAlign w:val="superscript"/>
    </w:rPr>
  </w:style>
  <w:style w:type="paragraph" w:customStyle="1" w:styleId="Textocuadro3">
    <w:name w:val="Texto cuadro 3"/>
    <w:basedOn w:val="Normal"/>
    <w:rsid w:val="00D94F6F"/>
    <w:pPr>
      <w:ind w:left="340"/>
    </w:pPr>
    <w:rPr>
      <w:rFonts w:ascii="Soberana Sans" w:hAnsi="Soberana Sans"/>
      <w:sz w:val="14"/>
      <w:lang w:eastAsia="es-MX"/>
    </w:rPr>
  </w:style>
  <w:style w:type="table" w:customStyle="1" w:styleId="Tablaconcuadrcula84">
    <w:name w:val="Tabla con cuadrícula84"/>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D94F6F"/>
    <w:pPr>
      <w:jc w:val="both"/>
    </w:pPr>
    <w:rPr>
      <w:rFonts w:ascii="Soberana Sans" w:eastAsiaTheme="minorHAnsi" w:hAnsi="Soberana Sans"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rsid w:val="00B001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
    <w:name w:val="Tabla con cuadrícula10"/>
    <w:basedOn w:val="Tablanormal"/>
    <w:next w:val="Tablaconcuadrcula"/>
    <w:uiPriority w:val="39"/>
    <w:rsid w:val="00203E9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9065F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216DA2"/>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character" w:customStyle="1" w:styleId="TextocomentarioCar1">
    <w:name w:val="Texto comentario Car1"/>
    <w:uiPriority w:val="99"/>
    <w:semiHidden/>
    <w:rsid w:val="005A4EDE"/>
    <w:rPr>
      <w:rFonts w:ascii="Times New Roman" w:eastAsia="Times New Roman" w:hAnsi="Times New Roman"/>
      <w:lang w:val="es-ES" w:eastAsia="es-ES"/>
    </w:rPr>
  </w:style>
  <w:style w:type="paragraph" w:customStyle="1" w:styleId="2Subtitulos">
    <w:name w:val="2Subtitulos"/>
    <w:basedOn w:val="Ttulo2"/>
    <w:next w:val="1Titulos"/>
    <w:link w:val="2SubtitulosCar"/>
    <w:rsid w:val="00BE1B89"/>
    <w:pPr>
      <w:keepLines/>
      <w:spacing w:before="40"/>
    </w:pPr>
    <w:rPr>
      <w:rFonts w:ascii="Calibri" w:eastAsia="Calibri" w:hAnsi="Calibri" w:cs="Calibri"/>
      <w:bCs/>
      <w:color w:val="000000" w:themeColor="text1"/>
      <w:szCs w:val="26"/>
    </w:rPr>
  </w:style>
  <w:style w:type="paragraph" w:customStyle="1" w:styleId="3NumeroSubrayado">
    <w:name w:val="3NumeroSubrayado"/>
    <w:basedOn w:val="Ttulo3"/>
    <w:link w:val="3NumeroSubrayadoCar"/>
    <w:rsid w:val="00BE1B89"/>
    <w:pPr>
      <w:keepLines/>
      <w:numPr>
        <w:numId w:val="79"/>
      </w:numPr>
      <w:spacing w:before="40"/>
      <w:jc w:val="both"/>
    </w:pPr>
    <w:rPr>
      <w:rFonts w:eastAsia="Calibri" w:cs="Calibri"/>
      <w:b w:val="0"/>
      <w:snapToGrid/>
      <w:color w:val="000000" w:themeColor="text1"/>
      <w:sz w:val="24"/>
      <w:u w:val="single"/>
      <w:lang w:val="es-ES"/>
    </w:rPr>
  </w:style>
  <w:style w:type="character" w:customStyle="1" w:styleId="2SubtitulosCar">
    <w:name w:val="2Subtitulos Car"/>
    <w:basedOn w:val="SubttuloCar"/>
    <w:link w:val="2Subtitulos"/>
    <w:rsid w:val="00BE1B89"/>
    <w:rPr>
      <w:rFonts w:ascii="Calibri" w:eastAsia="Calibri" w:hAnsi="Calibri" w:cs="Calibri"/>
      <w:b/>
      <w:bCs/>
      <w:color w:val="000000" w:themeColor="text1"/>
      <w:sz w:val="24"/>
      <w:szCs w:val="26"/>
    </w:rPr>
  </w:style>
  <w:style w:type="paragraph" w:customStyle="1" w:styleId="4Indices">
    <w:name w:val="4Indices"/>
    <w:basedOn w:val="Ttulo4"/>
    <w:link w:val="4IndicesCar"/>
    <w:qFormat/>
    <w:rsid w:val="00BE1B89"/>
    <w:pPr>
      <w:keepLines/>
      <w:numPr>
        <w:numId w:val="80"/>
      </w:numPr>
      <w:spacing w:before="40"/>
      <w:ind w:left="357" w:hanging="357"/>
      <w:jc w:val="both"/>
    </w:pPr>
    <w:rPr>
      <w:rFonts w:asciiTheme="minorHAnsi" w:eastAsia="Calibri" w:hAnsiTheme="minorHAnsi" w:cs="Calibri"/>
      <w:b w:val="0"/>
      <w:i/>
      <w:iCs/>
      <w:snapToGrid/>
      <w:color w:val="000000" w:themeColor="text1"/>
      <w:sz w:val="22"/>
      <w:szCs w:val="22"/>
      <w:lang w:eastAsia="en-US"/>
    </w:rPr>
  </w:style>
  <w:style w:type="character" w:customStyle="1" w:styleId="3NumeroSubrayadoCar">
    <w:name w:val="3NumeroSubrayado Car"/>
    <w:basedOn w:val="Ttulo1Car"/>
    <w:link w:val="3NumeroSubrayado"/>
    <w:rsid w:val="00BE1B89"/>
    <w:rPr>
      <w:rFonts w:ascii="Arial" w:eastAsia="Calibri" w:hAnsi="Arial" w:cs="Calibri"/>
      <w:b w:val="0"/>
      <w:color w:val="000000" w:themeColor="text1"/>
      <w:sz w:val="24"/>
      <w:u w:val="single"/>
      <w:lang w:val="es-ES" w:eastAsia="es-ES"/>
    </w:rPr>
  </w:style>
  <w:style w:type="table" w:customStyle="1" w:styleId="MadreTabla">
    <w:name w:val="MadreTabla"/>
    <w:basedOn w:val="Tablanormal"/>
    <w:uiPriority w:val="99"/>
    <w:rsid w:val="00BE1B89"/>
    <w:rPr>
      <w:rFonts w:asciiTheme="minorHAnsi" w:eastAsiaTheme="minorHAnsi" w:hAnsiTheme="minorHAnsi" w:cstheme="minorBidi"/>
      <w:sz w:val="22"/>
      <w:szCs w:val="22"/>
      <w:lang w:val="es-ES" w:eastAsia="en-US"/>
    </w:rPr>
    <w:tblPr/>
  </w:style>
  <w:style w:type="character" w:customStyle="1" w:styleId="4IndicesCar">
    <w:name w:val="4Indices Car"/>
    <w:basedOn w:val="Fuentedeprrafopredeter"/>
    <w:link w:val="4Indices"/>
    <w:rsid w:val="00BE1B89"/>
    <w:rPr>
      <w:rFonts w:asciiTheme="minorHAnsi" w:eastAsia="Calibri" w:hAnsiTheme="minorHAnsi" w:cs="Calibri"/>
      <w:i/>
      <w:iCs/>
      <w:color w:val="000000" w:themeColor="text1"/>
      <w:sz w:val="22"/>
      <w:szCs w:val="22"/>
      <w:lang w:eastAsia="en-US"/>
    </w:rPr>
  </w:style>
  <w:style w:type="table" w:styleId="Tabladelista3">
    <w:name w:val="List Table 3"/>
    <w:basedOn w:val="Tablanormal"/>
    <w:uiPriority w:val="48"/>
    <w:rsid w:val="00BE1B89"/>
    <w:rPr>
      <w:rFonts w:asciiTheme="minorHAnsi" w:eastAsiaTheme="minorHAnsi" w:hAnsiTheme="minorHAnsi" w:cstheme="minorBidi"/>
      <w:sz w:val="22"/>
      <w:szCs w:val="22"/>
      <w:lang w:val="es-ES"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33Numeros">
    <w:name w:val="33Numeros"/>
    <w:basedOn w:val="Prrafodelista"/>
    <w:link w:val="33NumerosCar"/>
    <w:qFormat/>
    <w:rsid w:val="00BE1B89"/>
    <w:pPr>
      <w:widowControl/>
      <w:ind w:hanging="720"/>
    </w:pPr>
    <w:rPr>
      <w:rFonts w:ascii="Calibri" w:eastAsiaTheme="majorEastAsia" w:hAnsi="Calibri" w:cstheme="majorBidi"/>
      <w:snapToGrid/>
      <w:color w:val="000000" w:themeColor="text1"/>
      <w:sz w:val="22"/>
      <w:szCs w:val="22"/>
      <w:u w:val="single"/>
      <w:lang w:val="es-MX" w:eastAsia="en-US"/>
    </w:rPr>
  </w:style>
  <w:style w:type="character" w:customStyle="1" w:styleId="33NumerosCar">
    <w:name w:val="33Numeros Car"/>
    <w:basedOn w:val="Fuentedeprrafopredeter"/>
    <w:link w:val="33Numeros"/>
    <w:rsid w:val="00BE1B89"/>
    <w:rPr>
      <w:rFonts w:ascii="Calibri" w:eastAsiaTheme="majorEastAsia" w:hAnsi="Calibri" w:cstheme="majorBidi"/>
      <w:color w:val="000000" w:themeColor="text1"/>
      <w:sz w:val="22"/>
      <w:szCs w:val="22"/>
      <w:u w:val="single"/>
      <w:lang w:eastAsia="en-US"/>
    </w:rPr>
  </w:style>
  <w:style w:type="paragraph" w:customStyle="1" w:styleId="ParrafoIndice">
    <w:name w:val="ParrafoIndice"/>
    <w:basedOn w:val="Prrafodelista"/>
    <w:link w:val="ParrafoIndiceCar"/>
    <w:qFormat/>
    <w:rsid w:val="00BE1B89"/>
    <w:pPr>
      <w:widowControl/>
      <w:jc w:val="both"/>
    </w:pPr>
    <w:rPr>
      <w:rFonts w:asciiTheme="minorHAnsi" w:hAnsiTheme="minorHAnsi"/>
      <w:snapToGrid/>
      <w:sz w:val="22"/>
      <w:szCs w:val="22"/>
      <w:lang w:val="es-ES"/>
    </w:rPr>
  </w:style>
  <w:style w:type="character" w:customStyle="1" w:styleId="ParrafoIndiceCar">
    <w:name w:val="ParrafoIndice Car"/>
    <w:basedOn w:val="Fuentedeprrafopredeter"/>
    <w:link w:val="ParrafoIndice"/>
    <w:rsid w:val="00BE1B89"/>
    <w:rPr>
      <w:rFonts w:asciiTheme="minorHAnsi" w:hAnsiTheme="minorHAnsi"/>
      <w:sz w:val="22"/>
      <w:szCs w:val="22"/>
      <w:lang w:val="es-ES"/>
    </w:rPr>
  </w:style>
  <w:style w:type="paragraph" w:customStyle="1" w:styleId="8EjemplosIndices">
    <w:name w:val="8EjemplosIndices"/>
    <w:basedOn w:val="Prrafodelista"/>
    <w:link w:val="8EjemplosIndicesCar"/>
    <w:qFormat/>
    <w:rsid w:val="00BE1B89"/>
    <w:pPr>
      <w:widowControl/>
      <w:numPr>
        <w:numId w:val="81"/>
      </w:numPr>
      <w:pBdr>
        <w:top w:val="nil"/>
        <w:left w:val="nil"/>
        <w:bottom w:val="nil"/>
        <w:right w:val="nil"/>
        <w:between w:val="nil"/>
      </w:pBdr>
      <w:spacing w:after="200"/>
      <w:jc w:val="both"/>
    </w:pPr>
    <w:rPr>
      <w:rFonts w:ascii="Calibri" w:eastAsia="Calibri" w:hAnsi="Calibri" w:cs="Calibri"/>
      <w:snapToGrid/>
      <w:color w:val="000000"/>
      <w:sz w:val="22"/>
      <w:szCs w:val="22"/>
      <w:lang w:val="es-MX" w:eastAsia="es-MX"/>
    </w:rPr>
  </w:style>
  <w:style w:type="character" w:customStyle="1" w:styleId="8EjemplosIndicesCar">
    <w:name w:val="8EjemplosIndices Car"/>
    <w:basedOn w:val="Fuentedeprrafopredeter"/>
    <w:link w:val="8EjemplosIndices"/>
    <w:rsid w:val="00BE1B89"/>
    <w:rPr>
      <w:rFonts w:ascii="Calibri" w:eastAsia="Calibri" w:hAnsi="Calibri" w:cs="Calibri"/>
      <w:color w:val="000000"/>
      <w:sz w:val="22"/>
      <w:szCs w:val="22"/>
      <w:lang w:eastAsia="es-MX"/>
    </w:rPr>
  </w:style>
  <w:style w:type="paragraph" w:customStyle="1" w:styleId="DataDocument-g">
    <w:name w:val="Data Document-g"/>
    <w:basedOn w:val="Normal"/>
    <w:rsid w:val="00BE1B89"/>
    <w:rPr>
      <w:sz w:val="24"/>
      <w:lang w:val="en-US" w:eastAsia="en-US"/>
    </w:rPr>
  </w:style>
  <w:style w:type="character" w:customStyle="1" w:styleId="atn">
    <w:name w:val="atn"/>
    <w:basedOn w:val="Fuentedeprrafopredeter"/>
    <w:rsid w:val="00BE1B89"/>
  </w:style>
  <w:style w:type="paragraph" w:customStyle="1" w:styleId="SistemaTipo">
    <w:name w:val="SistemaTipo"/>
    <w:basedOn w:val="Normal"/>
    <w:next w:val="Normal"/>
    <w:link w:val="SistemaTipoCar"/>
    <w:qFormat/>
    <w:rsid w:val="00BE1B89"/>
    <w:pPr>
      <w:keepNext/>
      <w:keepLines/>
      <w:numPr>
        <w:numId w:val="82"/>
      </w:numPr>
      <w:spacing w:before="60" w:after="60" w:line="276" w:lineRule="auto"/>
      <w:jc w:val="both"/>
      <w:outlineLvl w:val="1"/>
    </w:pPr>
    <w:rPr>
      <w:rFonts w:ascii="Arial" w:hAnsi="Arial" w:cs="Arial"/>
      <w:b/>
      <w:u w:val="single"/>
      <w:shd w:val="clear" w:color="auto" w:fill="FFFFFF" w:themeFill="background1"/>
      <w:lang w:eastAsia="en-US"/>
    </w:rPr>
  </w:style>
  <w:style w:type="character" w:customStyle="1" w:styleId="SistemaTipoCar">
    <w:name w:val="SistemaTipo Car"/>
    <w:basedOn w:val="Fuentedeprrafopredeter"/>
    <w:link w:val="SistemaTipo"/>
    <w:rsid w:val="00BE1B89"/>
    <w:rPr>
      <w:rFonts w:ascii="Arial" w:hAnsi="Arial" w:cs="Arial"/>
      <w:b/>
      <w:u w:val="single"/>
      <w:lang w:eastAsia="en-US"/>
    </w:rPr>
  </w:style>
  <w:style w:type="paragraph" w:customStyle="1" w:styleId="AnexoTitulo">
    <w:name w:val="AnexoTitulo"/>
    <w:basedOn w:val="Ttulo2"/>
    <w:link w:val="AnexoTituloCar"/>
    <w:qFormat/>
    <w:rsid w:val="00BE1B89"/>
    <w:pPr>
      <w:keepLines/>
      <w:numPr>
        <w:numId w:val="83"/>
      </w:numPr>
      <w:spacing w:before="40"/>
      <w:jc w:val="left"/>
    </w:pPr>
    <w:rPr>
      <w:rFonts w:eastAsiaTheme="majorEastAsia" w:cstheme="majorBidi"/>
      <w:sz w:val="22"/>
      <w:szCs w:val="26"/>
      <w:lang w:eastAsia="en-US"/>
    </w:rPr>
  </w:style>
  <w:style w:type="character" w:customStyle="1" w:styleId="AnexoTituloCar">
    <w:name w:val="AnexoTitulo Car"/>
    <w:basedOn w:val="Fuentedeprrafopredeter"/>
    <w:link w:val="AnexoTitulo"/>
    <w:rsid w:val="00BE1B89"/>
    <w:rPr>
      <w:rFonts w:ascii="Arial" w:eastAsiaTheme="majorEastAsia" w:hAnsi="Arial" w:cstheme="majorBidi"/>
      <w:b/>
      <w:sz w:val="22"/>
      <w:szCs w:val="26"/>
      <w:lang w:eastAsia="en-US"/>
    </w:rPr>
  </w:style>
  <w:style w:type="table" w:customStyle="1" w:styleId="Tablaconcuadrcula15">
    <w:name w:val="Tabla con cuadrícula15"/>
    <w:basedOn w:val="Tablanormal"/>
    <w:next w:val="Tablaconcuadrcula"/>
    <w:rsid w:val="004C54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rsid w:val="00D51187"/>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basedOn w:val="Tablanormal"/>
    <w:uiPriority w:val="41"/>
    <w:rsid w:val="00D51187"/>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7">
    <w:name w:val="Tabla con cuadrícula17"/>
    <w:basedOn w:val="Tablanormal"/>
    <w:next w:val="Tablaconcuadrcula"/>
    <w:uiPriority w:val="39"/>
    <w:rsid w:val="00D511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
    <w:name w:val="Tabla de cuadrícula 1 Claro - Énfasis 21"/>
    <w:basedOn w:val="Tablanormal"/>
    <w:uiPriority w:val="46"/>
    <w:rsid w:val="000E2768"/>
    <w:rPr>
      <w:rFonts w:asciiTheme="minorHAnsi" w:eastAsiaTheme="minorHAnsi" w:hAnsiTheme="minorHAnsi" w:cstheme="minorBidi"/>
      <w:sz w:val="22"/>
      <w:szCs w:val="22"/>
      <w:lang w:val="es-ES" w:eastAsia="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concuadrcula18">
    <w:name w:val="Tabla con cuadrícula18"/>
    <w:basedOn w:val="Tablanormal"/>
    <w:next w:val="Tablaconcuadrcula"/>
    <w:uiPriority w:val="59"/>
    <w:rsid w:val="00BA7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4">
    <w:name w:val="Mención sin resolver4"/>
    <w:basedOn w:val="Fuentedeprrafopredeter"/>
    <w:uiPriority w:val="99"/>
    <w:semiHidden/>
    <w:unhideWhenUsed/>
    <w:rsid w:val="00996807"/>
    <w:rPr>
      <w:color w:val="605E5C"/>
      <w:shd w:val="clear" w:color="auto" w:fill="E1DFDD"/>
    </w:rPr>
  </w:style>
  <w:style w:type="character" w:customStyle="1" w:styleId="textrun">
    <w:name w:val="textrun"/>
    <w:basedOn w:val="Fuentedeprrafopredeter"/>
    <w:rsid w:val="008A400A"/>
  </w:style>
  <w:style w:type="paragraph" w:customStyle="1" w:styleId="outlineelement">
    <w:name w:val="outlineelement"/>
    <w:basedOn w:val="Normal"/>
    <w:rsid w:val="008A400A"/>
    <w:pPr>
      <w:spacing w:before="100" w:beforeAutospacing="1" w:after="100" w:afterAutospacing="1"/>
    </w:pPr>
    <w:rPr>
      <w:sz w:val="24"/>
      <w:szCs w:val="24"/>
      <w:lang w:eastAsia="es-MX"/>
    </w:rPr>
  </w:style>
  <w:style w:type="paragraph" w:customStyle="1" w:styleId="Fechas">
    <w:name w:val="Fechas"/>
    <w:basedOn w:val="Normal"/>
    <w:semiHidden/>
    <w:qFormat/>
    <w:rsid w:val="00472146"/>
    <w:pPr>
      <w:ind w:left="113"/>
    </w:pPr>
    <w:rPr>
      <w:b/>
      <w:color w:val="1F497D" w:themeColor="text2"/>
      <w:szCs w:val="24"/>
      <w:lang w:eastAsia="es-MX"/>
    </w:rPr>
  </w:style>
  <w:style w:type="character" w:styleId="Textodelmarcadordeposicin">
    <w:name w:val="Placeholder Text"/>
    <w:basedOn w:val="Fuentedeprrafopredeter"/>
    <w:uiPriority w:val="99"/>
    <w:semiHidden/>
    <w:rsid w:val="00472146"/>
    <w:rPr>
      <w:color w:val="808080"/>
    </w:rPr>
  </w:style>
  <w:style w:type="paragraph" w:customStyle="1" w:styleId="TextoAlt">
    <w:name w:val="Texto Alt"/>
    <w:basedOn w:val="Texto0"/>
    <w:uiPriority w:val="4"/>
    <w:qFormat/>
    <w:rsid w:val="00472146"/>
    <w:pPr>
      <w:spacing w:before="120" w:after="0" w:line="336" w:lineRule="auto"/>
      <w:ind w:left="113" w:firstLine="0"/>
      <w:jc w:val="right"/>
    </w:pPr>
    <w:rPr>
      <w:rFonts w:ascii="Times New Roman" w:hAnsi="Times New Roman"/>
      <w:color w:val="FFFFFF" w:themeColor="background1"/>
      <w:sz w:val="22"/>
      <w:szCs w:val="24"/>
      <w:lang w:val="es-MX" w:eastAsia="es-MX"/>
    </w:rPr>
  </w:style>
  <w:style w:type="table" w:customStyle="1" w:styleId="15">
    <w:name w:val="15"/>
    <w:basedOn w:val="Tablanormal"/>
    <w:rsid w:val="00472146"/>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character" w:customStyle="1" w:styleId="Textodemarcadordeposicin">
    <w:name w:val="Texto de marcador de posición"/>
    <w:basedOn w:val="Fuentedeprrafopredeter"/>
    <w:uiPriority w:val="99"/>
    <w:semiHidden/>
    <w:rsid w:val="00472146"/>
    <w:rPr>
      <w:color w:val="808080"/>
    </w:rPr>
  </w:style>
  <w:style w:type="table" w:styleId="Tablanormal1">
    <w:name w:val="Plain Table 1"/>
    <w:basedOn w:val="Tablanormal"/>
    <w:uiPriority w:val="41"/>
    <w:rsid w:val="00472146"/>
    <w:rPr>
      <w:rFonts w:asciiTheme="minorHAnsi" w:eastAsiaTheme="minorHAnsi" w:hAnsiTheme="minorHAnsi" w:cstheme="minorBid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themeColor="background1"/>
      </w:rPr>
      <w:tblPr/>
      <w:tcPr>
        <w:shd w:val="clear" w:color="auto" w:fill="D5007F"/>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style>
  <w:style w:type="paragraph" w:customStyle="1" w:styleId="EstiloTtulo1Antes6ptoDespus3ptoInterlineadoMn">
    <w:name w:val="Estilo Título 1 + Antes:  6 pto Después:  3 pto Interlineado:  Mín..."/>
    <w:basedOn w:val="Ttulo1"/>
    <w:rsid w:val="00472146"/>
    <w:pPr>
      <w:tabs>
        <w:tab w:val="num" w:pos="432"/>
      </w:tabs>
      <w:spacing w:before="240" w:after="180" w:line="240" w:lineRule="atLeast"/>
      <w:ind w:left="432" w:hanging="432"/>
      <w:jc w:val="both"/>
    </w:pPr>
    <w:rPr>
      <w:bCs/>
      <w:kern w:val="32"/>
      <w:lang w:val="es-MX"/>
    </w:rPr>
  </w:style>
  <w:style w:type="paragraph" w:customStyle="1" w:styleId="tableheading">
    <w:name w:val="table heading"/>
    <w:basedOn w:val="Normal"/>
    <w:rsid w:val="00472146"/>
    <w:pPr>
      <w:spacing w:before="60"/>
    </w:pPr>
    <w:rPr>
      <w:i/>
      <w:sz w:val="18"/>
      <w:lang w:val="en-US" w:eastAsia="es-MX"/>
    </w:rPr>
  </w:style>
  <w:style w:type="paragraph" w:customStyle="1" w:styleId="formtext-small">
    <w:name w:val="form text - small"/>
    <w:basedOn w:val="Normal"/>
    <w:rsid w:val="00472146"/>
    <w:pPr>
      <w:spacing w:before="240"/>
    </w:pPr>
    <w:rPr>
      <w:lang w:val="en-US" w:eastAsia="es-MX"/>
    </w:rPr>
  </w:style>
  <w:style w:type="paragraph" w:customStyle="1" w:styleId="TemplateNote">
    <w:name w:val="Template Note"/>
    <w:basedOn w:val="Normal"/>
    <w:link w:val="TemplateNoteChar"/>
    <w:rsid w:val="00472146"/>
    <w:pPr>
      <w:keepNext/>
      <w:widowControl w:val="0"/>
      <w:pBdr>
        <w:top w:val="single" w:sz="6" w:space="1" w:color="auto"/>
        <w:left w:val="single" w:sz="6" w:space="1" w:color="auto"/>
        <w:bottom w:val="single" w:sz="6" w:space="1" w:color="auto"/>
        <w:right w:val="single" w:sz="6" w:space="1" w:color="auto"/>
      </w:pBdr>
      <w:shd w:val="pct5" w:color="auto" w:fill="auto"/>
      <w:jc w:val="both"/>
    </w:pPr>
    <w:rPr>
      <w:i/>
      <w:color w:val="FF0000"/>
      <w:lang w:val="en-US" w:eastAsia="es-MX"/>
    </w:rPr>
  </w:style>
  <w:style w:type="character" w:customStyle="1" w:styleId="TemplateNoteChar">
    <w:name w:val="Template Note Char"/>
    <w:basedOn w:val="Fuentedeprrafopredeter"/>
    <w:link w:val="TemplateNote"/>
    <w:rsid w:val="00472146"/>
    <w:rPr>
      <w:i/>
      <w:color w:val="FF0000"/>
      <w:shd w:val="pct5" w:color="auto" w:fill="auto"/>
      <w:lang w:val="en-US" w:eastAsia="es-MX"/>
    </w:rPr>
  </w:style>
  <w:style w:type="table" w:customStyle="1" w:styleId="Tablaconcuadrcula19">
    <w:name w:val="Tabla con cuadrícula19"/>
    <w:basedOn w:val="Tablanormal"/>
    <w:next w:val="Tablaconcuadrcula"/>
    <w:uiPriority w:val="39"/>
    <w:rsid w:val="00194EE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7E25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F961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7227A7"/>
    <w:rPr>
      <w:color w:val="605E5C"/>
      <w:shd w:val="clear" w:color="auto" w:fill="E1DFDD"/>
    </w:rPr>
  </w:style>
  <w:style w:type="table" w:customStyle="1" w:styleId="Tablaconcuadrcula23">
    <w:name w:val="Tabla con cuadrícula23"/>
    <w:basedOn w:val="Tablanormal"/>
    <w:next w:val="Tablaconcuadrcula"/>
    <w:uiPriority w:val="39"/>
    <w:rsid w:val="00BA675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5554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39"/>
    <w:rsid w:val="00E27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383D5F"/>
    <w:rPr>
      <w:color w:val="605E5C"/>
      <w:shd w:val="clear" w:color="auto" w:fill="E1DFDD"/>
    </w:rPr>
  </w:style>
  <w:style w:type="table" w:customStyle="1" w:styleId="Tablaconcuadrcula29">
    <w:name w:val="Tabla con cuadrícula29"/>
    <w:basedOn w:val="Tablanormal"/>
    <w:next w:val="Tablaconcuadrcula"/>
    <w:uiPriority w:val="59"/>
    <w:rsid w:val="00B12393"/>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151"/>
    <w:basedOn w:val="Tablanormal"/>
    <w:rsid w:val="00B12393"/>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
    <w:name w:val="Tabla normal 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2">
    <w:name w:val="Tabla normal 112"/>
    <w:basedOn w:val="Tablanormal"/>
    <w:next w:val="Tablanormal1"/>
    <w:uiPriority w:val="41"/>
    <w:rsid w:val="00B12393"/>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
    <w:name w:val="Lista actual1"/>
    <w:uiPriority w:val="99"/>
    <w:rsid w:val="00B12393"/>
    <w:pPr>
      <w:numPr>
        <w:numId w:val="88"/>
      </w:numPr>
    </w:pPr>
  </w:style>
  <w:style w:type="table" w:customStyle="1" w:styleId="Tablaconcuadrcula51">
    <w:name w:val="Tabla con cuadrícula51"/>
    <w:basedOn w:val="Tablanormal"/>
    <w:rsid w:val="00B123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1">
    <w:name w:val="Mention1"/>
    <w:basedOn w:val="Fuentedeprrafopredeter"/>
    <w:uiPriority w:val="99"/>
    <w:unhideWhenUsed/>
    <w:rsid w:val="00B12393"/>
    <w:rPr>
      <w:color w:val="2B579A"/>
      <w:shd w:val="clear" w:color="auto" w:fill="E1DFDD"/>
    </w:rPr>
  </w:style>
  <w:style w:type="character" w:customStyle="1" w:styleId="UnresolvedMention2">
    <w:name w:val="Unresolved Mention2"/>
    <w:basedOn w:val="Fuentedeprrafopredeter"/>
    <w:uiPriority w:val="99"/>
    <w:unhideWhenUsed/>
    <w:rsid w:val="00B12393"/>
    <w:rPr>
      <w:color w:val="605E5C"/>
      <w:shd w:val="clear" w:color="auto" w:fill="E1DFDD"/>
    </w:rPr>
  </w:style>
  <w:style w:type="table" w:customStyle="1" w:styleId="Tablaconcuadrcula30">
    <w:name w:val="Tabla con cuadrícula30"/>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FF013E"/>
    <w:rPr>
      <w:rFonts w:ascii="Calibri" w:eastAsia="Yu Mincho" w:hAnsi="Calibri" w:cs="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39"/>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2">
    <w:name w:val="Tabla con cuadrícula52"/>
    <w:basedOn w:val="Tablanormal"/>
    <w:next w:val="Tablaconcuadrcula"/>
    <w:rsid w:val="00FF01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13">
    <w:name w:val="Tabla normal 113"/>
    <w:basedOn w:val="Tablanormal"/>
    <w:next w:val="Tablanormal1"/>
    <w:uiPriority w:val="41"/>
    <w:rsid w:val="00FF013E"/>
    <w:rPr>
      <w:rFonts w:ascii="Calibri" w:eastAsia="Calibri" w:hAnsi="Calibri" w:cs="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Listaactual11">
    <w:name w:val="Lista actual11"/>
    <w:uiPriority w:val="99"/>
    <w:rsid w:val="00FF013E"/>
    <w:pPr>
      <w:numPr>
        <w:numId w:val="30"/>
      </w:numPr>
    </w:pPr>
  </w:style>
  <w:style w:type="character" w:customStyle="1" w:styleId="Mencinsinresolver7">
    <w:name w:val="Mención sin resolver7"/>
    <w:basedOn w:val="Fuentedeprrafopredeter"/>
    <w:uiPriority w:val="99"/>
    <w:semiHidden/>
    <w:unhideWhenUsed/>
    <w:rsid w:val="00C96E4B"/>
    <w:rPr>
      <w:color w:val="605E5C"/>
      <w:shd w:val="clear" w:color="auto" w:fill="E1DFDD"/>
    </w:rPr>
  </w:style>
  <w:style w:type="table" w:customStyle="1" w:styleId="Tablaconcuadrcula33">
    <w:name w:val="Tabla con cuadrícula33"/>
    <w:basedOn w:val="Tablanormal"/>
    <w:next w:val="Tablaconcuadrcula"/>
    <w:uiPriority w:val="59"/>
    <w:rsid w:val="004050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60E1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11">
    <w:name w:val="Título 11"/>
    <w:basedOn w:val="Normal"/>
    <w:uiPriority w:val="1"/>
    <w:qFormat/>
    <w:rsid w:val="00160E1C"/>
    <w:pPr>
      <w:widowControl w:val="0"/>
      <w:autoSpaceDE w:val="0"/>
      <w:autoSpaceDN w:val="0"/>
      <w:ind w:left="380"/>
      <w:outlineLvl w:val="1"/>
    </w:pPr>
    <w:rPr>
      <w:rFonts w:ascii="Arial" w:eastAsia="Arial" w:hAnsi="Arial" w:cs="Arial"/>
      <w:b/>
      <w:bCs/>
      <w:sz w:val="24"/>
      <w:szCs w:val="24"/>
      <w:lang w:val="es-ES" w:eastAsia="en-US"/>
    </w:rPr>
  </w:style>
  <w:style w:type="table" w:customStyle="1" w:styleId="Tablaconcuadrcula35">
    <w:name w:val="Tabla con cuadrícula35"/>
    <w:basedOn w:val="Tablanormal"/>
    <w:next w:val="Tablaconcuadrcula"/>
    <w:uiPriority w:val="59"/>
    <w:rsid w:val="00160E1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6">
    <w:name w:val="Tabla con cuadrícula36"/>
    <w:basedOn w:val="Tablanormal"/>
    <w:next w:val="Tablaconcuadrcula"/>
    <w:uiPriority w:val="39"/>
    <w:rsid w:val="00C03A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7">
    <w:name w:val="Tabla con cuadrícula37"/>
    <w:basedOn w:val="Tablanormal"/>
    <w:next w:val="Tablaconcuadrcula"/>
    <w:rsid w:val="009711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rsid w:val="00B904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next w:val="Tablaconcuadrcula"/>
    <w:rsid w:val="001F39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1F39E6"/>
    <w:rPr>
      <w:rFonts w:ascii="Calibri" w:hAnsi="Calibri"/>
      <w:sz w:val="22"/>
      <w:szCs w:val="22"/>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Texto">
    <w:name w:val="aTexto"/>
    <w:basedOn w:val="Normal"/>
    <w:link w:val="aTextoCar1"/>
    <w:rsid w:val="001F39E6"/>
    <w:pPr>
      <w:overflowPunct w:val="0"/>
      <w:autoSpaceDE w:val="0"/>
      <w:autoSpaceDN w:val="0"/>
      <w:adjustRightInd w:val="0"/>
      <w:jc w:val="both"/>
      <w:textAlignment w:val="baseline"/>
    </w:pPr>
    <w:rPr>
      <w:rFonts w:ascii="Arial" w:hAnsi="Arial"/>
      <w:lang w:eastAsia="en-US"/>
    </w:rPr>
  </w:style>
  <w:style w:type="character" w:customStyle="1" w:styleId="aTextoCar1">
    <w:name w:val="aTexto Car1"/>
    <w:link w:val="aTexto"/>
    <w:rsid w:val="001F39E6"/>
    <w:rPr>
      <w:rFonts w:ascii="Arial" w:hAnsi="Arial"/>
      <w:lang w:eastAsia="en-US"/>
    </w:rPr>
  </w:style>
  <w:style w:type="table" w:customStyle="1" w:styleId="TableNormal5">
    <w:name w:val="Table Normal5"/>
    <w:uiPriority w:val="2"/>
    <w:semiHidden/>
    <w:unhideWhenUsed/>
    <w:qFormat/>
    <w:rsid w:val="001F39E6"/>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39"/>
    <w:rsid w:val="001E2135"/>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0">
    <w:name w:val="Tabla con cuadrícula40"/>
    <w:basedOn w:val="Tablanormal"/>
    <w:next w:val="Tablaconcuadrcula"/>
    <w:uiPriority w:val="39"/>
    <w:rsid w:val="00F06E8F"/>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152"/>
    <w:basedOn w:val="Tablanormal"/>
    <w:rsid w:val="00F06E8F"/>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3">
    <w:name w:val="Tabla normal 13"/>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4">
    <w:name w:val="Tabla normal 114"/>
    <w:basedOn w:val="Tablanormal"/>
    <w:next w:val="Tablanormal1"/>
    <w:uiPriority w:val="41"/>
    <w:rsid w:val="00F06E8F"/>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4">
    <w:name w:val="Tabla con cuadrícula44"/>
    <w:basedOn w:val="Tablanormal"/>
    <w:next w:val="Tablaconcuadrcula"/>
    <w:uiPriority w:val="39"/>
    <w:rsid w:val="00E655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2">
    <w:name w:val="Tabla con cuadrícula42"/>
    <w:basedOn w:val="Tablanormal"/>
    <w:next w:val="Tablaconcuadrcula"/>
    <w:uiPriority w:val="39"/>
    <w:rsid w:val="003E52CE"/>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4">
    <w:name w:val="Tabla normal 14"/>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153">
    <w:name w:val="153"/>
    <w:basedOn w:val="Tablanormal"/>
    <w:rsid w:val="003E52CE"/>
    <w:pPr>
      <w:spacing w:before="60" w:after="60" w:line="288" w:lineRule="auto"/>
      <w:jc w:val="both"/>
    </w:pPr>
    <w:rPr>
      <w:rFonts w:ascii="Arial" w:eastAsia="Arial" w:hAnsi="Arial" w:cs="Arial"/>
      <w:color w:val="000000"/>
      <w:lang w:val="es-ES" w:eastAsia="en-US"/>
    </w:rPr>
    <w:tblPr>
      <w:tblStyleRowBandSize w:val="1"/>
      <w:tblStyleColBandSize w:val="1"/>
      <w:tblCellMar>
        <w:left w:w="70" w:type="dxa"/>
        <w:right w:w="70" w:type="dxa"/>
      </w:tblCellMar>
    </w:tblPr>
  </w:style>
  <w:style w:type="table" w:customStyle="1" w:styleId="Tablanormal115">
    <w:name w:val="Tabla normal 115"/>
    <w:basedOn w:val="Tablanormal"/>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1">
    <w:name w:val="Tabla con cuadrícula111"/>
    <w:basedOn w:val="Tablanormal"/>
    <w:next w:val="Tablaconcuadrcula"/>
    <w:uiPriority w:val="39"/>
    <w:rsid w:val="003E52CE"/>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1511"/>
    <w:basedOn w:val="Tablanormal"/>
    <w:rsid w:val="003E52CE"/>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21">
    <w:name w:val="Tabla normal 12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11">
    <w:name w:val="Tabla normal 1111"/>
    <w:basedOn w:val="Tablanormal"/>
    <w:next w:val="Tablanormal1"/>
    <w:uiPriority w:val="41"/>
    <w:rsid w:val="003E52CE"/>
    <w:rPr>
      <w:rFonts w:ascii="Calibri" w:eastAsia="Calibri" w:hAnsi="Calibri"/>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45">
    <w:name w:val="Tabla con cuadrícula45"/>
    <w:basedOn w:val="Tablanormal"/>
    <w:next w:val="Tablaconcuadrcula"/>
    <w:uiPriority w:val="39"/>
    <w:rsid w:val="009D16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6">
    <w:name w:val="Tabla con cuadrícula46"/>
    <w:basedOn w:val="Tablanormal"/>
    <w:next w:val="Tablaconcuadrcula"/>
    <w:uiPriority w:val="39"/>
    <w:rsid w:val="004E083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7">
    <w:name w:val="Tabla con cuadrícula47"/>
    <w:basedOn w:val="Tablanormal"/>
    <w:next w:val="Tablaconcuadrcula"/>
    <w:uiPriority w:val="39"/>
    <w:rsid w:val="007817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next w:val="Tablaconcuadrcula"/>
    <w:uiPriority w:val="39"/>
    <w:rsid w:val="005760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9">
    <w:name w:val="Tabla con cuadrícula49"/>
    <w:basedOn w:val="Tablanormal"/>
    <w:next w:val="Tablaconcuadrcula"/>
    <w:uiPriority w:val="39"/>
    <w:rsid w:val="00266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39"/>
    <w:rsid w:val="00940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0">
    <w:name w:val="Tabla con cuadrícula50"/>
    <w:basedOn w:val="Tablanormal"/>
    <w:next w:val="Tablaconcuadrcula"/>
    <w:uiPriority w:val="39"/>
    <w:rsid w:val="00AC1EA7"/>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154"/>
    <w:basedOn w:val="Tablanormal"/>
    <w:rsid w:val="00AC1EA7"/>
    <w:pPr>
      <w:spacing w:before="60" w:after="60" w:line="288" w:lineRule="auto"/>
      <w:jc w:val="both"/>
    </w:pPr>
    <w:rPr>
      <w:rFonts w:ascii="Arial" w:eastAsia="Arial" w:hAnsi="Arial" w:cs="Arial"/>
      <w:color w:val="000000"/>
      <w:lang w:eastAsia="es-MX"/>
    </w:rPr>
    <w:tblPr>
      <w:tblStyleRowBandSize w:val="1"/>
      <w:tblStyleColBandSize w:val="1"/>
      <w:tblCellMar>
        <w:left w:w="70" w:type="dxa"/>
        <w:right w:w="70" w:type="dxa"/>
      </w:tblCellMar>
    </w:tblPr>
  </w:style>
  <w:style w:type="table" w:customStyle="1" w:styleId="Tablanormal15">
    <w:name w:val="Tabla normal 15"/>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16">
    <w:name w:val="Tabla normal 116"/>
    <w:basedOn w:val="Tablanormal"/>
    <w:next w:val="Tablanormal1"/>
    <w:uiPriority w:val="41"/>
    <w:rsid w:val="00AC1EA7"/>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encinsinresolver8">
    <w:name w:val="Mención sin resolver8"/>
    <w:basedOn w:val="Fuentedeprrafopredeter"/>
    <w:uiPriority w:val="99"/>
    <w:semiHidden/>
    <w:unhideWhenUsed/>
    <w:rsid w:val="00AC1EA7"/>
    <w:rPr>
      <w:color w:val="605E5C"/>
      <w:shd w:val="clear" w:color="auto" w:fill="E1DFDD"/>
    </w:rPr>
  </w:style>
  <w:style w:type="character" w:styleId="Mencinsinresolver">
    <w:name w:val="Unresolved Mention"/>
    <w:basedOn w:val="Fuentedeprrafopredeter"/>
    <w:uiPriority w:val="99"/>
    <w:unhideWhenUsed/>
    <w:rsid w:val="007378AF"/>
    <w:rPr>
      <w:color w:val="605E5C"/>
      <w:shd w:val="clear" w:color="auto" w:fill="E1DFDD"/>
    </w:rPr>
  </w:style>
  <w:style w:type="table" w:customStyle="1" w:styleId="Tablaconcuadrcula54">
    <w:name w:val="Tabla con cuadrícula54"/>
    <w:basedOn w:val="Tablanormal"/>
    <w:next w:val="Tablaconcuadrcula"/>
    <w:rsid w:val="007C2F2D"/>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next w:val="Tablaconcuadrcula"/>
    <w:rsid w:val="00093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5">
    <w:name w:val="Tabla con cuadrícula55"/>
    <w:basedOn w:val="Tablanormal"/>
    <w:next w:val="Tablaconcuadrcula"/>
    <w:rsid w:val="00502C31"/>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6">
    <w:name w:val="Tabla con cuadrícula56"/>
    <w:basedOn w:val="Tablanormal"/>
    <w:next w:val="Tablaconcuadrcula"/>
    <w:rsid w:val="003A455F"/>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7">
    <w:name w:val="Tabla con cuadrícula57"/>
    <w:basedOn w:val="Tablanormal"/>
    <w:next w:val="Tablaconcuadrcula"/>
    <w:rsid w:val="00753607"/>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2">
    <w:name w:val="Tabla con cuadrícula182"/>
    <w:basedOn w:val="Tablanormal"/>
    <w:next w:val="Tablaconcuadrcula"/>
    <w:rsid w:val="00AE4C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8">
    <w:name w:val="Tabla con cuadrícula58"/>
    <w:basedOn w:val="Tablanormal"/>
    <w:next w:val="Tablaconcuadrcula"/>
    <w:rsid w:val="00AE4C1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3">
    <w:name w:val="Tabla con cuadrícula183"/>
    <w:basedOn w:val="Tablanormal"/>
    <w:next w:val="Tablaconcuadrcula"/>
    <w:rsid w:val="00C631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9">
    <w:name w:val="Tabla con cuadrícula59"/>
    <w:basedOn w:val="Tablanormal"/>
    <w:next w:val="Tablaconcuadrcula"/>
    <w:rsid w:val="00C631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0">
    <w:name w:val="Tabla con cuadrícula60"/>
    <w:basedOn w:val="Tablanormal"/>
    <w:next w:val="Tablaconcuadrcula"/>
    <w:rsid w:val="00D317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4">
    <w:name w:val="Tabla con cuadrícula184"/>
    <w:basedOn w:val="Tablanormal"/>
    <w:next w:val="Tablaconcuadrcula"/>
    <w:rsid w:val="00D317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rsid w:val="00D43019"/>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3">
    <w:name w:val="Tabla con cuadrícula63"/>
    <w:basedOn w:val="Tablanormal"/>
    <w:next w:val="Tablaconcuadrcula"/>
    <w:uiPriority w:val="99"/>
    <w:rsid w:val="006852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
    <w:name w:val="Tabla con cuadrícula64"/>
    <w:basedOn w:val="Tablanormal"/>
    <w:next w:val="Tablaconcuadrcula"/>
    <w:uiPriority w:val="99"/>
    <w:rsid w:val="001030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5">
    <w:name w:val="Tabla con cuadrícula65"/>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41">
    <w:name w:val="Tabla con cuadrícula641"/>
    <w:basedOn w:val="Tablanormal"/>
    <w:next w:val="Tablaconcuadrcula"/>
    <w:uiPriority w:val="99"/>
    <w:rsid w:val="00571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6">
    <w:name w:val="Tabla con cuadrícula66"/>
    <w:basedOn w:val="Tablanormal"/>
    <w:next w:val="Tablaconcuadrcula"/>
    <w:rsid w:val="000720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9">
    <w:name w:val="Tabla con cuadrícula79"/>
    <w:basedOn w:val="Tablanormal"/>
    <w:next w:val="Tablaconcuadrcula"/>
    <w:uiPriority w:val="39"/>
    <w:rsid w:val="00EC7772"/>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7">
    <w:name w:val="Tabla con cuadrícula67"/>
    <w:basedOn w:val="Tablanormal"/>
    <w:next w:val="Tablaconcuadrcula"/>
    <w:rsid w:val="002F412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7">
    <w:name w:val="Tabla normal 117"/>
    <w:basedOn w:val="Tablanormal"/>
    <w:uiPriority w:val="41"/>
    <w:rsid w:val="002F412A"/>
    <w:rPr>
      <w:rFonts w:ascii="Calibri" w:eastAsia="Calibri" w:hAnsi="Calibri" w:cs="Arial"/>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2">
    <w:name w:val="Tabla con cuadrícula112"/>
    <w:basedOn w:val="Tablanormal"/>
    <w:next w:val="Tablaconcuadrcula"/>
    <w:uiPriority w:val="39"/>
    <w:rsid w:val="002F41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8">
    <w:name w:val="Tabla con cuadrícula68"/>
    <w:basedOn w:val="Tablanormal"/>
    <w:next w:val="Tablaconcuadrcula"/>
    <w:rsid w:val="006E205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9">
    <w:name w:val="Tabla con cuadrícula69"/>
    <w:basedOn w:val="Tablanormal"/>
    <w:next w:val="Tablaconcuadrcula"/>
    <w:rsid w:val="008853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1Claro-nfasis211">
    <w:name w:val="Tabla de cuadrícula 1 Claro - Énfasis 211"/>
    <w:basedOn w:val="Tablanormal"/>
    <w:uiPriority w:val="46"/>
    <w:rsid w:val="00C2447D"/>
    <w:rPr>
      <w:rFonts w:ascii="Calibri" w:eastAsia="Calibri" w:hAnsi="Calibri" w:cs="Arial"/>
      <w:sz w:val="22"/>
      <w:szCs w:val="22"/>
      <w:lang w:val="es-ES" w:eastAsia="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aconcuadrcula70">
    <w:name w:val="Tabla con cuadrícula70"/>
    <w:basedOn w:val="Tablanormal"/>
    <w:next w:val="Tablaconcuadrcula"/>
    <w:rsid w:val="00286C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1">
    <w:name w:val="Tabla con cuadrícula71"/>
    <w:basedOn w:val="Tablanormal"/>
    <w:next w:val="Tablaconcuadrcula"/>
    <w:uiPriority w:val="59"/>
    <w:rsid w:val="00FC7ED6"/>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59"/>
    <w:rsid w:val="002B632C"/>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next w:val="Tablaconcuadrcula"/>
    <w:uiPriority w:val="59"/>
    <w:rsid w:val="00467857"/>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4">
    <w:name w:val="Tabla con cuadrícula74"/>
    <w:basedOn w:val="Tablanormal"/>
    <w:next w:val="Tablaconcuadrcula"/>
    <w:uiPriority w:val="39"/>
    <w:rsid w:val="00DC3D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5">
    <w:name w:val="Tabla con cuadrícula75"/>
    <w:basedOn w:val="Tablanormal"/>
    <w:next w:val="Tablaconcuadrcula"/>
    <w:rsid w:val="004427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6">
    <w:name w:val="Tabla con cuadrícula76"/>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7">
    <w:name w:val="Tabla con cuadrícula77"/>
    <w:basedOn w:val="Tablanormal"/>
    <w:next w:val="Tablaconcuadrcula"/>
    <w:uiPriority w:val="59"/>
    <w:rsid w:val="00736BF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8">
    <w:name w:val="Tabla con cuadrícula78"/>
    <w:basedOn w:val="Tablanormal"/>
    <w:next w:val="Tablaconcuadrcula"/>
    <w:uiPriority w:val="59"/>
    <w:rsid w:val="00C00B22"/>
    <w:pPr>
      <w:suppressAutoHyphens/>
    </w:pPr>
    <w:rPr>
      <w:rFonts w:ascii="Calibri" w:eastAsia="Calibri" w:hAnsi="Calibri" w:cs="Arial"/>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5">
    <w:name w:val="Tabla con cuadrícula85"/>
    <w:basedOn w:val="Tablanormal"/>
    <w:next w:val="Tablaconcuadrcula"/>
    <w:uiPriority w:val="39"/>
    <w:rsid w:val="006B5E20"/>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6">
    <w:name w:val="Tabla con cuadrícula86"/>
    <w:basedOn w:val="Tablanormal"/>
    <w:next w:val="Tablaconcuadrcula"/>
    <w:uiPriority w:val="39"/>
    <w:rsid w:val="0063610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7">
    <w:name w:val="Tabla con cuadrícula87"/>
    <w:basedOn w:val="Tablanormal"/>
    <w:next w:val="Tablaconcuadrcula"/>
    <w:uiPriority w:val="39"/>
    <w:rsid w:val="00A23AD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0"/>
    <w:basedOn w:val="Tablanormal"/>
    <w:next w:val="Tablaconcuadrcula"/>
    <w:uiPriority w:val="39"/>
    <w:rsid w:val="003F36E5"/>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3F3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3">
    <w:name w:val="Tabla con cuadrícula83"/>
    <w:basedOn w:val="Tablanormal"/>
    <w:next w:val="Tablaconcuadrcula"/>
    <w:rsid w:val="00072B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C6E72"/>
    <w:pPr>
      <w:spacing w:before="100" w:beforeAutospacing="1" w:after="100" w:afterAutospacing="1"/>
    </w:pPr>
    <w:rPr>
      <w:sz w:val="24"/>
      <w:szCs w:val="24"/>
      <w:lang w:eastAsia="es-MX"/>
    </w:rPr>
  </w:style>
  <w:style w:type="character" w:customStyle="1" w:styleId="cf01">
    <w:name w:val="cf01"/>
    <w:basedOn w:val="Fuentedeprrafopredeter"/>
    <w:rsid w:val="008C6E72"/>
    <w:rPr>
      <w:rFonts w:ascii="Segoe UI" w:hAnsi="Segoe UI" w:cs="Segoe UI" w:hint="default"/>
      <w:sz w:val="18"/>
      <w:szCs w:val="18"/>
    </w:rPr>
  </w:style>
  <w:style w:type="table" w:customStyle="1" w:styleId="TableNormal6">
    <w:name w:val="Table Normal6"/>
    <w:uiPriority w:val="2"/>
    <w:semiHidden/>
    <w:unhideWhenUsed/>
    <w:qFormat/>
    <w:rsid w:val="00676D5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A2F2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F86D9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8">
    <w:name w:val="Tabla con cuadrícula88"/>
    <w:basedOn w:val="Tablanormal"/>
    <w:next w:val="Tablaconcuadrcula"/>
    <w:rsid w:val="00F86D9F"/>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03251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89">
    <w:name w:val="Tabla con cuadrícula89"/>
    <w:basedOn w:val="Tablanormal"/>
    <w:next w:val="Tablaconcuadrcula"/>
    <w:uiPriority w:val="39"/>
    <w:rsid w:val="0003251E"/>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
    <w:name w:val="Tabla con cuadrícula90"/>
    <w:basedOn w:val="Tablanormal"/>
    <w:next w:val="Tablaconcuadrcula"/>
    <w:rsid w:val="00DB01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next w:val="Tablaconcuadrcula"/>
    <w:uiPriority w:val="39"/>
    <w:rsid w:val="004061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2">
    <w:name w:val="Tabla con cuadrícula92"/>
    <w:basedOn w:val="Tablanormal"/>
    <w:next w:val="Tablaconcuadrcula"/>
    <w:uiPriority w:val="39"/>
    <w:rsid w:val="003214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8">
    <w:name w:val="Tabla normal 118"/>
    <w:basedOn w:val="Tablanormal"/>
    <w:uiPriority w:val="41"/>
    <w:rsid w:val="00321439"/>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i-provider">
    <w:name w:val="ui-provider"/>
    <w:basedOn w:val="Fuentedeprrafopredeter"/>
    <w:rsid w:val="00321439"/>
  </w:style>
  <w:style w:type="character" w:customStyle="1" w:styleId="cf11">
    <w:name w:val="cf11"/>
    <w:basedOn w:val="Fuentedeprrafopredeter"/>
    <w:rsid w:val="00321439"/>
    <w:rPr>
      <w:rFonts w:ascii="Segoe UI" w:hAnsi="Segoe UI" w:cs="Segoe UI" w:hint="default"/>
      <w:b/>
      <w:bCs/>
      <w:sz w:val="18"/>
      <w:szCs w:val="18"/>
    </w:rPr>
  </w:style>
  <w:style w:type="table" w:customStyle="1" w:styleId="TableNormal15">
    <w:name w:val="Table Normal15"/>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3">
    <w:name w:val="Tabla con cuadrícula93"/>
    <w:basedOn w:val="Tablanormal"/>
    <w:next w:val="Tablaconcuadrcula"/>
    <w:uiPriority w:val="39"/>
    <w:rsid w:val="00226B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4">
    <w:name w:val="Tabla con cuadrícula94"/>
    <w:basedOn w:val="Tablanormal"/>
    <w:next w:val="Tablaconcuadrcula"/>
    <w:rsid w:val="009A25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4964C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5">
    <w:name w:val="Tabla con cuadrícula95"/>
    <w:basedOn w:val="Tablanormal"/>
    <w:next w:val="Tablaconcuadrcula"/>
    <w:uiPriority w:val="39"/>
    <w:rsid w:val="0041172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9">
    <w:name w:val="Tabla normal 119"/>
    <w:basedOn w:val="Tablanormal"/>
    <w:uiPriority w:val="41"/>
    <w:rsid w:val="0041172C"/>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17">
    <w:name w:val="Table Normal17"/>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6">
    <w:name w:val="Tabla con cuadrícula96"/>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7">
    <w:name w:val="Tabla con cuadrícula97"/>
    <w:basedOn w:val="Tablanormal"/>
    <w:next w:val="Tablaconcuadrcula"/>
    <w:uiPriority w:val="39"/>
    <w:rsid w:val="00015D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8752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98">
    <w:name w:val="Tabla con cuadrícula98"/>
    <w:basedOn w:val="Tablanormal"/>
    <w:next w:val="Tablaconcuadrcula"/>
    <w:uiPriority w:val="39"/>
    <w:rsid w:val="00103D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103DD0"/>
    <w:rPr>
      <w:rFonts w:ascii="Calibri" w:eastAsia="Calibri" w:hAnsi="Calibri" w:cs="Calibri"/>
      <w:sz w:val="24"/>
      <w:szCs w:val="24"/>
      <w:lang w:eastAsia="es-MX"/>
    </w:rPr>
  </w:style>
  <w:style w:type="table" w:customStyle="1" w:styleId="Tablaconcuadrcula99">
    <w:name w:val="Tabla con cuadrícula99"/>
    <w:basedOn w:val="Tablanormal"/>
    <w:next w:val="Tablaconcuadrcula"/>
    <w:uiPriority w:val="59"/>
    <w:rsid w:val="00F812B2"/>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Sinlista"/>
    <w:next w:val="111111"/>
    <w:rsid w:val="00F812B2"/>
    <w:pPr>
      <w:numPr>
        <w:numId w:val="9"/>
      </w:numPr>
    </w:pPr>
  </w:style>
  <w:style w:type="table" w:customStyle="1" w:styleId="Tablaconcuadrcula117">
    <w:name w:val="Tabla con cuadrícula117"/>
    <w:basedOn w:val="Tablanormal"/>
    <w:next w:val="Tablaconcuadrcula"/>
    <w:rsid w:val="00652C5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1">
    <w:name w:val="Estilo31"/>
    <w:uiPriority w:val="99"/>
    <w:rsid w:val="00F812B2"/>
    <w:pPr>
      <w:numPr>
        <w:numId w:val="50"/>
      </w:numPr>
    </w:pPr>
  </w:style>
  <w:style w:type="table" w:customStyle="1" w:styleId="Tablaconcuadrcula710">
    <w:name w:val="Tabla con cuadrícula710"/>
    <w:basedOn w:val="Tablanormal"/>
    <w:next w:val="Tablaconcuadrcula"/>
    <w:uiPriority w:val="59"/>
    <w:rsid w:val="00F812B2"/>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erpodeltexto4">
    <w:name w:val="Cuerpo del texto (4)_"/>
    <w:link w:val="Cuerpodeltexto40"/>
    <w:rsid w:val="00F812B2"/>
    <w:rPr>
      <w:rFonts w:ascii="Arial" w:eastAsia="Arial" w:hAnsi="Arial" w:cs="Arial"/>
      <w:sz w:val="23"/>
      <w:szCs w:val="23"/>
      <w:shd w:val="clear" w:color="auto" w:fill="FFFFFF"/>
    </w:rPr>
  </w:style>
  <w:style w:type="paragraph" w:customStyle="1" w:styleId="Cuerpodeltexto40">
    <w:name w:val="Cuerpo del texto (4)"/>
    <w:basedOn w:val="Normal"/>
    <w:link w:val="Cuerpodeltexto4"/>
    <w:rsid w:val="00F812B2"/>
    <w:pPr>
      <w:shd w:val="clear" w:color="auto" w:fill="FFFFFF"/>
      <w:spacing w:before="240" w:after="300" w:line="0" w:lineRule="atLeast"/>
      <w:ind w:hanging="1460"/>
    </w:pPr>
    <w:rPr>
      <w:rFonts w:ascii="Arial" w:eastAsia="Arial" w:hAnsi="Arial" w:cs="Arial"/>
      <w:sz w:val="23"/>
      <w:szCs w:val="23"/>
    </w:rPr>
  </w:style>
  <w:style w:type="character" w:customStyle="1" w:styleId="Cuerpodeltexto">
    <w:name w:val="Cuerpo del texto_"/>
    <w:link w:val="Cuerpodeltexto0"/>
    <w:rsid w:val="00F812B2"/>
    <w:rPr>
      <w:rFonts w:ascii="Arial" w:eastAsia="Arial" w:hAnsi="Arial" w:cs="Arial"/>
      <w:sz w:val="23"/>
      <w:szCs w:val="23"/>
      <w:shd w:val="clear" w:color="auto" w:fill="FFFFFF"/>
    </w:rPr>
  </w:style>
  <w:style w:type="character" w:customStyle="1" w:styleId="CuerpodeltextoNegrita">
    <w:name w:val="Cuerpo del texto + Negrita"/>
    <w:rsid w:val="00F812B2"/>
    <w:rPr>
      <w:rFonts w:ascii="Arial" w:eastAsia="Arial" w:hAnsi="Arial" w:cs="Arial"/>
      <w:b/>
      <w:bCs/>
      <w:sz w:val="23"/>
      <w:szCs w:val="23"/>
      <w:shd w:val="clear" w:color="auto" w:fill="FFFFFF"/>
    </w:rPr>
  </w:style>
  <w:style w:type="paragraph" w:customStyle="1" w:styleId="Cuerpodeltexto0">
    <w:name w:val="Cuerpo del texto"/>
    <w:basedOn w:val="Normal"/>
    <w:link w:val="Cuerpodeltexto"/>
    <w:rsid w:val="00F812B2"/>
    <w:pPr>
      <w:shd w:val="clear" w:color="auto" w:fill="FFFFFF"/>
      <w:spacing w:after="240" w:line="270" w:lineRule="exact"/>
      <w:ind w:hanging="1460"/>
      <w:jc w:val="both"/>
    </w:pPr>
    <w:rPr>
      <w:rFonts w:ascii="Arial" w:eastAsia="Arial" w:hAnsi="Arial" w:cs="Arial"/>
      <w:sz w:val="23"/>
      <w:szCs w:val="23"/>
    </w:rPr>
  </w:style>
  <w:style w:type="character" w:customStyle="1" w:styleId="Ttulo72">
    <w:name w:val="Título #7 (2)_"/>
    <w:link w:val="Ttulo720"/>
    <w:rsid w:val="00F812B2"/>
    <w:rPr>
      <w:rFonts w:ascii="Arial" w:eastAsia="Arial" w:hAnsi="Arial" w:cs="Arial"/>
      <w:sz w:val="23"/>
      <w:szCs w:val="23"/>
      <w:shd w:val="clear" w:color="auto" w:fill="FFFFFF"/>
    </w:rPr>
  </w:style>
  <w:style w:type="character" w:customStyle="1" w:styleId="Ttulo70">
    <w:name w:val="Título #7_"/>
    <w:link w:val="Ttulo71"/>
    <w:rsid w:val="00F812B2"/>
    <w:rPr>
      <w:rFonts w:ascii="Arial" w:eastAsia="Arial" w:hAnsi="Arial" w:cs="Arial"/>
      <w:sz w:val="23"/>
      <w:szCs w:val="23"/>
      <w:shd w:val="clear" w:color="auto" w:fill="FFFFFF"/>
    </w:rPr>
  </w:style>
  <w:style w:type="character" w:customStyle="1" w:styleId="Ttulo7Sinnegrita">
    <w:name w:val="Título #7 + Sin negrita"/>
    <w:rsid w:val="00F812B2"/>
    <w:rPr>
      <w:rFonts w:ascii="Arial" w:eastAsia="Arial" w:hAnsi="Arial" w:cs="Arial"/>
      <w:b/>
      <w:bCs/>
      <w:sz w:val="23"/>
      <w:szCs w:val="23"/>
      <w:shd w:val="clear" w:color="auto" w:fill="FFFFFF"/>
    </w:rPr>
  </w:style>
  <w:style w:type="paragraph" w:customStyle="1" w:styleId="Ttulo720">
    <w:name w:val="Título #7 (2)"/>
    <w:basedOn w:val="Normal"/>
    <w:link w:val="Ttulo72"/>
    <w:rsid w:val="00F812B2"/>
    <w:pPr>
      <w:shd w:val="clear" w:color="auto" w:fill="FFFFFF"/>
      <w:spacing w:before="180" w:after="300" w:line="0" w:lineRule="atLeast"/>
      <w:jc w:val="both"/>
      <w:outlineLvl w:val="6"/>
    </w:pPr>
    <w:rPr>
      <w:rFonts w:ascii="Arial" w:eastAsia="Arial" w:hAnsi="Arial" w:cs="Arial"/>
      <w:sz w:val="23"/>
      <w:szCs w:val="23"/>
    </w:rPr>
  </w:style>
  <w:style w:type="paragraph" w:customStyle="1" w:styleId="Ttulo71">
    <w:name w:val="Título #7"/>
    <w:basedOn w:val="Normal"/>
    <w:link w:val="Ttulo70"/>
    <w:rsid w:val="00F812B2"/>
    <w:pPr>
      <w:shd w:val="clear" w:color="auto" w:fill="FFFFFF"/>
      <w:spacing w:before="240" w:after="240" w:line="0" w:lineRule="atLeast"/>
      <w:ind w:hanging="680"/>
      <w:jc w:val="both"/>
      <w:outlineLvl w:val="6"/>
    </w:pPr>
    <w:rPr>
      <w:rFonts w:ascii="Arial" w:eastAsia="Arial" w:hAnsi="Arial" w:cs="Arial"/>
      <w:sz w:val="23"/>
      <w:szCs w:val="23"/>
    </w:rPr>
  </w:style>
  <w:style w:type="character" w:customStyle="1" w:styleId="Cuerpodeltexto4Sinnegrita">
    <w:name w:val="Cuerpo del texto (4) + Sin negrita"/>
    <w:rsid w:val="00F812B2"/>
    <w:rPr>
      <w:rFonts w:ascii="Arial" w:eastAsia="Arial" w:hAnsi="Arial" w:cs="Arial"/>
      <w:b/>
      <w:bCs/>
      <w:i w:val="0"/>
      <w:iCs w:val="0"/>
      <w:smallCaps w:val="0"/>
      <w:strike w:val="0"/>
      <w:spacing w:val="0"/>
      <w:sz w:val="23"/>
      <w:szCs w:val="23"/>
      <w:shd w:val="clear" w:color="auto" w:fill="FFFFFF"/>
    </w:rPr>
  </w:style>
  <w:style w:type="character" w:customStyle="1" w:styleId="Cuerpodeltexto10">
    <w:name w:val="Cuerpo del texto (10)_"/>
    <w:link w:val="Cuerpodeltexto100"/>
    <w:rsid w:val="00F812B2"/>
    <w:rPr>
      <w:rFonts w:ascii="Arial" w:eastAsia="Arial" w:hAnsi="Arial" w:cs="Arial"/>
      <w:sz w:val="27"/>
      <w:szCs w:val="27"/>
      <w:shd w:val="clear" w:color="auto" w:fill="FFFFFF"/>
    </w:rPr>
  </w:style>
  <w:style w:type="character" w:customStyle="1" w:styleId="Cuerpodeltexto10Espaciado-1pto">
    <w:name w:val="Cuerpo del texto (10) + Espaciado -1 pto"/>
    <w:rsid w:val="00F812B2"/>
    <w:rPr>
      <w:rFonts w:ascii="Arial" w:eastAsia="Arial" w:hAnsi="Arial" w:cs="Arial"/>
      <w:spacing w:val="-30"/>
      <w:sz w:val="27"/>
      <w:szCs w:val="27"/>
      <w:shd w:val="clear" w:color="auto" w:fill="FFFFFF"/>
    </w:rPr>
  </w:style>
  <w:style w:type="paragraph" w:customStyle="1" w:styleId="Cuerpodeltexto100">
    <w:name w:val="Cuerpo del texto (10)"/>
    <w:basedOn w:val="Normal"/>
    <w:link w:val="Cuerpodeltexto10"/>
    <w:rsid w:val="00F812B2"/>
    <w:pPr>
      <w:shd w:val="clear" w:color="auto" w:fill="FFFFFF"/>
      <w:spacing w:line="0" w:lineRule="atLeast"/>
    </w:pPr>
    <w:rPr>
      <w:rFonts w:ascii="Arial" w:eastAsia="Arial" w:hAnsi="Arial" w:cs="Arial"/>
      <w:sz w:val="27"/>
      <w:szCs w:val="27"/>
    </w:rPr>
  </w:style>
  <w:style w:type="character" w:customStyle="1" w:styleId="CuerpodeltextoEspaciado-1pto">
    <w:name w:val="Cuerpo del texto + Espaciado -1 pto"/>
    <w:rsid w:val="00F812B2"/>
    <w:rPr>
      <w:rFonts w:ascii="Arial" w:eastAsia="Arial" w:hAnsi="Arial" w:cs="Arial"/>
      <w:b w:val="0"/>
      <w:bCs w:val="0"/>
      <w:i w:val="0"/>
      <w:iCs w:val="0"/>
      <w:smallCaps w:val="0"/>
      <w:strike w:val="0"/>
      <w:spacing w:val="-20"/>
      <w:sz w:val="23"/>
      <w:szCs w:val="23"/>
      <w:shd w:val="clear" w:color="auto" w:fill="FFFFFF"/>
    </w:rPr>
  </w:style>
  <w:style w:type="character" w:customStyle="1" w:styleId="Leyendadelatabla">
    <w:name w:val="Leyenda de la tabla_"/>
    <w:link w:val="Leyendadelatabla0"/>
    <w:rsid w:val="00F812B2"/>
    <w:rPr>
      <w:rFonts w:ascii="Arial" w:eastAsia="Arial" w:hAnsi="Arial" w:cs="Arial"/>
      <w:sz w:val="23"/>
      <w:szCs w:val="23"/>
      <w:shd w:val="clear" w:color="auto" w:fill="FFFFFF"/>
    </w:rPr>
  </w:style>
  <w:style w:type="character" w:customStyle="1" w:styleId="LeyendadelatablaNegrita">
    <w:name w:val="Leyenda de la tabla + Negrita"/>
    <w:rsid w:val="00F812B2"/>
    <w:rPr>
      <w:rFonts w:ascii="Arial" w:eastAsia="Arial" w:hAnsi="Arial" w:cs="Arial"/>
      <w:b/>
      <w:bCs/>
      <w:sz w:val="23"/>
      <w:szCs w:val="23"/>
      <w:shd w:val="clear" w:color="auto" w:fill="FFFFFF"/>
    </w:rPr>
  </w:style>
  <w:style w:type="paragraph" w:customStyle="1" w:styleId="Leyendadelatabla0">
    <w:name w:val="Leyenda de la tabla"/>
    <w:basedOn w:val="Normal"/>
    <w:link w:val="Leyendadelatabla"/>
    <w:rsid w:val="00F812B2"/>
    <w:pPr>
      <w:shd w:val="clear" w:color="auto" w:fill="FFFFFF"/>
      <w:spacing w:line="263" w:lineRule="exact"/>
      <w:jc w:val="both"/>
    </w:pPr>
    <w:rPr>
      <w:rFonts w:ascii="Arial" w:eastAsia="Arial" w:hAnsi="Arial" w:cs="Arial"/>
      <w:sz w:val="23"/>
      <w:szCs w:val="23"/>
    </w:rPr>
  </w:style>
  <w:style w:type="character" w:customStyle="1" w:styleId="Cuerpodeltexto17">
    <w:name w:val="Cuerpo del texto (17)_"/>
    <w:link w:val="Cuerpodeltexto170"/>
    <w:rsid w:val="00F812B2"/>
    <w:rPr>
      <w:rFonts w:ascii="Arial" w:eastAsia="Arial" w:hAnsi="Arial" w:cs="Arial"/>
      <w:shd w:val="clear" w:color="auto" w:fill="FFFFFF"/>
    </w:rPr>
  </w:style>
  <w:style w:type="paragraph" w:customStyle="1" w:styleId="Cuerpodeltexto170">
    <w:name w:val="Cuerpo del texto (17)"/>
    <w:basedOn w:val="Normal"/>
    <w:link w:val="Cuerpodeltexto17"/>
    <w:rsid w:val="00F812B2"/>
    <w:pPr>
      <w:shd w:val="clear" w:color="auto" w:fill="FFFFFF"/>
      <w:spacing w:line="0" w:lineRule="atLeast"/>
    </w:pPr>
    <w:rPr>
      <w:rFonts w:ascii="Arial" w:eastAsia="Arial" w:hAnsi="Arial" w:cs="Arial"/>
    </w:rPr>
  </w:style>
  <w:style w:type="character" w:customStyle="1" w:styleId="Leyendadelatabla3">
    <w:name w:val="Leyenda de la tabla (3)_"/>
    <w:link w:val="Leyendadelatabla30"/>
    <w:rsid w:val="00F812B2"/>
    <w:rPr>
      <w:rFonts w:ascii="Arial" w:eastAsia="Arial" w:hAnsi="Arial" w:cs="Arial"/>
      <w:sz w:val="23"/>
      <w:szCs w:val="23"/>
      <w:shd w:val="clear" w:color="auto" w:fill="FFFFFF"/>
    </w:rPr>
  </w:style>
  <w:style w:type="paragraph" w:customStyle="1" w:styleId="Leyendadelatabla30">
    <w:name w:val="Leyenda de la tabla (3)"/>
    <w:basedOn w:val="Normal"/>
    <w:link w:val="Leyendadelatabla3"/>
    <w:rsid w:val="00F812B2"/>
    <w:pPr>
      <w:shd w:val="clear" w:color="auto" w:fill="FFFFFF"/>
      <w:spacing w:line="0" w:lineRule="atLeast"/>
    </w:pPr>
    <w:rPr>
      <w:rFonts w:ascii="Arial" w:eastAsia="Arial" w:hAnsi="Arial" w:cs="Arial"/>
      <w:sz w:val="23"/>
      <w:szCs w:val="23"/>
    </w:rPr>
  </w:style>
  <w:style w:type="character" w:customStyle="1" w:styleId="Cuerpodeltexto5">
    <w:name w:val="Cuerpo del texto (5)_"/>
    <w:link w:val="Cuerpodeltexto50"/>
    <w:rsid w:val="00F812B2"/>
    <w:rPr>
      <w:rFonts w:ascii="Arial" w:eastAsia="Arial" w:hAnsi="Arial" w:cs="Arial"/>
      <w:sz w:val="9"/>
      <w:szCs w:val="9"/>
      <w:shd w:val="clear" w:color="auto" w:fill="FFFFFF"/>
    </w:rPr>
  </w:style>
  <w:style w:type="character" w:customStyle="1" w:styleId="Cuerpodeltexto18">
    <w:name w:val="Cuerpo del texto (18)_"/>
    <w:link w:val="Cuerpodeltexto180"/>
    <w:rsid w:val="00F812B2"/>
    <w:rPr>
      <w:rFonts w:ascii="Arial" w:eastAsia="Arial" w:hAnsi="Arial" w:cs="Arial"/>
      <w:shd w:val="clear" w:color="auto" w:fill="FFFFFF"/>
    </w:rPr>
  </w:style>
  <w:style w:type="paragraph" w:customStyle="1" w:styleId="Cuerpodeltexto50">
    <w:name w:val="Cuerpo del texto (5)"/>
    <w:basedOn w:val="Normal"/>
    <w:link w:val="Cuerpodeltexto5"/>
    <w:rsid w:val="00F812B2"/>
    <w:pPr>
      <w:shd w:val="clear" w:color="auto" w:fill="FFFFFF"/>
      <w:spacing w:line="0" w:lineRule="atLeast"/>
    </w:pPr>
    <w:rPr>
      <w:rFonts w:ascii="Arial" w:eastAsia="Arial" w:hAnsi="Arial" w:cs="Arial"/>
      <w:sz w:val="9"/>
      <w:szCs w:val="9"/>
    </w:rPr>
  </w:style>
  <w:style w:type="paragraph" w:customStyle="1" w:styleId="Cuerpodeltexto180">
    <w:name w:val="Cuerpo del texto (18)"/>
    <w:basedOn w:val="Normal"/>
    <w:link w:val="Cuerpodeltexto18"/>
    <w:rsid w:val="00F812B2"/>
    <w:pPr>
      <w:shd w:val="clear" w:color="auto" w:fill="FFFFFF"/>
      <w:spacing w:line="0" w:lineRule="atLeast"/>
      <w:ind w:hanging="540"/>
    </w:pPr>
    <w:rPr>
      <w:rFonts w:ascii="Arial" w:eastAsia="Arial" w:hAnsi="Arial" w:cs="Arial"/>
    </w:rPr>
  </w:style>
  <w:style w:type="character" w:customStyle="1" w:styleId="Cuerpodeltexto18Negrita">
    <w:name w:val="Cuerpo del texto (18) + Negrita"/>
    <w:rsid w:val="00F812B2"/>
    <w:rPr>
      <w:rFonts w:ascii="Arial" w:eastAsia="Arial" w:hAnsi="Arial" w:cs="Arial"/>
      <w:b/>
      <w:bCs/>
      <w:sz w:val="20"/>
      <w:szCs w:val="20"/>
      <w:shd w:val="clear" w:color="auto" w:fill="FFFFFF"/>
    </w:rPr>
  </w:style>
  <w:style w:type="character" w:customStyle="1" w:styleId="CuerpodeltextoEspaciado6pto">
    <w:name w:val="Cuerpo del texto + Espaciado 6 pto"/>
    <w:rsid w:val="00F812B2"/>
    <w:rPr>
      <w:rFonts w:ascii="Arial" w:eastAsia="Arial" w:hAnsi="Arial" w:cs="Arial"/>
      <w:spacing w:val="130"/>
      <w:sz w:val="23"/>
      <w:szCs w:val="23"/>
      <w:shd w:val="clear" w:color="auto" w:fill="FFFFFF"/>
    </w:rPr>
  </w:style>
  <w:style w:type="character" w:customStyle="1" w:styleId="Cuerpodeltexto4Espaciado3pto">
    <w:name w:val="Cuerpo del texto (4) + Espaciado 3 pto"/>
    <w:rsid w:val="00F812B2"/>
    <w:rPr>
      <w:rFonts w:ascii="Arial" w:eastAsia="Arial" w:hAnsi="Arial" w:cs="Arial"/>
      <w:spacing w:val="60"/>
      <w:sz w:val="23"/>
      <w:szCs w:val="23"/>
      <w:shd w:val="clear" w:color="auto" w:fill="FFFFFF"/>
    </w:rPr>
  </w:style>
  <w:style w:type="character" w:customStyle="1" w:styleId="Cuerpodeltexto2">
    <w:name w:val="Cuerpo del texto (2)_"/>
    <w:link w:val="Cuerpodeltexto20"/>
    <w:rsid w:val="00F812B2"/>
    <w:rPr>
      <w:rFonts w:ascii="Arial" w:eastAsia="Arial" w:hAnsi="Arial" w:cs="Arial"/>
      <w:sz w:val="18"/>
      <w:szCs w:val="18"/>
      <w:shd w:val="clear" w:color="auto" w:fill="FFFFFF"/>
    </w:rPr>
  </w:style>
  <w:style w:type="paragraph" w:customStyle="1" w:styleId="Cuerpodeltexto20">
    <w:name w:val="Cuerpo del texto (2)"/>
    <w:basedOn w:val="Normal"/>
    <w:link w:val="Cuerpodeltexto2"/>
    <w:rsid w:val="00F812B2"/>
    <w:pPr>
      <w:shd w:val="clear" w:color="auto" w:fill="FFFFFF"/>
      <w:spacing w:line="209" w:lineRule="exact"/>
      <w:jc w:val="right"/>
    </w:pPr>
    <w:rPr>
      <w:rFonts w:ascii="Arial" w:eastAsia="Arial" w:hAnsi="Arial" w:cs="Arial"/>
      <w:sz w:val="18"/>
      <w:szCs w:val="18"/>
    </w:rPr>
  </w:style>
  <w:style w:type="character" w:customStyle="1" w:styleId="Cuerpodeltexto19">
    <w:name w:val="Cuerpo del texto (19)_"/>
    <w:link w:val="Cuerpodeltexto190"/>
    <w:rsid w:val="00F812B2"/>
    <w:rPr>
      <w:rFonts w:ascii="Arial" w:eastAsia="Arial" w:hAnsi="Arial" w:cs="Arial"/>
      <w:sz w:val="8"/>
      <w:szCs w:val="8"/>
      <w:shd w:val="clear" w:color="auto" w:fill="FFFFFF"/>
    </w:rPr>
  </w:style>
  <w:style w:type="paragraph" w:customStyle="1" w:styleId="Cuerpodeltexto190">
    <w:name w:val="Cuerpo del texto (19)"/>
    <w:basedOn w:val="Normal"/>
    <w:link w:val="Cuerpodeltexto19"/>
    <w:rsid w:val="00F812B2"/>
    <w:pPr>
      <w:shd w:val="clear" w:color="auto" w:fill="FFFFFF"/>
      <w:spacing w:line="0" w:lineRule="atLeast"/>
      <w:ind w:firstLine="340"/>
    </w:pPr>
    <w:rPr>
      <w:rFonts w:ascii="Arial" w:eastAsia="Arial" w:hAnsi="Arial" w:cs="Arial"/>
      <w:sz w:val="8"/>
      <w:szCs w:val="8"/>
    </w:rPr>
  </w:style>
  <w:style w:type="character" w:customStyle="1" w:styleId="Cuerpodeltexto11pto">
    <w:name w:val="Cuerpo del texto + 11 pto"/>
    <w:rsid w:val="00F812B2"/>
    <w:rPr>
      <w:rFonts w:ascii="Arial" w:eastAsia="Arial" w:hAnsi="Arial" w:cs="Arial"/>
      <w:sz w:val="22"/>
      <w:szCs w:val="22"/>
      <w:shd w:val="clear" w:color="auto" w:fill="FFFFFF"/>
    </w:rPr>
  </w:style>
  <w:style w:type="character" w:customStyle="1" w:styleId="Cuerpodeltexto10pto">
    <w:name w:val="Cuerpo del texto + 10 pto"/>
    <w:rsid w:val="00F812B2"/>
    <w:rPr>
      <w:rFonts w:ascii="Arial" w:eastAsia="Arial" w:hAnsi="Arial" w:cs="Arial"/>
      <w:sz w:val="20"/>
      <w:szCs w:val="20"/>
      <w:shd w:val="clear" w:color="auto" w:fill="FFFFFF"/>
    </w:rPr>
  </w:style>
  <w:style w:type="character" w:customStyle="1" w:styleId="normaltextrun1">
    <w:name w:val="normaltextrun1"/>
    <w:basedOn w:val="Fuentedeprrafopredeter"/>
    <w:rsid w:val="00F812B2"/>
  </w:style>
  <w:style w:type="paragraph" w:styleId="z-Finaldelformulario">
    <w:name w:val="HTML Bottom of Form"/>
    <w:basedOn w:val="Normal"/>
    <w:next w:val="Normal"/>
    <w:link w:val="z-FinaldelformularioCar"/>
    <w:hidden/>
    <w:uiPriority w:val="99"/>
    <w:semiHidden/>
    <w:unhideWhenUsed/>
    <w:rsid w:val="00F812B2"/>
    <w:pPr>
      <w:pBdr>
        <w:top w:val="single" w:sz="6" w:space="1" w:color="auto"/>
      </w:pBdr>
      <w:jc w:val="center"/>
    </w:pPr>
    <w:rPr>
      <w:rFonts w:ascii="Arial" w:hAnsi="Arial" w:cs="Arial"/>
      <w:vanish/>
      <w:sz w:val="16"/>
      <w:szCs w:val="16"/>
      <w:lang w:eastAsia="es-MX"/>
    </w:rPr>
  </w:style>
  <w:style w:type="character" w:customStyle="1" w:styleId="z-FinaldelformularioCar">
    <w:name w:val="z-Final del formulario Car"/>
    <w:basedOn w:val="Fuentedeprrafopredeter"/>
    <w:link w:val="z-Finaldelformulario"/>
    <w:uiPriority w:val="99"/>
    <w:semiHidden/>
    <w:rsid w:val="00F812B2"/>
    <w:rPr>
      <w:rFonts w:ascii="Arial" w:hAnsi="Arial" w:cs="Arial"/>
      <w:vanish/>
      <w:sz w:val="16"/>
      <w:szCs w:val="16"/>
      <w:lang w:eastAsia="es-MX"/>
    </w:rPr>
  </w:style>
  <w:style w:type="paragraph" w:styleId="z-Principiodelformulario">
    <w:name w:val="HTML Top of Form"/>
    <w:basedOn w:val="Normal"/>
    <w:next w:val="Normal"/>
    <w:link w:val="z-PrincipiodelformularioCar"/>
    <w:hidden/>
    <w:uiPriority w:val="99"/>
    <w:semiHidden/>
    <w:unhideWhenUsed/>
    <w:rsid w:val="00F812B2"/>
    <w:pPr>
      <w:pBdr>
        <w:bottom w:val="single" w:sz="6" w:space="1" w:color="auto"/>
      </w:pBdr>
      <w:jc w:val="center"/>
    </w:pPr>
    <w:rPr>
      <w:rFonts w:ascii="Arial" w:hAnsi="Arial" w:cs="Arial"/>
      <w:vanish/>
      <w:sz w:val="16"/>
      <w:szCs w:val="16"/>
      <w:lang w:eastAsia="es-MX"/>
    </w:rPr>
  </w:style>
  <w:style w:type="character" w:customStyle="1" w:styleId="z-PrincipiodelformularioCar">
    <w:name w:val="z-Principio del formulario Car"/>
    <w:basedOn w:val="Fuentedeprrafopredeter"/>
    <w:link w:val="z-Principiodelformulario"/>
    <w:uiPriority w:val="99"/>
    <w:semiHidden/>
    <w:rsid w:val="00F812B2"/>
    <w:rPr>
      <w:rFonts w:ascii="Arial" w:hAnsi="Arial" w:cs="Arial"/>
      <w:vanish/>
      <w:sz w:val="16"/>
      <w:szCs w:val="16"/>
      <w:lang w:eastAsia="es-MX"/>
    </w:rPr>
  </w:style>
  <w:style w:type="table" w:customStyle="1" w:styleId="NormalTable00">
    <w:name w:val="Normal Table00"/>
    <w:qFormat/>
    <w:rsid w:val="00F812B2"/>
    <w:rPr>
      <w:rFonts w:ascii="Arial" w:eastAsia="Arial" w:hAnsi="Arial" w:cs="Arial"/>
      <w:lang w:eastAsia="es-MX"/>
    </w:rPr>
    <w:tblPr>
      <w:tblCellMar>
        <w:top w:w="0" w:type="dxa"/>
        <w:left w:w="0" w:type="dxa"/>
        <w:bottom w:w="0" w:type="dxa"/>
        <w:right w:w="0" w:type="dxa"/>
      </w:tblCellMar>
    </w:tblPr>
  </w:style>
  <w:style w:type="table" w:styleId="Tablaconcuadrcula1clara-nfasis6">
    <w:name w:val="Grid Table 1 Light Accent 6"/>
    <w:basedOn w:val="Tablanormal"/>
    <w:uiPriority w:val="46"/>
    <w:rsid w:val="00F812B2"/>
    <w:rPr>
      <w:rFonts w:ascii="Arial" w:eastAsia="Arial" w:hAnsi="Arial" w:cs="Arial"/>
      <w:lang w:eastAsia="es-MX"/>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contextualspellingandgrammarerror">
    <w:name w:val="contextualspellingandgrammarerror"/>
    <w:basedOn w:val="Fuentedeprrafopredeter"/>
    <w:rsid w:val="00F812B2"/>
  </w:style>
  <w:style w:type="character" w:customStyle="1" w:styleId="Mencionar1">
    <w:name w:val="Mencionar1"/>
    <w:basedOn w:val="Fuentedeprrafopredeter"/>
    <w:uiPriority w:val="99"/>
    <w:unhideWhenUsed/>
    <w:rsid w:val="00F812B2"/>
    <w:rPr>
      <w:color w:val="2B579A"/>
      <w:shd w:val="clear" w:color="auto" w:fill="E6E6E6"/>
    </w:rPr>
  </w:style>
  <w:style w:type="paragraph" w:customStyle="1" w:styleId="INE">
    <w:name w:val="INE"/>
    <w:basedOn w:val="Normal"/>
    <w:link w:val="INECar"/>
    <w:qFormat/>
    <w:rsid w:val="00F812B2"/>
    <w:pPr>
      <w:numPr>
        <w:numId w:val="97"/>
      </w:numPr>
      <w:jc w:val="both"/>
    </w:pPr>
    <w:rPr>
      <w:rFonts w:ascii="Calibri" w:eastAsia="Calibri" w:hAnsi="Calibri" w:cs="Calibri"/>
      <w:b/>
      <w:bCs/>
      <w:color w:val="EA0075"/>
      <w:sz w:val="36"/>
      <w:szCs w:val="36"/>
      <w:lang w:eastAsia="es-MX"/>
    </w:rPr>
  </w:style>
  <w:style w:type="character" w:customStyle="1" w:styleId="INECar">
    <w:name w:val="INE Car"/>
    <w:basedOn w:val="Fuentedeprrafopredeter"/>
    <w:link w:val="INE"/>
    <w:rsid w:val="00F812B2"/>
    <w:rPr>
      <w:rFonts w:ascii="Calibri" w:eastAsia="Calibri" w:hAnsi="Calibri" w:cs="Calibri"/>
      <w:b/>
      <w:bCs/>
      <w:color w:val="EA0075"/>
      <w:sz w:val="36"/>
      <w:szCs w:val="36"/>
      <w:lang w:eastAsia="es-MX"/>
    </w:rPr>
  </w:style>
  <w:style w:type="paragraph" w:customStyle="1" w:styleId="INE2">
    <w:name w:val="INE2"/>
    <w:basedOn w:val="Prrafodelista"/>
    <w:link w:val="INE2Car"/>
    <w:qFormat/>
    <w:rsid w:val="00F812B2"/>
    <w:pPr>
      <w:widowControl/>
      <w:numPr>
        <w:ilvl w:val="1"/>
        <w:numId w:val="97"/>
      </w:numPr>
      <w:jc w:val="both"/>
    </w:pPr>
    <w:rPr>
      <w:rFonts w:ascii="Calibri" w:eastAsia="Calibri" w:hAnsi="Calibri" w:cs="Calibri"/>
      <w:b/>
      <w:bCs/>
      <w:snapToGrid/>
      <w:color w:val="EA0075"/>
      <w:sz w:val="32"/>
      <w:szCs w:val="32"/>
      <w:lang w:val="es-MX" w:eastAsia="es-MX"/>
    </w:rPr>
  </w:style>
  <w:style w:type="paragraph" w:customStyle="1" w:styleId="INE3">
    <w:name w:val="INE3"/>
    <w:basedOn w:val="Prrafodelista"/>
    <w:link w:val="INE3Car"/>
    <w:qFormat/>
    <w:rsid w:val="00F812B2"/>
    <w:pPr>
      <w:widowControl/>
      <w:numPr>
        <w:ilvl w:val="2"/>
        <w:numId w:val="97"/>
      </w:numPr>
      <w:ind w:left="1134"/>
      <w:jc w:val="both"/>
    </w:pPr>
    <w:rPr>
      <w:rFonts w:ascii="Calibri" w:eastAsia="Calibri" w:hAnsi="Calibri" w:cs="Calibri"/>
      <w:b/>
      <w:bCs/>
      <w:snapToGrid/>
      <w:color w:val="EA0075"/>
      <w:sz w:val="32"/>
      <w:szCs w:val="32"/>
      <w:lang w:val="es-MX" w:eastAsia="es-MX"/>
    </w:rPr>
  </w:style>
  <w:style w:type="character" w:customStyle="1" w:styleId="INE2Car">
    <w:name w:val="INE2 Car"/>
    <w:basedOn w:val="Fuentedeprrafopredeter"/>
    <w:link w:val="INE2"/>
    <w:rsid w:val="00F812B2"/>
    <w:rPr>
      <w:rFonts w:ascii="Calibri" w:eastAsia="Calibri" w:hAnsi="Calibri" w:cs="Calibri"/>
      <w:b/>
      <w:bCs/>
      <w:color w:val="EA0075"/>
      <w:sz w:val="32"/>
      <w:szCs w:val="32"/>
      <w:lang w:eastAsia="es-MX"/>
    </w:rPr>
  </w:style>
  <w:style w:type="paragraph" w:customStyle="1" w:styleId="INE4">
    <w:name w:val="INE4"/>
    <w:basedOn w:val="Prrafodelista"/>
    <w:link w:val="INE4Car"/>
    <w:qFormat/>
    <w:rsid w:val="00F812B2"/>
    <w:pPr>
      <w:widowControl/>
      <w:numPr>
        <w:ilvl w:val="3"/>
        <w:numId w:val="97"/>
      </w:numPr>
      <w:ind w:left="426" w:firstLine="0"/>
      <w:jc w:val="both"/>
    </w:pPr>
    <w:rPr>
      <w:rFonts w:ascii="Calibri" w:eastAsia="Calibri" w:hAnsi="Calibri" w:cs="Calibri"/>
      <w:b/>
      <w:bCs/>
      <w:snapToGrid/>
      <w:color w:val="EA0075"/>
      <w:sz w:val="32"/>
      <w:szCs w:val="32"/>
      <w:lang w:val="es-MX" w:eastAsia="es-MX"/>
    </w:rPr>
  </w:style>
  <w:style w:type="character" w:customStyle="1" w:styleId="INE3Car">
    <w:name w:val="INE3 Car"/>
    <w:basedOn w:val="Fuentedeprrafopredeter"/>
    <w:link w:val="INE3"/>
    <w:rsid w:val="00F812B2"/>
    <w:rPr>
      <w:rFonts w:ascii="Calibri" w:eastAsia="Calibri" w:hAnsi="Calibri" w:cs="Calibri"/>
      <w:b/>
      <w:bCs/>
      <w:color w:val="EA0075"/>
      <w:sz w:val="32"/>
      <w:szCs w:val="32"/>
      <w:lang w:eastAsia="es-MX"/>
    </w:rPr>
  </w:style>
  <w:style w:type="paragraph" w:customStyle="1" w:styleId="INE5">
    <w:name w:val="INE5"/>
    <w:basedOn w:val="Prrafodelista"/>
    <w:link w:val="INE5Car"/>
    <w:qFormat/>
    <w:rsid w:val="00F812B2"/>
    <w:pPr>
      <w:widowControl/>
      <w:numPr>
        <w:ilvl w:val="4"/>
        <w:numId w:val="97"/>
      </w:numPr>
      <w:ind w:left="1560"/>
      <w:jc w:val="both"/>
    </w:pPr>
    <w:rPr>
      <w:rFonts w:ascii="Calibri" w:eastAsia="Calibri" w:hAnsi="Calibri" w:cs="Calibri"/>
      <w:b/>
      <w:bCs/>
      <w:snapToGrid/>
      <w:color w:val="EA0075"/>
      <w:sz w:val="32"/>
      <w:szCs w:val="32"/>
      <w:lang w:val="es-MX" w:eastAsia="es-MX"/>
    </w:rPr>
  </w:style>
  <w:style w:type="character" w:customStyle="1" w:styleId="INE4Car">
    <w:name w:val="INE4 Car"/>
    <w:basedOn w:val="Fuentedeprrafopredeter"/>
    <w:link w:val="INE4"/>
    <w:rsid w:val="00F812B2"/>
    <w:rPr>
      <w:rFonts w:ascii="Calibri" w:eastAsia="Calibri" w:hAnsi="Calibri" w:cs="Calibri"/>
      <w:b/>
      <w:bCs/>
      <w:color w:val="EA0075"/>
      <w:sz w:val="32"/>
      <w:szCs w:val="32"/>
      <w:lang w:eastAsia="es-MX"/>
    </w:rPr>
  </w:style>
  <w:style w:type="character" w:customStyle="1" w:styleId="INE5Car">
    <w:name w:val="INE5 Car"/>
    <w:basedOn w:val="Fuentedeprrafopredeter"/>
    <w:link w:val="INE5"/>
    <w:rsid w:val="00F812B2"/>
    <w:rPr>
      <w:rFonts w:ascii="Calibri" w:eastAsia="Calibri" w:hAnsi="Calibri" w:cs="Calibri"/>
      <w:b/>
      <w:bCs/>
      <w:color w:val="EA0075"/>
      <w:sz w:val="32"/>
      <w:szCs w:val="32"/>
      <w:lang w:eastAsia="es-MX"/>
    </w:rPr>
  </w:style>
  <w:style w:type="table" w:styleId="Tablaconcuadrcula1clara-nfasis1">
    <w:name w:val="Grid Table 1 Light Accent 1"/>
    <w:basedOn w:val="Tablanormal"/>
    <w:uiPriority w:val="46"/>
    <w:rsid w:val="00F812B2"/>
    <w:rPr>
      <w:rFonts w:ascii="Arial" w:eastAsia="Arial" w:hAnsi="Arial" w:cs="Arial"/>
      <w:lang w:eastAsia="es-MX"/>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tlid-translation">
    <w:name w:val="tlid-translation"/>
    <w:basedOn w:val="Fuentedeprrafopredeter"/>
    <w:rsid w:val="00F812B2"/>
  </w:style>
  <w:style w:type="table" w:customStyle="1" w:styleId="NormalTable000">
    <w:name w:val="Normal Table000"/>
    <w:rsid w:val="00F812B2"/>
    <w:rPr>
      <w:rFonts w:ascii="Arial" w:eastAsia="Arial" w:hAnsi="Arial" w:cs="Arial"/>
      <w:lang w:eastAsia="es-MX"/>
    </w:rPr>
    <w:tblPr>
      <w:tblCellMar>
        <w:top w:w="0" w:type="dxa"/>
        <w:left w:w="0" w:type="dxa"/>
        <w:bottom w:w="0" w:type="dxa"/>
        <w:right w:w="0" w:type="dxa"/>
      </w:tblCellMar>
    </w:tblPr>
  </w:style>
  <w:style w:type="character" w:customStyle="1" w:styleId="Mencinsinresolver9">
    <w:name w:val="Mención sin resolver9"/>
    <w:basedOn w:val="Fuentedeprrafopredeter"/>
    <w:uiPriority w:val="99"/>
    <w:semiHidden/>
    <w:unhideWhenUsed/>
    <w:rsid w:val="00F812B2"/>
    <w:rPr>
      <w:color w:val="605E5C"/>
      <w:shd w:val="clear" w:color="auto" w:fill="E1DFDD"/>
    </w:rPr>
  </w:style>
  <w:style w:type="character" w:customStyle="1" w:styleId="UnresolvedMention20">
    <w:name w:val="Unresolved Mention20"/>
    <w:basedOn w:val="Fuentedeprrafopredeter"/>
    <w:uiPriority w:val="99"/>
    <w:semiHidden/>
    <w:unhideWhenUsed/>
    <w:rsid w:val="00F812B2"/>
    <w:rPr>
      <w:color w:val="605E5C"/>
      <w:shd w:val="clear" w:color="auto" w:fill="E1DFDD"/>
    </w:rPr>
  </w:style>
  <w:style w:type="table" w:customStyle="1" w:styleId="TableNormal20">
    <w:name w:val="Table Normal20"/>
    <w:uiPriority w:val="2"/>
    <w:semiHidden/>
    <w:unhideWhenUsed/>
    <w:qFormat/>
    <w:rsid w:val="00F812B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styleId="Tabladecuadrcula4">
    <w:name w:val="Grid Table 4"/>
    <w:basedOn w:val="Tablanormal"/>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clara">
    <w:name w:val="Grid Table Light"/>
    <w:basedOn w:val="Tablanormal"/>
    <w:uiPriority w:val="40"/>
    <w:rsid w:val="00F812B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41">
    <w:name w:val="Tabla de cuadrícula 41"/>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2">
    <w:name w:val="Tabla de cuadrícula 42"/>
    <w:basedOn w:val="Tablanormal"/>
    <w:next w:val="Tabladecuadrcula4"/>
    <w:uiPriority w:val="49"/>
    <w:rsid w:val="00F812B2"/>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Mencinsinresolver10">
    <w:name w:val="Mención sin resolver10"/>
    <w:basedOn w:val="Fuentedeprrafopredeter"/>
    <w:uiPriority w:val="99"/>
    <w:semiHidden/>
    <w:unhideWhenUsed/>
    <w:rsid w:val="00F812B2"/>
    <w:rPr>
      <w:color w:val="605E5C"/>
      <w:shd w:val="clear" w:color="auto" w:fill="E1DFDD"/>
    </w:rPr>
  </w:style>
  <w:style w:type="character" w:customStyle="1" w:styleId="Mencinsinresolver11">
    <w:name w:val="Mención sin resolver11"/>
    <w:basedOn w:val="Fuentedeprrafopredeter"/>
    <w:uiPriority w:val="99"/>
    <w:semiHidden/>
    <w:unhideWhenUsed/>
    <w:rsid w:val="00F812B2"/>
    <w:rPr>
      <w:color w:val="605E5C"/>
      <w:shd w:val="clear" w:color="auto" w:fill="E1DFDD"/>
    </w:rPr>
  </w:style>
  <w:style w:type="character" w:customStyle="1" w:styleId="scxw29026444">
    <w:name w:val="scxw29026444"/>
    <w:basedOn w:val="Fuentedeprrafopredeter"/>
    <w:rsid w:val="00F812B2"/>
  </w:style>
  <w:style w:type="table" w:customStyle="1" w:styleId="Tablaconcuadrcula100">
    <w:name w:val="Tabla con cuadrícula100"/>
    <w:basedOn w:val="Tablanormal"/>
    <w:next w:val="Tablaconcuadrcula"/>
    <w:uiPriority w:val="59"/>
    <w:rsid w:val="005F5A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F3547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
    <w:name w:val="Estilo2"/>
    <w:uiPriority w:val="99"/>
    <w:rsid w:val="00BC33F9"/>
    <w:pPr>
      <w:numPr>
        <w:numId w:val="5"/>
      </w:numPr>
    </w:pPr>
  </w:style>
  <w:style w:type="table" w:customStyle="1" w:styleId="NormalTable1">
    <w:name w:val="Normal Table1"/>
    <w:uiPriority w:val="2"/>
    <w:semiHidden/>
    <w:unhideWhenUsed/>
    <w:qFormat/>
    <w:rsid w:val="00BA5A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01">
    <w:name w:val="Tabla con cuadrícula101"/>
    <w:basedOn w:val="Tablanormal"/>
    <w:next w:val="Tablaconcuadrcula"/>
    <w:uiPriority w:val="59"/>
    <w:rsid w:val="00535010"/>
    <w:rPr>
      <w:rFonts w:ascii="Calibri" w:eastAsia="Calibri" w:hAnsi="Calibr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1">
    <w:name w:val="Tabla con cuadrícula711"/>
    <w:basedOn w:val="Tablanormal"/>
    <w:next w:val="Tablaconcuadrcula"/>
    <w:uiPriority w:val="59"/>
    <w:rsid w:val="007B10B5"/>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
    <w:name w:val="Normal Table01"/>
    <w:uiPriority w:val="2"/>
    <w:qFormat/>
    <w:rsid w:val="007B10B5"/>
    <w:rPr>
      <w:rFonts w:ascii="Arial" w:eastAsia="Arial" w:hAnsi="Arial" w:cs="Arial"/>
      <w:lang w:eastAsia="es-MX"/>
    </w:rPr>
    <w:tblPr>
      <w:tblCellMar>
        <w:top w:w="0" w:type="dxa"/>
        <w:left w:w="0" w:type="dxa"/>
        <w:bottom w:w="0" w:type="dxa"/>
        <w:right w:w="0" w:type="dxa"/>
      </w:tblCellMar>
    </w:tblPr>
  </w:style>
  <w:style w:type="table" w:customStyle="1" w:styleId="TableNormal21">
    <w:name w:val="Table Normal21"/>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D650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decuadrcula421">
    <w:name w:val="Tabla de cuadrícula 421"/>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2">
    <w:name w:val="Tabla de cuadrícula 422"/>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3">
    <w:name w:val="Tabla de cuadrícula 423"/>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4">
    <w:name w:val="Tabla de cuadrícula 424"/>
    <w:basedOn w:val="Tablanormal"/>
    <w:next w:val="Tabladecuadrcula4"/>
    <w:uiPriority w:val="49"/>
    <w:rsid w:val="006C55F4"/>
    <w:rPr>
      <w:rFonts w:ascii="Calibri" w:eastAsia="Calibri" w:hAnsi="Calibri"/>
      <w:sz w:val="22"/>
      <w:szCs w:val="22"/>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02">
    <w:name w:val="Tabla con cuadrícula102"/>
    <w:basedOn w:val="Tablanormal"/>
    <w:next w:val="Tablaconcuadrcula"/>
    <w:rsid w:val="00584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3">
    <w:name w:val="Tabla con cuadrícula103"/>
    <w:basedOn w:val="Tablanormal"/>
    <w:next w:val="Tablaconcuadrcula"/>
    <w:rsid w:val="004D6F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unhideWhenUsed/>
    <w:qFormat/>
    <w:rsid w:val="00132095"/>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C07533"/>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character" w:customStyle="1" w:styleId="grame">
    <w:name w:val="grame"/>
    <w:basedOn w:val="Fuentedeprrafopredeter"/>
    <w:rsid w:val="00652C5C"/>
  </w:style>
  <w:style w:type="table" w:customStyle="1" w:styleId="TableNormal111">
    <w:name w:val="Table Normal111"/>
    <w:uiPriority w:val="2"/>
    <w:semiHidden/>
    <w:unhideWhenUsed/>
    <w:qFormat/>
    <w:rsid w:val="00743CD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E800BE"/>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881">
    <w:name w:val="Tabla con cuadrícula881"/>
    <w:basedOn w:val="Tablanormal"/>
    <w:next w:val="Tablaconcuadrcula"/>
    <w:rsid w:val="00C030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Fuentedeprrafopredeter"/>
    <w:rsid w:val="00652C5C"/>
  </w:style>
  <w:style w:type="table" w:customStyle="1" w:styleId="Tablaconcuadrcula104">
    <w:name w:val="Tabla con cuadrícula104"/>
    <w:basedOn w:val="Tablanormal"/>
    <w:next w:val="Tablaconcuadrcula"/>
    <w:rsid w:val="009C7A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04">
    <w:name w:val="Normal Table04"/>
    <w:uiPriority w:val="2"/>
    <w:semiHidden/>
    <w:unhideWhenUsed/>
    <w:qFormat/>
    <w:rsid w:val="00D9289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13">
    <w:name w:val="Tabla con cuadrícula113"/>
    <w:basedOn w:val="Tablanormal"/>
    <w:next w:val="Tablaconcuadrcula"/>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Sinlista"/>
    <w:next w:val="111111"/>
    <w:rsid w:val="009C7ABC"/>
  </w:style>
  <w:style w:type="table" w:customStyle="1" w:styleId="Tablaconcuadrcula138">
    <w:name w:val="Tabla con cuadrícula138"/>
    <w:basedOn w:val="Tablanormal"/>
    <w:next w:val="Tablaconcuadrcula"/>
    <w:uiPriority w:val="99"/>
    <w:rsid w:val="00D9289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0">
    <w:name w:val="Tabla con cuadrícula210"/>
    <w:basedOn w:val="Tablanormal"/>
    <w:next w:val="Tablaconcuadrcula"/>
    <w:uiPriority w:val="59"/>
    <w:rsid w:val="009C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9">
    <w:name w:val="Tabla con cuadrícula139"/>
    <w:basedOn w:val="Tablanormal"/>
    <w:next w:val="Tablaconcuadrcula"/>
    <w:uiPriority w:val="59"/>
    <w:rsid w:val="00D928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411">
    <w:name w:val="Lista clara - Énfasis 411"/>
    <w:uiPriority w:val="99"/>
    <w:rsid w:val="009C7ABC"/>
    <w:rPr>
      <w:rFonts w:ascii="Calibri" w:hAnsi="Calibri"/>
      <w:lang w:eastAsia="es-MX"/>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Sombreadoclaro11">
    <w:name w:val="Sombreado claro11"/>
    <w:basedOn w:val="Tablanormal"/>
    <w:uiPriority w:val="60"/>
    <w:rsid w:val="009C7ABC"/>
    <w:rPr>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310">
    <w:name w:val="Tabla con cuadrícula3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efectos3D31">
    <w:name w:val="Tabla con efectos 3D 31"/>
    <w:basedOn w:val="Tablanormal"/>
    <w:next w:val="Tablaconefectos3D3"/>
    <w:rsid w:val="009C7ABC"/>
    <w:rPr>
      <w:lang w:eastAsia="es-MX"/>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41">
    <w:name w:val="Tabla clásica 41"/>
    <w:basedOn w:val="Tablanormal"/>
    <w:next w:val="Tablaclsica4"/>
    <w:rsid w:val="009C7ABC"/>
    <w:rPr>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concolumnas11">
    <w:name w:val="Tabla con columnas 11"/>
    <w:basedOn w:val="Tablanormal"/>
    <w:next w:val="Tablaconcolumnas1"/>
    <w:rsid w:val="009C7ABC"/>
    <w:rPr>
      <w:b/>
      <w:bCs/>
      <w:lang w:eastAsia="es-MX"/>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rsid w:val="009C7ABC"/>
    <w:rPr>
      <w:b/>
      <w:bCs/>
      <w:lang w:eastAsia="es-MX"/>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web11">
    <w:name w:val="Tabla web 11"/>
    <w:basedOn w:val="Tablanormal"/>
    <w:next w:val="Tablaweb1"/>
    <w:rsid w:val="009C7ABC"/>
    <w:rPr>
      <w:lang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bsica21">
    <w:name w:val="Tabla básica 21"/>
    <w:basedOn w:val="Tablanormal"/>
    <w:next w:val="Tablabsica2"/>
    <w:rsid w:val="009C7ABC"/>
    <w:pPr>
      <w:spacing w:after="200" w:line="276" w:lineRule="auto"/>
    </w:pPr>
    <w:rPr>
      <w:rFonts w:ascii="Calibri" w:hAnsi="Calibri"/>
      <w:lang w:eastAsia="es-MX"/>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Cuadrculavistosa-nfasis11">
    <w:name w:val="Cuadrícula vistosa - Énfasis 11"/>
    <w:basedOn w:val="Tablanormal"/>
    <w:next w:val="Cuadrculavistosa-nfasis1"/>
    <w:uiPriority w:val="29"/>
    <w:rsid w:val="009C7ABC"/>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concuadrcula114">
    <w:name w:val="Tabla con cuadrícula114"/>
    <w:basedOn w:val="Tablanormal"/>
    <w:next w:val="Tablaconcuadrcula"/>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1">
    <w:name w:val="Tabla con cuadrícula121"/>
    <w:basedOn w:val="Tablanormal"/>
    <w:next w:val="Tablaconcuadrcula"/>
    <w:uiPriority w:val="59"/>
    <w:rsid w:val="009C7ABC"/>
    <w:pPr>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0">
    <w:name w:val="Tabla con cuadrícula410"/>
    <w:basedOn w:val="Tablanormal"/>
    <w:next w:val="Tablaconcuadrcula"/>
    <w:uiPriority w:val="59"/>
    <w:rsid w:val="009C7ABC"/>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
    <w:name w:val="Table Normal114"/>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131">
    <w:name w:val="Tabla con cuadrícula131"/>
    <w:basedOn w:val="Tablanormal"/>
    <w:next w:val="Tablaconcuadrcula"/>
    <w:uiPriority w:val="59"/>
    <w:rsid w:val="009C7ABC"/>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1">
    <w:name w:val="Tabla con cuadrícula311"/>
    <w:basedOn w:val="Tablanormal"/>
    <w:next w:val="Tablaconcuadrcula"/>
    <w:uiPriority w:val="59"/>
    <w:rsid w:val="009C7ABC"/>
    <w:rPr>
      <w:rFonts w:ascii="Calibri" w:hAnsi="Calibri"/>
      <w:sz w:val="22"/>
      <w:szCs w:val="22"/>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0">
    <w:name w:val="Tabla con cuadrícula5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0">
    <w:name w:val="Tabla con cuadrícula610"/>
    <w:basedOn w:val="Tablanormal"/>
    <w:next w:val="Tablaconcuadrcula"/>
    <w:uiPriority w:val="59"/>
    <w:rsid w:val="009C7A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32">
    <w:name w:val="Estilo32"/>
    <w:uiPriority w:val="99"/>
    <w:rsid w:val="009C7ABC"/>
    <w:pPr>
      <w:numPr>
        <w:numId w:val="49"/>
      </w:numPr>
    </w:pPr>
  </w:style>
  <w:style w:type="table" w:customStyle="1" w:styleId="Sombreadoclaro2">
    <w:name w:val="Sombreado claro2"/>
    <w:basedOn w:val="Tablanormal"/>
    <w:next w:val="Sombreadoclaro"/>
    <w:uiPriority w:val="60"/>
    <w:rsid w:val="009C7ABC"/>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NormalTable2">
    <w:name w:val="Normal Table2"/>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normal1110">
    <w:name w:val="Tabla normal 1110"/>
    <w:basedOn w:val="Tablanormal"/>
    <w:uiPriority w:val="41"/>
    <w:rsid w:val="009C7ABC"/>
    <w:rPr>
      <w:rFonts w:ascii="Calibri" w:eastAsia="Calibri" w:hAnsi="Calibri"/>
      <w:sz w:val="22"/>
      <w:szCs w:val="22"/>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adreTabla1">
    <w:name w:val="MadreTabla1"/>
    <w:basedOn w:val="Tablanormal"/>
    <w:uiPriority w:val="99"/>
    <w:rsid w:val="009C7ABC"/>
    <w:rPr>
      <w:rFonts w:ascii="Calibri" w:eastAsia="Calibri" w:hAnsi="Calibri"/>
      <w:sz w:val="22"/>
      <w:szCs w:val="22"/>
      <w:lang w:val="es-ES" w:eastAsia="en-US"/>
    </w:rPr>
    <w:tblPr/>
  </w:style>
  <w:style w:type="table" w:customStyle="1" w:styleId="Tabladelista31">
    <w:name w:val="Tabla de lista 31"/>
    <w:basedOn w:val="Tablanormal"/>
    <w:next w:val="Tabladelista3"/>
    <w:uiPriority w:val="48"/>
    <w:rsid w:val="009C7ABC"/>
    <w:rPr>
      <w:rFonts w:ascii="Calibri" w:eastAsia="Calibri" w:hAnsi="Calibri"/>
      <w:sz w:val="22"/>
      <w:szCs w:val="22"/>
      <w:lang w:val="es-ES"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712">
    <w:name w:val="Tabla con cuadrícula712"/>
    <w:basedOn w:val="Tablanormal"/>
    <w:next w:val="Tablaconcuadrcula"/>
    <w:uiPriority w:val="59"/>
    <w:rsid w:val="009C7ABC"/>
    <w:rPr>
      <w:rFonts w:ascii="Calibri" w:hAnsi="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uiPriority w:val="2"/>
    <w:semiHidden/>
    <w:unhideWhenUsed/>
    <w:qFormat/>
    <w:rsid w:val="009C7ABC"/>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Listaclara-nfasis42">
    <w:name w:val="Lista clara - Énfasis 42"/>
    <w:basedOn w:val="Tablanormal"/>
    <w:next w:val="Listaclara-nfasis4"/>
    <w:uiPriority w:val="99"/>
    <w:rsid w:val="009C7ABC"/>
    <w:rPr>
      <w:rFonts w:ascii="Calibri" w:hAnsi="Calibri"/>
      <w:lang w:eastAsia="es-MX"/>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1111121">
    <w:name w:val="1 / 1.1 / 1.1.121"/>
    <w:basedOn w:val="Sinlista"/>
    <w:next w:val="111111"/>
    <w:rsid w:val="009C7ABC"/>
    <w:pPr>
      <w:numPr>
        <w:numId w:val="56"/>
      </w:numPr>
    </w:pPr>
  </w:style>
  <w:style w:type="table" w:customStyle="1" w:styleId="Tablaconcuadrcula891">
    <w:name w:val="Tabla con cuadrícula891"/>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2">
    <w:name w:val="Tabla con cuadrícula882"/>
    <w:basedOn w:val="Tablanormal"/>
    <w:next w:val="Tablaconcuadrcula"/>
    <w:rsid w:val="00336A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xmsobodytextindent">
    <w:name w:val="ecxmsobodytextindent"/>
    <w:basedOn w:val="Normal"/>
    <w:rsid w:val="00652C5C"/>
    <w:pPr>
      <w:spacing w:after="324"/>
    </w:pPr>
    <w:rPr>
      <w:sz w:val="24"/>
      <w:szCs w:val="24"/>
      <w:lang w:eastAsia="es-MX"/>
    </w:rPr>
  </w:style>
  <w:style w:type="table" w:customStyle="1" w:styleId="Tablaconcuadrcula892">
    <w:name w:val="Tabla con cuadrícula892"/>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3">
    <w:name w:val="Tabla con cuadrícula883"/>
    <w:basedOn w:val="Tablanormal"/>
    <w:next w:val="Tablaconcuadrcula"/>
    <w:rsid w:val="000750E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99"/>
    <w:rsid w:val="00CA04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93">
    <w:name w:val="Tabla con cuadrícula893"/>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84">
    <w:name w:val="Tabla con cuadrícula884"/>
    <w:basedOn w:val="Tablanormal"/>
    <w:next w:val="Tablaconcuadrcula"/>
    <w:rsid w:val="00924D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99"/>
    <w:rsid w:val="00EB0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5">
    <w:name w:val="Tabla con cuadrícula105"/>
    <w:basedOn w:val="Tablanormal"/>
    <w:next w:val="Tablaconcuadrcula"/>
    <w:rsid w:val="009133AC"/>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
    <w:name w:val="Tabla con cuadrícula106"/>
    <w:basedOn w:val="Tablanormal"/>
    <w:next w:val="Tablaconcuadrcula"/>
    <w:uiPriority w:val="39"/>
    <w:rsid w:val="00061F68"/>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68">
    <w:name w:val="xl168"/>
    <w:basedOn w:val="Normal"/>
    <w:rsid w:val="009E380B"/>
    <w:pPr>
      <w:pBdr>
        <w:top w:val="single" w:sz="4" w:space="0" w:color="auto"/>
        <w:left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69">
    <w:name w:val="xl169"/>
    <w:basedOn w:val="Normal"/>
    <w:rsid w:val="009E380B"/>
    <w:pPr>
      <w:pBdr>
        <w:top w:val="single" w:sz="4" w:space="0" w:color="auto"/>
        <w:right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70">
    <w:name w:val="xl170"/>
    <w:basedOn w:val="Normal"/>
    <w:rsid w:val="009E380B"/>
    <w:pPr>
      <w:pBdr>
        <w:top w:val="single" w:sz="4" w:space="0" w:color="auto"/>
        <w:right w:val="single" w:sz="4" w:space="0" w:color="auto"/>
      </w:pBdr>
      <w:spacing w:before="100" w:beforeAutospacing="1" w:after="100" w:afterAutospacing="1"/>
    </w:pPr>
    <w:rPr>
      <w:rFonts w:ascii="Arial" w:hAnsi="Arial" w:cs="Arial"/>
      <w:sz w:val="22"/>
      <w:szCs w:val="22"/>
      <w:lang w:eastAsia="es-MX"/>
    </w:rPr>
  </w:style>
  <w:style w:type="paragraph" w:customStyle="1" w:styleId="xl171">
    <w:name w:val="xl171"/>
    <w:basedOn w:val="Normal"/>
    <w:rsid w:val="009E380B"/>
    <w:pPr>
      <w:pBdr>
        <w:top w:val="single" w:sz="4" w:space="0" w:color="auto"/>
        <w:left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2">
    <w:name w:val="xl172"/>
    <w:basedOn w:val="Normal"/>
    <w:rsid w:val="009E380B"/>
    <w:pPr>
      <w:pBdr>
        <w:top w:val="single" w:sz="4" w:space="0" w:color="auto"/>
        <w:left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3">
    <w:name w:val="xl173"/>
    <w:basedOn w:val="Normal"/>
    <w:rsid w:val="009E380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Arial" w:hAnsi="Arial" w:cs="Arial"/>
      <w:b/>
      <w:bCs/>
      <w:sz w:val="22"/>
      <w:szCs w:val="22"/>
      <w:lang w:eastAsia="es-MX"/>
    </w:rPr>
  </w:style>
  <w:style w:type="paragraph" w:customStyle="1" w:styleId="xl174">
    <w:name w:val="xl174"/>
    <w:basedOn w:val="Normal"/>
    <w:rsid w:val="009E38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2"/>
      <w:szCs w:val="22"/>
      <w:lang w:eastAsia="es-MX"/>
    </w:rPr>
  </w:style>
  <w:style w:type="paragraph" w:customStyle="1" w:styleId="xl175">
    <w:name w:val="xl175"/>
    <w:basedOn w:val="Normal"/>
    <w:rsid w:val="009E380B"/>
    <w:pPr>
      <w:pBdr>
        <w:top w:val="single" w:sz="4" w:space="0" w:color="auto"/>
        <w:left w:val="single" w:sz="4" w:space="0" w:color="auto"/>
        <w:bottom w:val="single" w:sz="4" w:space="0" w:color="auto"/>
      </w:pBdr>
      <w:shd w:val="clear" w:color="000000" w:fill="A6A6A6"/>
      <w:spacing w:before="100" w:beforeAutospacing="1" w:after="100" w:afterAutospacing="1"/>
      <w:jc w:val="center"/>
    </w:pPr>
    <w:rPr>
      <w:rFonts w:ascii="Arial" w:hAnsi="Arial" w:cs="Arial"/>
      <w:b/>
      <w:bCs/>
      <w:sz w:val="22"/>
      <w:szCs w:val="22"/>
      <w:lang w:eastAsia="es-MX"/>
    </w:rPr>
  </w:style>
  <w:style w:type="paragraph" w:customStyle="1" w:styleId="xl176">
    <w:name w:val="xl176"/>
    <w:basedOn w:val="Normal"/>
    <w:rsid w:val="009E380B"/>
    <w:pPr>
      <w:pBdr>
        <w:top w:val="single" w:sz="4" w:space="0" w:color="auto"/>
        <w:bottom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7">
    <w:name w:val="xl177"/>
    <w:basedOn w:val="Normal"/>
    <w:rsid w:val="009E380B"/>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2"/>
      <w:szCs w:val="22"/>
      <w:lang w:eastAsia="es-MX"/>
    </w:rPr>
  </w:style>
  <w:style w:type="paragraph" w:customStyle="1" w:styleId="xl178">
    <w:name w:val="xl178"/>
    <w:basedOn w:val="Normal"/>
    <w:rsid w:val="009E380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22"/>
      <w:szCs w:val="22"/>
      <w:lang w:eastAsia="es-MX"/>
    </w:rPr>
  </w:style>
  <w:style w:type="paragraph" w:customStyle="1" w:styleId="xl179">
    <w:name w:val="xl179"/>
    <w:basedOn w:val="Normal"/>
    <w:rsid w:val="009E380B"/>
    <w:pPr>
      <w:spacing w:before="100" w:beforeAutospacing="1" w:after="100" w:afterAutospacing="1"/>
    </w:pPr>
    <w:rPr>
      <w:rFonts w:ascii="Arial" w:hAnsi="Arial" w:cs="Arial"/>
      <w:b/>
      <w:bCs/>
      <w:sz w:val="22"/>
      <w:szCs w:val="22"/>
      <w:lang w:eastAsia="es-MX"/>
    </w:rPr>
  </w:style>
  <w:style w:type="paragraph" w:customStyle="1" w:styleId="xl180">
    <w:name w:val="xl180"/>
    <w:basedOn w:val="Normal"/>
    <w:rsid w:val="009E380B"/>
    <w:pPr>
      <w:pBdr>
        <w:top w:val="single" w:sz="4" w:space="0" w:color="auto"/>
        <w:bottom w:val="single" w:sz="4" w:space="0" w:color="auto"/>
      </w:pBdr>
      <w:shd w:val="clear" w:color="000000" w:fill="C6E0B4"/>
      <w:spacing w:before="100" w:beforeAutospacing="1" w:after="100" w:afterAutospacing="1"/>
    </w:pPr>
    <w:rPr>
      <w:rFonts w:ascii="Arial" w:hAnsi="Arial" w:cs="Arial"/>
      <w:sz w:val="22"/>
      <w:szCs w:val="22"/>
      <w:lang w:eastAsia="es-MX"/>
    </w:rPr>
  </w:style>
  <w:style w:type="paragraph" w:customStyle="1" w:styleId="xl181">
    <w:name w:val="xl181"/>
    <w:basedOn w:val="Normal"/>
    <w:rsid w:val="009E380B"/>
    <w:pPr>
      <w:pBdr>
        <w:top w:val="single" w:sz="4" w:space="0" w:color="auto"/>
        <w:bottom w:val="single" w:sz="4" w:space="0" w:color="auto"/>
      </w:pBdr>
      <w:shd w:val="clear" w:color="000000" w:fill="C6E0B4"/>
      <w:spacing w:before="100" w:beforeAutospacing="1" w:after="100" w:afterAutospacing="1"/>
      <w:textAlignment w:val="top"/>
    </w:pPr>
    <w:rPr>
      <w:rFonts w:ascii="Arial" w:hAnsi="Arial" w:cs="Arial"/>
      <w:sz w:val="22"/>
      <w:szCs w:val="22"/>
      <w:lang w:eastAsia="es-MX"/>
    </w:rPr>
  </w:style>
  <w:style w:type="paragraph" w:customStyle="1" w:styleId="xl182">
    <w:name w:val="xl182"/>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3">
    <w:name w:val="xl183"/>
    <w:basedOn w:val="Normal"/>
    <w:rsid w:val="009E380B"/>
    <w:pPr>
      <w:pBdr>
        <w:top w:val="single" w:sz="4" w:space="0" w:color="auto"/>
        <w:bottom w:val="single" w:sz="4" w:space="0" w:color="auto"/>
      </w:pBdr>
      <w:shd w:val="clear" w:color="000000" w:fill="C6E0B4"/>
      <w:spacing w:before="100" w:beforeAutospacing="1" w:after="100" w:afterAutospacing="1"/>
      <w:jc w:val="center"/>
      <w:textAlignment w:val="center"/>
    </w:pPr>
    <w:rPr>
      <w:rFonts w:ascii="Arial" w:hAnsi="Arial" w:cs="Arial"/>
      <w:sz w:val="22"/>
      <w:szCs w:val="22"/>
      <w:lang w:eastAsia="es-MX"/>
    </w:rPr>
  </w:style>
  <w:style w:type="paragraph" w:customStyle="1" w:styleId="xl184">
    <w:name w:val="xl184"/>
    <w:basedOn w:val="Normal"/>
    <w:rsid w:val="009E380B"/>
    <w:pPr>
      <w:pBdr>
        <w:left w:val="single" w:sz="4" w:space="0" w:color="auto"/>
        <w:bottom w:val="single" w:sz="4" w:space="0" w:color="auto"/>
      </w:pBdr>
      <w:spacing w:before="100" w:beforeAutospacing="1" w:after="100" w:afterAutospacing="1"/>
      <w:jc w:val="center"/>
    </w:pPr>
    <w:rPr>
      <w:rFonts w:ascii="Arial" w:hAnsi="Arial" w:cs="Arial"/>
      <w:sz w:val="22"/>
      <w:szCs w:val="22"/>
      <w:lang w:eastAsia="es-MX"/>
    </w:rPr>
  </w:style>
  <w:style w:type="paragraph" w:customStyle="1" w:styleId="xl185">
    <w:name w:val="xl185"/>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6">
    <w:name w:val="xl186"/>
    <w:basedOn w:val="Normal"/>
    <w:rsid w:val="009E380B"/>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eastAsia="es-MX"/>
    </w:rPr>
  </w:style>
  <w:style w:type="paragraph" w:customStyle="1" w:styleId="xl187">
    <w:name w:val="xl187"/>
    <w:basedOn w:val="Normal"/>
    <w:rsid w:val="009E380B"/>
    <w:pPr>
      <w:spacing w:before="100" w:beforeAutospacing="1" w:after="100" w:afterAutospacing="1"/>
      <w:textAlignment w:val="top"/>
    </w:pPr>
    <w:rPr>
      <w:rFonts w:ascii="Arial" w:hAnsi="Arial" w:cs="Arial"/>
      <w:sz w:val="22"/>
      <w:szCs w:val="22"/>
      <w:lang w:eastAsia="es-MX"/>
    </w:rPr>
  </w:style>
  <w:style w:type="paragraph" w:customStyle="1" w:styleId="xl188">
    <w:name w:val="xl188"/>
    <w:basedOn w:val="Normal"/>
    <w:rsid w:val="009E380B"/>
    <w:pPr>
      <w:spacing w:before="100" w:beforeAutospacing="1" w:after="100" w:afterAutospacing="1"/>
      <w:textAlignment w:val="center"/>
    </w:pPr>
    <w:rPr>
      <w:rFonts w:ascii="Arial" w:hAnsi="Arial" w:cs="Arial"/>
      <w:sz w:val="22"/>
      <w:szCs w:val="22"/>
      <w:lang w:eastAsia="es-MX"/>
    </w:rPr>
  </w:style>
  <w:style w:type="paragraph" w:customStyle="1" w:styleId="xl189">
    <w:name w:val="xl189"/>
    <w:basedOn w:val="Normal"/>
    <w:rsid w:val="009E380B"/>
    <w:pPr>
      <w:spacing w:before="100" w:beforeAutospacing="1" w:after="100" w:afterAutospacing="1"/>
      <w:jc w:val="center"/>
    </w:pPr>
    <w:rPr>
      <w:rFonts w:ascii="Arial" w:hAnsi="Arial" w:cs="Arial"/>
      <w:color w:val="FF0000"/>
      <w:sz w:val="22"/>
      <w:szCs w:val="22"/>
      <w:lang w:eastAsia="es-MX"/>
    </w:rPr>
  </w:style>
  <w:style w:type="table" w:customStyle="1" w:styleId="Tablaconcuadrcula107">
    <w:name w:val="Tabla con cuadrícula107"/>
    <w:basedOn w:val="Tablanormal"/>
    <w:next w:val="Tablaconcuadrcula"/>
    <w:uiPriority w:val="39"/>
    <w:rsid w:val="00433B78"/>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08">
    <w:name w:val="Tabla con cuadrícula108"/>
    <w:basedOn w:val="Tablanormal"/>
    <w:next w:val="Tablaconcuadrcula"/>
    <w:uiPriority w:val="39"/>
    <w:rsid w:val="005F792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
    <w:name w:val="Tabla con cuadrícula109"/>
    <w:basedOn w:val="Tablanormal"/>
    <w:next w:val="Tablaconcuadrcula"/>
    <w:rsid w:val="00A16C8D"/>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uiPriority w:val="39"/>
    <w:rsid w:val="00263805"/>
    <w:rPr>
      <w:rFonts w:ascii="Calibri" w:eastAsia="Calibri" w:hAnsi="Calibri"/>
      <w:kern w:val="2"/>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6">
    <w:name w:val="Tabla con cuadrícula116"/>
    <w:basedOn w:val="Tablanormal"/>
    <w:next w:val="Tablaconcuadrcula"/>
    <w:uiPriority w:val="39"/>
    <w:rsid w:val="00263805"/>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6">
    <w:name w:val="Tabla con cuadrícula146"/>
    <w:basedOn w:val="Tablanormal"/>
    <w:next w:val="Tablaconcuadrcula"/>
    <w:rsid w:val="00366C71"/>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4">
    <w:name w:val="Tabla con cuadrícula144"/>
    <w:basedOn w:val="Tablanormal"/>
    <w:next w:val="Tablaconcuadrcula"/>
    <w:uiPriority w:val="39"/>
    <w:rsid w:val="00366C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3">
    <w:name w:val="Tabla con cuadrícula143"/>
    <w:basedOn w:val="Tablanormal"/>
    <w:next w:val="Tablaconcuadrcula"/>
    <w:uiPriority w:val="39"/>
    <w:rsid w:val="00F153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uiPriority w:val="59"/>
    <w:rsid w:val="003C5C2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3">
    <w:name w:val="Tabla con cuadrícula123"/>
    <w:basedOn w:val="Tablanormal"/>
    <w:next w:val="Tablaconcuadrcula"/>
    <w:uiPriority w:val="99"/>
    <w:rsid w:val="00C33CE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4">
    <w:name w:val="Tabla con cuadrícula124"/>
    <w:basedOn w:val="Tablanormal"/>
    <w:next w:val="Tablaconcuadrcula"/>
    <w:uiPriority w:val="99"/>
    <w:rsid w:val="00BA4A5C"/>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elllightfullname">
    <w:name w:val="celllightfullname"/>
    <w:rsid w:val="006637F3"/>
  </w:style>
  <w:style w:type="table" w:customStyle="1" w:styleId="Tablaconcuadrcula125">
    <w:name w:val="Tabla con cuadrícula125"/>
    <w:basedOn w:val="Tablanormal"/>
    <w:next w:val="Tablaconcuadrcula"/>
    <w:uiPriority w:val="99"/>
    <w:rsid w:val="006637F3"/>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ydp42fde888msonormal">
    <w:name w:val="ydp42fde888msonormal"/>
    <w:basedOn w:val="Normal"/>
    <w:rsid w:val="006637F3"/>
    <w:pPr>
      <w:spacing w:before="100" w:beforeAutospacing="1" w:after="100" w:afterAutospacing="1"/>
    </w:pPr>
    <w:rPr>
      <w:rFonts w:ascii="Calibri" w:eastAsia="Calibri" w:hAnsi="Calibri" w:cs="Calibri"/>
      <w:sz w:val="22"/>
      <w:szCs w:val="22"/>
      <w:lang w:eastAsia="es-MX"/>
    </w:rPr>
  </w:style>
  <w:style w:type="table" w:customStyle="1" w:styleId="Tablaconcuadrcula126">
    <w:name w:val="Tabla con cuadrícula126"/>
    <w:basedOn w:val="Tablanormal"/>
    <w:next w:val="Tablaconcuadrcula"/>
    <w:uiPriority w:val="99"/>
    <w:rsid w:val="00F83F7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7">
    <w:name w:val="Tabla con cuadrícula127"/>
    <w:basedOn w:val="Tablanormal"/>
    <w:next w:val="Tablaconcuadrcula"/>
    <w:uiPriority w:val="99"/>
    <w:rsid w:val="007457A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8">
    <w:name w:val="Tabla con cuadrícula128"/>
    <w:basedOn w:val="Tablanormal"/>
    <w:next w:val="Tablaconcuadrcula"/>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9">
    <w:name w:val="Tabla con cuadrícula129"/>
    <w:basedOn w:val="Tablanormal"/>
    <w:next w:val="Tablaconcuadrcula"/>
    <w:uiPriority w:val="99"/>
    <w:rsid w:val="0065558D"/>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ui-primitive">
    <w:name w:val="fui-primitive"/>
    <w:basedOn w:val="Fuentedeprrafopredeter"/>
    <w:rsid w:val="0065558D"/>
  </w:style>
  <w:style w:type="table" w:customStyle="1" w:styleId="Tablaconcuadrcula130">
    <w:name w:val="Tabla con cuadrícula130"/>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2">
    <w:name w:val="Tabla con cuadrícula132"/>
    <w:basedOn w:val="Tablanormal"/>
    <w:next w:val="Tablaconcuadrcula"/>
    <w:uiPriority w:val="99"/>
    <w:rsid w:val="0031220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3">
    <w:name w:val="Tabla con cuadrícula133"/>
    <w:basedOn w:val="Tablanormal"/>
    <w:next w:val="Tablaconcuadrcula"/>
    <w:uiPriority w:val="99"/>
    <w:rsid w:val="00A06044"/>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4">
    <w:name w:val="Tabla con cuadrícula134"/>
    <w:basedOn w:val="Tablanormal"/>
    <w:next w:val="Tablaconcuadrcula"/>
    <w:uiPriority w:val="59"/>
    <w:rsid w:val="009E69A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5">
    <w:name w:val="Tabla con cuadrícula135"/>
    <w:basedOn w:val="Tablanormal"/>
    <w:next w:val="Tablaconcuadrcula"/>
    <w:rsid w:val="007C7F14"/>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independiente312">
    <w:name w:val="Texto independiente 312"/>
    <w:basedOn w:val="Normal"/>
    <w:uiPriority w:val="99"/>
    <w:rsid w:val="00CA2BE1"/>
    <w:pPr>
      <w:widowControl w:val="0"/>
      <w:tabs>
        <w:tab w:val="left" w:pos="0"/>
      </w:tabs>
      <w:suppressAutoHyphens/>
      <w:jc w:val="both"/>
    </w:pPr>
    <w:rPr>
      <w:rFonts w:ascii="Arial" w:hAnsi="Arial"/>
      <w:sz w:val="22"/>
      <w:lang w:val="es-ES_tradnl"/>
    </w:rPr>
  </w:style>
  <w:style w:type="paragraph" w:customStyle="1" w:styleId="Textoindependiente213">
    <w:name w:val="Texto independiente 213"/>
    <w:basedOn w:val="Normal"/>
    <w:rsid w:val="00CA2BE1"/>
    <w:pPr>
      <w:widowControl w:val="0"/>
      <w:spacing w:before="120"/>
      <w:jc w:val="center"/>
    </w:pPr>
    <w:rPr>
      <w:rFonts w:ascii="Arial" w:hAnsi="Arial"/>
      <w:b/>
      <w:i/>
      <w:sz w:val="24"/>
      <w:lang w:val="es-ES_tradnl"/>
    </w:rPr>
  </w:style>
  <w:style w:type="paragraph" w:customStyle="1" w:styleId="Sangra3detindependiente13">
    <w:name w:val="Sangría 3 de t. independiente13"/>
    <w:basedOn w:val="Normal"/>
    <w:rsid w:val="00CA2BE1"/>
    <w:pPr>
      <w:widowControl w:val="0"/>
      <w:ind w:left="1701"/>
      <w:jc w:val="both"/>
    </w:pPr>
    <w:rPr>
      <w:rFonts w:ascii="Arial" w:hAnsi="Arial"/>
      <w:sz w:val="24"/>
    </w:rPr>
  </w:style>
  <w:style w:type="paragraph" w:customStyle="1" w:styleId="Sangra2detindependiente12">
    <w:name w:val="Sangría 2 de t. independiente12"/>
    <w:basedOn w:val="Normal"/>
    <w:rsid w:val="00CA2BE1"/>
    <w:pPr>
      <w:ind w:left="4240"/>
      <w:jc w:val="both"/>
    </w:pPr>
    <w:rPr>
      <w:rFonts w:ascii="Arial" w:hAnsi="Arial"/>
      <w:color w:val="000000"/>
      <w:kern w:val="144"/>
      <w:position w:val="-12"/>
      <w:sz w:val="24"/>
    </w:rPr>
  </w:style>
  <w:style w:type="paragraph" w:customStyle="1" w:styleId="Prrafodelista32">
    <w:name w:val="Párrafo de lista32"/>
    <w:basedOn w:val="Normal"/>
    <w:rsid w:val="00CA2BE1"/>
    <w:pPr>
      <w:ind w:left="720"/>
      <w:contextualSpacing/>
    </w:pPr>
    <w:rPr>
      <w:rFonts w:eastAsia="Calibri"/>
      <w:sz w:val="24"/>
      <w:szCs w:val="24"/>
      <w:lang w:val="es-ES"/>
    </w:rPr>
  </w:style>
  <w:style w:type="paragraph" w:customStyle="1" w:styleId="Encabezado22">
    <w:name w:val="Encabezado22"/>
    <w:basedOn w:val="Normal"/>
    <w:next w:val="Textoindependiente"/>
    <w:rsid w:val="00CA2BE1"/>
    <w:pPr>
      <w:keepNext/>
      <w:suppressAutoHyphens/>
      <w:spacing w:before="240" w:after="120"/>
    </w:pPr>
    <w:rPr>
      <w:rFonts w:ascii="Arial" w:eastAsia="Arial Unicode MS" w:hAnsi="Arial" w:cs="Tahoma"/>
      <w:sz w:val="28"/>
      <w:szCs w:val="28"/>
      <w:lang w:val="es-ES" w:eastAsia="ar-SA"/>
    </w:rPr>
  </w:style>
  <w:style w:type="paragraph" w:customStyle="1" w:styleId="CharCharCarCarCarCarCarCar1CarCarCarCar2">
    <w:name w:val="Char Char Car Car Car Car Car Car1 Car Car Car Car2"/>
    <w:basedOn w:val="Normal"/>
    <w:rsid w:val="00CA2BE1"/>
    <w:pPr>
      <w:spacing w:after="160" w:line="240" w:lineRule="exact"/>
      <w:jc w:val="right"/>
    </w:pPr>
    <w:rPr>
      <w:rFonts w:ascii="Verdana" w:hAnsi="Verdana" w:cs="Arial"/>
      <w:szCs w:val="21"/>
      <w:lang w:eastAsia="en-US"/>
    </w:rPr>
  </w:style>
  <w:style w:type="paragraph" w:customStyle="1" w:styleId="TtulodeTDC12">
    <w:name w:val="Título de TDC12"/>
    <w:basedOn w:val="Normal"/>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numbering" w:customStyle="1" w:styleId="Estilo221">
    <w:name w:val="Estilo221"/>
    <w:uiPriority w:val="99"/>
    <w:rsid w:val="00CA2BE1"/>
    <w:pPr>
      <w:numPr>
        <w:numId w:val="98"/>
      </w:numPr>
    </w:pPr>
  </w:style>
  <w:style w:type="paragraph" w:customStyle="1" w:styleId="Pa9">
    <w:name w:val="Pa9"/>
    <w:basedOn w:val="Default"/>
    <w:next w:val="Default"/>
    <w:uiPriority w:val="99"/>
    <w:rsid w:val="00CA2BE1"/>
    <w:pPr>
      <w:spacing w:line="221" w:lineRule="atLeast"/>
    </w:pPr>
    <w:rPr>
      <w:rFonts w:ascii="Amplitude-Regular" w:hAnsi="Amplitude-Regular" w:cs="Times New Roman"/>
      <w:color w:val="auto"/>
      <w:lang w:eastAsia="es-MX"/>
    </w:rPr>
  </w:style>
  <w:style w:type="character" w:customStyle="1" w:styleId="A3">
    <w:name w:val="A3"/>
    <w:uiPriority w:val="99"/>
    <w:rsid w:val="00CA2BE1"/>
    <w:rPr>
      <w:rFonts w:cs="Amplitude-Regular"/>
      <w:color w:val="000000"/>
      <w:sz w:val="20"/>
      <w:szCs w:val="20"/>
    </w:rPr>
  </w:style>
  <w:style w:type="paragraph" w:customStyle="1" w:styleId="Pa18">
    <w:name w:val="Pa18"/>
    <w:basedOn w:val="Default"/>
    <w:next w:val="Default"/>
    <w:uiPriority w:val="99"/>
    <w:rsid w:val="00CA2BE1"/>
    <w:pPr>
      <w:spacing w:line="221" w:lineRule="atLeast"/>
    </w:pPr>
    <w:rPr>
      <w:rFonts w:ascii="Amplitude-Regular" w:hAnsi="Amplitude-Regular" w:cs="Times New Roman"/>
      <w:color w:val="auto"/>
      <w:lang w:eastAsia="es-MX"/>
    </w:rPr>
  </w:style>
  <w:style w:type="paragraph" w:customStyle="1" w:styleId="8">
    <w:name w:val="8"/>
    <w:basedOn w:val="Normal"/>
    <w:next w:val="Ttulo"/>
    <w:qFormat/>
    <w:rsid w:val="00CA2BE1"/>
    <w:pPr>
      <w:widowControl w:val="0"/>
      <w:jc w:val="center"/>
    </w:pPr>
    <w:rPr>
      <w:b/>
      <w:sz w:val="22"/>
      <w:lang w:val="es-ES"/>
    </w:rPr>
  </w:style>
  <w:style w:type="paragraph" w:customStyle="1" w:styleId="ColorfulList-Accent11">
    <w:name w:val="Colorful List - Accent 11"/>
    <w:basedOn w:val="Normal"/>
    <w:uiPriority w:val="34"/>
    <w:qFormat/>
    <w:rsid w:val="00CA2BE1"/>
    <w:pPr>
      <w:ind w:left="708"/>
    </w:pPr>
    <w:rPr>
      <w:sz w:val="24"/>
      <w:szCs w:val="24"/>
      <w:lang w:val="es-ES"/>
    </w:rPr>
  </w:style>
  <w:style w:type="paragraph" w:customStyle="1" w:styleId="VietaAzul">
    <w:name w:val="ViñetaAzul"/>
    <w:basedOn w:val="Normal"/>
    <w:rsid w:val="00CA2BE1"/>
    <w:pPr>
      <w:numPr>
        <w:numId w:val="99"/>
      </w:numPr>
      <w:spacing w:after="160" w:line="240" w:lineRule="exact"/>
      <w:jc w:val="both"/>
    </w:pPr>
    <w:rPr>
      <w:rFonts w:ascii="Arial" w:hAnsi="Arial" w:cs="Arial"/>
      <w:sz w:val="18"/>
      <w:szCs w:val="22"/>
      <w:lang w:eastAsia="en-US"/>
    </w:rPr>
  </w:style>
  <w:style w:type="table" w:customStyle="1" w:styleId="Listaclara-nfasis11">
    <w:name w:val="Lista clara - Énfasis 11"/>
    <w:basedOn w:val="Tablanormal"/>
    <w:uiPriority w:val="61"/>
    <w:rsid w:val="00CA2BE1"/>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itulo2-vane">
    <w:name w:val="Titulo 2 - vane"/>
    <w:basedOn w:val="Normal"/>
    <w:uiPriority w:val="99"/>
    <w:rsid w:val="00CA2BE1"/>
    <w:pPr>
      <w:tabs>
        <w:tab w:val="num" w:pos="432"/>
      </w:tabs>
      <w:suppressAutoHyphens/>
      <w:ind w:left="432" w:hanging="432"/>
    </w:pPr>
    <w:rPr>
      <w:rFonts w:eastAsia="MS Mincho"/>
      <w:sz w:val="24"/>
      <w:szCs w:val="24"/>
      <w:lang w:val="en-US" w:eastAsia="ar-SA"/>
    </w:rPr>
  </w:style>
  <w:style w:type="table" w:customStyle="1" w:styleId="Tablaconcuadrcula4-nfasis31">
    <w:name w:val="Tabla con cuadrícula 4 - Énfasis 31"/>
    <w:basedOn w:val="Tablanormal"/>
    <w:next w:val="Tablaconcuadrcula4-nfasis3"/>
    <w:uiPriority w:val="49"/>
    <w:rsid w:val="00CA2BE1"/>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Encabezado1">
    <w:name w:val="Encabezado 1"/>
    <w:basedOn w:val="Normal"/>
    <w:qFormat/>
    <w:rsid w:val="00CA2BE1"/>
    <w:pPr>
      <w:keepNext/>
      <w:suppressAutoHyphens/>
      <w:spacing w:before="120" w:after="60" w:line="240" w:lineRule="atLeast"/>
    </w:pPr>
    <w:rPr>
      <w:rFonts w:ascii="Arial" w:eastAsia="Arial Unicode MS" w:hAnsi="Arial" w:cs="Arial"/>
      <w:b/>
      <w:bCs/>
      <w:sz w:val="24"/>
      <w:szCs w:val="24"/>
      <w:lang w:eastAsia="es-MX"/>
    </w:rPr>
  </w:style>
  <w:style w:type="paragraph" w:customStyle="1" w:styleId="SIGETIC-TtuloN2">
    <w:name w:val="SIGETIC-Título N2"/>
    <w:basedOn w:val="Prrafodelista"/>
    <w:link w:val="SIGETIC-TtuloN2Car"/>
    <w:qFormat/>
    <w:rsid w:val="00CA2BE1"/>
    <w:pPr>
      <w:widowControl/>
      <w:suppressAutoHyphens/>
      <w:ind w:left="360" w:right="191"/>
    </w:pPr>
    <w:rPr>
      <w:rFonts w:ascii="Calibri" w:hAnsi="Calibri" w:cs="Arial"/>
      <w:b/>
      <w:snapToGrid/>
      <w:color w:val="000000"/>
      <w:sz w:val="22"/>
      <w:szCs w:val="22"/>
      <w:lang w:val="es-ES"/>
    </w:rPr>
  </w:style>
  <w:style w:type="numbering" w:customStyle="1" w:styleId="Estilo231">
    <w:name w:val="Estilo231"/>
    <w:uiPriority w:val="99"/>
    <w:rsid w:val="00CA2BE1"/>
    <w:pPr>
      <w:numPr>
        <w:numId w:val="99"/>
      </w:numPr>
    </w:pPr>
  </w:style>
  <w:style w:type="paragraph" w:customStyle="1" w:styleId="Sangra3detindependiente12">
    <w:name w:val="Sangría 3 de t. independiente12"/>
    <w:basedOn w:val="Normal"/>
    <w:uiPriority w:val="99"/>
    <w:rsid w:val="00CA2BE1"/>
    <w:pPr>
      <w:widowControl w:val="0"/>
      <w:ind w:left="1701"/>
      <w:jc w:val="both"/>
    </w:pPr>
    <w:rPr>
      <w:rFonts w:ascii="Arial" w:hAnsi="Arial"/>
      <w:sz w:val="24"/>
    </w:rPr>
  </w:style>
  <w:style w:type="character" w:customStyle="1" w:styleId="FontStyle13">
    <w:name w:val="Font Style13"/>
    <w:uiPriority w:val="99"/>
    <w:rsid w:val="00CA2BE1"/>
    <w:rPr>
      <w:rFonts w:ascii="Arial Narrow" w:hAnsi="Arial Narrow" w:cs="Arial Narrow"/>
      <w:color w:val="000000"/>
      <w:sz w:val="22"/>
      <w:szCs w:val="22"/>
    </w:rPr>
  </w:style>
  <w:style w:type="table" w:customStyle="1" w:styleId="NormalTable02">
    <w:name w:val="Normal Table02"/>
    <w:uiPriority w:val="2"/>
    <w:semiHidden/>
    <w:unhideWhenUsed/>
    <w:qFormat/>
    <w:rsid w:val="00CA2BE1"/>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tuloIII">
    <w:name w:val="Título III"/>
    <w:basedOn w:val="Subttulo"/>
    <w:qFormat/>
    <w:rsid w:val="00CA2BE1"/>
    <w:pPr>
      <w:numPr>
        <w:ilvl w:val="1"/>
      </w:numPr>
      <w:spacing w:after="0"/>
      <w:jc w:val="both"/>
      <w:outlineLvl w:val="9"/>
    </w:pPr>
    <w:rPr>
      <w:rFonts w:eastAsia="MS Gothic"/>
      <w:b/>
      <w:iCs/>
      <w:spacing w:val="15"/>
      <w:sz w:val="20"/>
    </w:rPr>
  </w:style>
  <w:style w:type="paragraph" w:customStyle="1" w:styleId="Ttuloconfracciones">
    <w:name w:val="Título con fracciones"/>
    <w:basedOn w:val="Normal"/>
    <w:qFormat/>
    <w:rsid w:val="00CA2BE1"/>
    <w:pPr>
      <w:numPr>
        <w:numId w:val="100"/>
      </w:numPr>
      <w:jc w:val="both"/>
    </w:pPr>
    <w:rPr>
      <w:rFonts w:ascii="Arial" w:hAnsi="Arial" w:cs="Arial"/>
      <w:b/>
      <w:sz w:val="24"/>
      <w:szCs w:val="22"/>
      <w:lang w:eastAsia="en-US"/>
    </w:rPr>
  </w:style>
  <w:style w:type="table" w:customStyle="1" w:styleId="Cuadrculamedia1-nfasis21">
    <w:name w:val="Cuadrícula media 1 - Énfasis 21"/>
    <w:basedOn w:val="Tablanormal"/>
    <w:next w:val="Cuadrculamedia1-nfasis2"/>
    <w:uiPriority w:val="34"/>
    <w:semiHidden/>
    <w:unhideWhenUsed/>
    <w:rsid w:val="00CA2BE1"/>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paragraph" w:customStyle="1" w:styleId="TtuloTDC1">
    <w:name w:val="Título TDC1"/>
    <w:basedOn w:val="Normal"/>
    <w:uiPriority w:val="99"/>
    <w:rsid w:val="00CA2BE1"/>
    <w:pPr>
      <w:keepNext/>
      <w:pageBreakBefore/>
      <w:pBdr>
        <w:top w:val="single" w:sz="30" w:space="26" w:color="auto"/>
      </w:pBdr>
      <w:overflowPunct w:val="0"/>
      <w:autoSpaceDE w:val="0"/>
      <w:autoSpaceDN w:val="0"/>
      <w:adjustRightInd w:val="0"/>
      <w:spacing w:before="960" w:after="960"/>
      <w:ind w:left="2520"/>
      <w:textAlignment w:val="baseline"/>
    </w:pPr>
    <w:rPr>
      <w:rFonts w:ascii="Book Antiqua" w:eastAsia="MS Mincho" w:hAnsi="Book Antiqua"/>
      <w:sz w:val="36"/>
      <w:lang w:val="en-US" w:eastAsia="en-US"/>
    </w:rPr>
  </w:style>
  <w:style w:type="table" w:styleId="Tablaconcuadrcula4-nfasis3">
    <w:name w:val="Grid Table 4 Accent 3"/>
    <w:basedOn w:val="Tablanormal"/>
    <w:uiPriority w:val="49"/>
    <w:rsid w:val="00CA2BE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Cuadrculamedia1-nfasis2">
    <w:name w:val="Medium Grid 1 Accent 2"/>
    <w:basedOn w:val="Tablanormal"/>
    <w:uiPriority w:val="62"/>
    <w:semiHidden/>
    <w:unhideWhenUsed/>
    <w:rsid w:val="00CA2BE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Tablaconcuadrcula136">
    <w:name w:val="Tabla con cuadrícula136"/>
    <w:basedOn w:val="Tablanormal"/>
    <w:next w:val="Tablaconcuadrcula"/>
    <w:uiPriority w:val="99"/>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7">
    <w:name w:val="Tabla con cuadrícula137"/>
    <w:basedOn w:val="Tablanormal"/>
    <w:next w:val="Tablaconcuadrcula"/>
    <w:uiPriority w:val="99"/>
    <w:rsid w:val="0022539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73155"/>
  </w:style>
  <w:style w:type="table" w:customStyle="1" w:styleId="Tablaconcuadrcula173">
    <w:name w:val="Tabla con cuadrícula173"/>
    <w:basedOn w:val="Tablanormal"/>
    <w:next w:val="Tablaconcuadrcula"/>
    <w:uiPriority w:val="39"/>
    <w:rsid w:val="00B7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23">
    <w:name w:val="Estilo223"/>
    <w:uiPriority w:val="99"/>
    <w:rsid w:val="000B039D"/>
  </w:style>
  <w:style w:type="table" w:customStyle="1" w:styleId="Listaclara-nfasis111">
    <w:name w:val="Lista clara - Énfasis 111"/>
    <w:basedOn w:val="Tablanormal"/>
    <w:uiPriority w:val="61"/>
    <w:rsid w:val="000B039D"/>
    <w:rPr>
      <w:lang w:val="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4-nfasis32">
    <w:name w:val="Tabla con cuadrícula 4 - Énfasis 32"/>
    <w:basedOn w:val="Tablanormal"/>
    <w:next w:val="Tablaconcuadrcula4-nfasis3"/>
    <w:uiPriority w:val="49"/>
    <w:rsid w:val="000B039D"/>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numbering" w:customStyle="1" w:styleId="Estilo232">
    <w:name w:val="Estilo232"/>
    <w:uiPriority w:val="99"/>
    <w:rsid w:val="000B039D"/>
    <w:pPr>
      <w:numPr>
        <w:numId w:val="11"/>
      </w:numPr>
    </w:pPr>
  </w:style>
  <w:style w:type="numbering" w:customStyle="1" w:styleId="Estilo34">
    <w:name w:val="Estilo34"/>
    <w:uiPriority w:val="99"/>
    <w:rsid w:val="000B039D"/>
    <w:pPr>
      <w:numPr>
        <w:numId w:val="51"/>
      </w:numPr>
    </w:pPr>
  </w:style>
  <w:style w:type="table" w:customStyle="1" w:styleId="NormalTable03">
    <w:name w:val="Normal Table03"/>
    <w:uiPriority w:val="2"/>
    <w:semiHidden/>
    <w:unhideWhenUsed/>
    <w:qFormat/>
    <w:rsid w:val="000B039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Cuadrculamedia1-nfasis22">
    <w:name w:val="Cuadrícula media 1 - Énfasis 22"/>
    <w:basedOn w:val="Tablanormal"/>
    <w:next w:val="Cuadrculamedia1-nfasis2"/>
    <w:uiPriority w:val="34"/>
    <w:semiHidden/>
    <w:unhideWhenUsed/>
    <w:rsid w:val="000B039D"/>
    <w:rPr>
      <w:rFonts w:ascii="Liberation Serif" w:eastAsia="DejaVu Sans" w:hAnsi="Liberation Serif" w:cs="Calibri"/>
      <w:kern w:val="1"/>
      <w:sz w:val="24"/>
      <w:szCs w:val="24"/>
      <w:lang w:eastAsia="ar-SA"/>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customStyle="1" w:styleId="Tablaconcuadrcula140">
    <w:name w:val="Tabla con cuadrícula140"/>
    <w:basedOn w:val="Tablanormal"/>
    <w:next w:val="Tablaconcuadrcula"/>
    <w:rsid w:val="00D31959"/>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rsid w:val="005646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2">
    <w:name w:val="Tabla con cuadrícula142"/>
    <w:basedOn w:val="Tablanormal"/>
    <w:next w:val="Tablaconcuadrcula"/>
    <w:uiPriority w:val="59"/>
    <w:rsid w:val="001729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5">
    <w:name w:val="Tabla con cuadrícula145"/>
    <w:basedOn w:val="Tablanormal"/>
    <w:next w:val="Tablaconcuadrcula"/>
    <w:uiPriority w:val="39"/>
    <w:rsid w:val="002D4B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7">
    <w:name w:val="Tabla con cuadrícula147"/>
    <w:basedOn w:val="Tablanormal"/>
    <w:next w:val="Tablaconcuadrcula"/>
    <w:uiPriority w:val="39"/>
    <w:rsid w:val="00B560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8">
    <w:name w:val="Tabla con cuadrícula148"/>
    <w:basedOn w:val="Tablanormal"/>
    <w:next w:val="Tablaconcuadrcula"/>
    <w:uiPriority w:val="39"/>
    <w:rsid w:val="00456A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9">
    <w:name w:val="Tabla con cuadrícula149"/>
    <w:basedOn w:val="Tablanormal"/>
    <w:next w:val="Tablaconcuadrcula"/>
    <w:uiPriority w:val="59"/>
    <w:rsid w:val="00773E4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0">
    <w:name w:val="Tabla con cuadrícula150"/>
    <w:basedOn w:val="Tablanormal"/>
    <w:next w:val="Tablaconcuadrcula"/>
    <w:uiPriority w:val="59"/>
    <w:rsid w:val="007363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next w:val="Tablaconcuadrcula"/>
    <w:uiPriority w:val="39"/>
    <w:rsid w:val="00FB7E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D1205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3">
    <w:name w:val="Tabla con cuadrícula153"/>
    <w:basedOn w:val="Tablanormal"/>
    <w:next w:val="Tablaconcuadrcula"/>
    <w:rsid w:val="00191B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4">
    <w:name w:val="Tabla con cuadrícula154"/>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5">
    <w:name w:val="Normal Table05"/>
    <w:uiPriority w:val="2"/>
    <w:semiHidden/>
    <w:unhideWhenUsed/>
    <w:qFormat/>
    <w:rsid w:val="003F2C4C"/>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155">
    <w:name w:val="Tabla con cuadrícula155"/>
    <w:basedOn w:val="Tablanormal"/>
    <w:next w:val="Tablaconcuadrcula"/>
    <w:uiPriority w:val="59"/>
    <w:rsid w:val="003F2C4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6">
    <w:name w:val="Tabla con cuadrícula156"/>
    <w:basedOn w:val="Tablanormal"/>
    <w:next w:val="Tablaconcuadrcula"/>
    <w:uiPriority w:val="39"/>
    <w:rsid w:val="003F2C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7">
    <w:name w:val="Tabla con cuadrícula157"/>
    <w:basedOn w:val="Tablanormal"/>
    <w:next w:val="Tablaconcuadrcula"/>
    <w:rsid w:val="004831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8">
    <w:name w:val="Tabla con cuadrícula158"/>
    <w:basedOn w:val="Tablanormal"/>
    <w:next w:val="Tablaconcuadrcula"/>
    <w:rsid w:val="00E534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9">
    <w:name w:val="Tabla con cuadrícula159"/>
    <w:basedOn w:val="Tablanormal"/>
    <w:next w:val="Tablaconcuadrcula"/>
    <w:rsid w:val="00DC0F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8">
    <w:name w:val="Tabla con cuadrícula168"/>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0">
    <w:name w:val="Tabla con cuadrícula160"/>
    <w:basedOn w:val="Tablanormal"/>
    <w:next w:val="Tablaconcuadrcula"/>
    <w:uiPriority w:val="39"/>
    <w:rsid w:val="005C77D1"/>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59"/>
    <w:rsid w:val="007A0F30"/>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
    <w:name w:val="Tabla con cuadrícula162"/>
    <w:basedOn w:val="Tablanormal"/>
    <w:next w:val="Tablaconcuadrcula"/>
    <w:uiPriority w:val="59"/>
    <w:rsid w:val="00BE4F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3">
    <w:name w:val="Tabla con cuadrícula163"/>
    <w:basedOn w:val="Tablanormal"/>
    <w:next w:val="Tablaconcuadrcula"/>
    <w:uiPriority w:val="39"/>
    <w:rsid w:val="003D01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4">
    <w:name w:val="Tabla con cuadrícula164"/>
    <w:basedOn w:val="Tablanormal"/>
    <w:next w:val="Tablaconcuadrcula"/>
    <w:uiPriority w:val="39"/>
    <w:rsid w:val="003D2D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5">
    <w:name w:val="Tabla con cuadrícula165"/>
    <w:basedOn w:val="Tablanormal"/>
    <w:next w:val="Tablaconcuadrcula"/>
    <w:uiPriority w:val="39"/>
    <w:rsid w:val="00F173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2">
    <w:name w:val="Tabla con cuadrícula902"/>
    <w:basedOn w:val="Tablanormal"/>
    <w:next w:val="Tablaconcuadrcula"/>
    <w:rsid w:val="001A64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6">
    <w:name w:val="Tabla con cuadrícula166"/>
    <w:basedOn w:val="Tablanormal"/>
    <w:next w:val="Tablaconcuadrcula"/>
    <w:uiPriority w:val="39"/>
    <w:rsid w:val="004418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7">
    <w:name w:val="Tabla con cuadrícula167"/>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1">
    <w:name w:val="Tabla con cuadrícula901"/>
    <w:basedOn w:val="Tablanormal"/>
    <w:next w:val="Tablaconcuadrcula"/>
    <w:rsid w:val="00F01B8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6">
    <w:name w:val="Normal Table06"/>
    <w:uiPriority w:val="2"/>
    <w:semiHidden/>
    <w:unhideWhenUsed/>
    <w:qFormat/>
    <w:rsid w:val="00762C4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NormalTable07">
    <w:name w:val="Normal Table07"/>
    <w:uiPriority w:val="2"/>
    <w:semiHidden/>
    <w:unhideWhenUsed/>
    <w:qFormat/>
    <w:rsid w:val="003D721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210">
    <w:name w:val="Estilo21"/>
    <w:rsid w:val="00732C50"/>
  </w:style>
  <w:style w:type="numbering" w:customStyle="1" w:styleId="Estilo211">
    <w:name w:val="Estilo211"/>
    <w:uiPriority w:val="99"/>
    <w:rsid w:val="00732C50"/>
  </w:style>
  <w:style w:type="numbering" w:customStyle="1" w:styleId="Estilo23">
    <w:name w:val="Estilo23"/>
    <w:uiPriority w:val="99"/>
    <w:rsid w:val="00732C50"/>
    <w:pPr>
      <w:numPr>
        <w:numId w:val="118"/>
      </w:numPr>
    </w:pPr>
  </w:style>
  <w:style w:type="character" w:customStyle="1" w:styleId="Ninguno">
    <w:name w:val="Ninguno"/>
    <w:rsid w:val="00732C50"/>
  </w:style>
  <w:style w:type="table" w:customStyle="1" w:styleId="Tablaconcuadrcula1clara1">
    <w:name w:val="Tabla con cuadrícula 1 clara1"/>
    <w:basedOn w:val="Tablanormal"/>
    <w:uiPriority w:val="46"/>
    <w:rsid w:val="00732C5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732C50"/>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Mencinsinresolver31">
    <w:name w:val="Mención sin resolver31"/>
    <w:basedOn w:val="Fuentedeprrafopredeter"/>
    <w:uiPriority w:val="99"/>
    <w:semiHidden/>
    <w:unhideWhenUsed/>
    <w:rsid w:val="00732C50"/>
    <w:rPr>
      <w:color w:val="605E5C"/>
      <w:shd w:val="clear" w:color="auto" w:fill="E1DFDD"/>
    </w:rPr>
  </w:style>
  <w:style w:type="table" w:customStyle="1" w:styleId="TableNormal51">
    <w:name w:val="Table Normal51"/>
    <w:uiPriority w:val="2"/>
    <w:semiHidden/>
    <w:unhideWhenUsed/>
    <w:qFormat/>
    <w:rsid w:val="00732C5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Estilo4">
    <w:name w:val="Estilo4"/>
    <w:uiPriority w:val="99"/>
    <w:rsid w:val="00732C50"/>
    <w:pPr>
      <w:numPr>
        <w:numId w:val="101"/>
      </w:numPr>
    </w:pPr>
  </w:style>
  <w:style w:type="numbering" w:customStyle="1" w:styleId="Estilo7">
    <w:name w:val="Estilo7"/>
    <w:uiPriority w:val="99"/>
    <w:rsid w:val="00732C50"/>
    <w:pPr>
      <w:numPr>
        <w:numId w:val="102"/>
      </w:numPr>
    </w:pPr>
  </w:style>
  <w:style w:type="numbering" w:customStyle="1" w:styleId="Estilo5">
    <w:name w:val="Estilo5"/>
    <w:uiPriority w:val="99"/>
    <w:rsid w:val="00732C50"/>
    <w:pPr>
      <w:numPr>
        <w:numId w:val="103"/>
      </w:numPr>
    </w:pPr>
  </w:style>
  <w:style w:type="numbering" w:customStyle="1" w:styleId="Estilo6">
    <w:name w:val="Estilo6"/>
    <w:uiPriority w:val="99"/>
    <w:rsid w:val="00732C50"/>
    <w:pPr>
      <w:numPr>
        <w:numId w:val="104"/>
      </w:numPr>
    </w:pPr>
  </w:style>
  <w:style w:type="numbering" w:customStyle="1" w:styleId="Estilo8">
    <w:name w:val="Estilo8"/>
    <w:uiPriority w:val="99"/>
    <w:rsid w:val="00732C50"/>
    <w:pPr>
      <w:numPr>
        <w:numId w:val="105"/>
      </w:numPr>
    </w:pPr>
  </w:style>
  <w:style w:type="numbering" w:customStyle="1" w:styleId="Estilo9">
    <w:name w:val="Estilo9"/>
    <w:uiPriority w:val="99"/>
    <w:rsid w:val="00732C50"/>
    <w:pPr>
      <w:numPr>
        <w:numId w:val="106"/>
      </w:numPr>
    </w:pPr>
  </w:style>
  <w:style w:type="numbering" w:customStyle="1" w:styleId="Estilo10">
    <w:name w:val="Estilo10"/>
    <w:uiPriority w:val="99"/>
    <w:rsid w:val="00732C50"/>
    <w:pPr>
      <w:numPr>
        <w:numId w:val="107"/>
      </w:numPr>
    </w:pPr>
  </w:style>
  <w:style w:type="numbering" w:customStyle="1" w:styleId="Estilo11">
    <w:name w:val="Estilo11"/>
    <w:uiPriority w:val="99"/>
    <w:rsid w:val="00732C50"/>
    <w:pPr>
      <w:numPr>
        <w:numId w:val="108"/>
      </w:numPr>
    </w:pPr>
  </w:style>
  <w:style w:type="numbering" w:customStyle="1" w:styleId="Estilo12">
    <w:name w:val="Estilo12"/>
    <w:uiPriority w:val="99"/>
    <w:rsid w:val="00732C50"/>
    <w:pPr>
      <w:numPr>
        <w:numId w:val="109"/>
      </w:numPr>
    </w:pPr>
  </w:style>
  <w:style w:type="numbering" w:customStyle="1" w:styleId="Estilo13">
    <w:name w:val="Estilo13"/>
    <w:uiPriority w:val="99"/>
    <w:rsid w:val="00732C50"/>
    <w:pPr>
      <w:numPr>
        <w:numId w:val="110"/>
      </w:numPr>
    </w:pPr>
  </w:style>
  <w:style w:type="numbering" w:customStyle="1" w:styleId="Estilo14">
    <w:name w:val="Estilo14"/>
    <w:uiPriority w:val="99"/>
    <w:rsid w:val="00732C50"/>
    <w:pPr>
      <w:numPr>
        <w:numId w:val="111"/>
      </w:numPr>
    </w:pPr>
  </w:style>
  <w:style w:type="numbering" w:customStyle="1" w:styleId="Estilo15">
    <w:name w:val="Estilo15"/>
    <w:uiPriority w:val="99"/>
    <w:rsid w:val="00732C50"/>
    <w:pPr>
      <w:numPr>
        <w:numId w:val="112"/>
      </w:numPr>
    </w:pPr>
  </w:style>
  <w:style w:type="numbering" w:customStyle="1" w:styleId="Estilo16">
    <w:name w:val="Estilo16"/>
    <w:uiPriority w:val="99"/>
    <w:rsid w:val="00732C50"/>
    <w:pPr>
      <w:numPr>
        <w:numId w:val="113"/>
      </w:numPr>
    </w:pPr>
  </w:style>
  <w:style w:type="numbering" w:customStyle="1" w:styleId="Estilo17">
    <w:name w:val="Estilo17"/>
    <w:uiPriority w:val="99"/>
    <w:rsid w:val="00732C50"/>
    <w:pPr>
      <w:numPr>
        <w:numId w:val="114"/>
      </w:numPr>
    </w:pPr>
  </w:style>
  <w:style w:type="numbering" w:customStyle="1" w:styleId="Estilo18">
    <w:name w:val="Estilo18"/>
    <w:uiPriority w:val="99"/>
    <w:rsid w:val="00732C50"/>
    <w:pPr>
      <w:numPr>
        <w:numId w:val="115"/>
      </w:numPr>
    </w:pPr>
  </w:style>
  <w:style w:type="numbering" w:customStyle="1" w:styleId="Estilo19">
    <w:name w:val="Estilo19"/>
    <w:uiPriority w:val="99"/>
    <w:rsid w:val="00732C50"/>
    <w:pPr>
      <w:numPr>
        <w:numId w:val="116"/>
      </w:numPr>
    </w:pPr>
  </w:style>
  <w:style w:type="numbering" w:customStyle="1" w:styleId="Estilo20">
    <w:name w:val="Estilo20"/>
    <w:uiPriority w:val="99"/>
    <w:rsid w:val="00732C50"/>
    <w:pPr>
      <w:numPr>
        <w:numId w:val="117"/>
      </w:numPr>
    </w:pPr>
  </w:style>
  <w:style w:type="paragraph" w:customStyle="1" w:styleId="wordsection1">
    <w:name w:val="wordsection1"/>
    <w:basedOn w:val="Normal"/>
    <w:rsid w:val="00732C50"/>
    <w:pPr>
      <w:spacing w:before="100" w:beforeAutospacing="1" w:after="100" w:afterAutospacing="1"/>
    </w:pPr>
    <w:rPr>
      <w:rFonts w:eastAsiaTheme="minorHAnsi"/>
      <w:sz w:val="24"/>
      <w:szCs w:val="24"/>
      <w:lang w:val="es-US" w:eastAsia="es-MX"/>
    </w:rPr>
  </w:style>
  <w:style w:type="table" w:customStyle="1" w:styleId="Tablaconcuadrcula169">
    <w:name w:val="Tabla con cuadrícula169"/>
    <w:basedOn w:val="Tablanormal"/>
    <w:next w:val="Tablaconcuadrcula"/>
    <w:rsid w:val="006320C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0">
    <w:name w:val="Tabla con cuadrícula170"/>
    <w:basedOn w:val="Tablanormal"/>
    <w:next w:val="Tablaconcuadrcula"/>
    <w:uiPriority w:val="39"/>
    <w:rsid w:val="00200F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next w:val="Tablaconcuadrcula"/>
    <w:uiPriority w:val="39"/>
    <w:rsid w:val="007B25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03">
    <w:name w:val="Tabla con cuadrícula903"/>
    <w:basedOn w:val="Tablanormal"/>
    <w:next w:val="Tablaconcuadrcula"/>
    <w:rsid w:val="001253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8">
    <w:name w:val="Normal Table08"/>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concuadrcula411">
    <w:name w:val="Tabla con cuadrícula411"/>
    <w:basedOn w:val="Tablanormal"/>
    <w:next w:val="Tablaconcuadrcula"/>
    <w:uiPriority w:val="59"/>
    <w:rsid w:val="00CD7E11"/>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uiPriority w:val="99"/>
    <w:rsid w:val="004511EF"/>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4">
    <w:name w:val="Estilo24"/>
    <w:uiPriority w:val="99"/>
    <w:rsid w:val="00982B79"/>
  </w:style>
  <w:style w:type="table" w:customStyle="1" w:styleId="TableNormal52">
    <w:name w:val="Table Normal52"/>
    <w:uiPriority w:val="2"/>
    <w:semiHidden/>
    <w:unhideWhenUsed/>
    <w:qFormat/>
    <w:rsid w:val="009909F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1114">
    <w:name w:val="1 / 1.1 / 1.1.14"/>
    <w:basedOn w:val="Sinlista"/>
    <w:next w:val="111111"/>
    <w:rsid w:val="00982B79"/>
  </w:style>
  <w:style w:type="numbering" w:customStyle="1" w:styleId="Estilo212">
    <w:name w:val="Estilo212"/>
    <w:uiPriority w:val="99"/>
    <w:rsid w:val="00982B79"/>
  </w:style>
  <w:style w:type="numbering" w:customStyle="1" w:styleId="Estilo222">
    <w:name w:val="Estilo222"/>
    <w:uiPriority w:val="99"/>
    <w:rsid w:val="00982B79"/>
  </w:style>
  <w:style w:type="table" w:customStyle="1" w:styleId="TableNormal26">
    <w:name w:val="Table Normal26"/>
    <w:uiPriority w:val="2"/>
    <w:semiHidden/>
    <w:unhideWhenUsed/>
    <w:qFormat/>
    <w:rsid w:val="00982B79"/>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5">
    <w:name w:val="Table Normal115"/>
    <w:uiPriority w:val="2"/>
    <w:semiHidden/>
    <w:unhideWhenUsed/>
    <w:qFormat/>
    <w:rsid w:val="00982B79"/>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3">
    <w:name w:val="Tabla con cuadrícula313"/>
    <w:basedOn w:val="Tablanormal"/>
    <w:next w:val="Tablaconcuadrcula"/>
    <w:uiPriority w:val="99"/>
    <w:rsid w:val="00982B79"/>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2">
    <w:name w:val="Tabla con cuadrícula412"/>
    <w:basedOn w:val="Tablanormal"/>
    <w:next w:val="Tablaconcuadrcula"/>
    <w:uiPriority w:val="59"/>
    <w:rsid w:val="00982B79"/>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916592"/>
  </w:style>
  <w:style w:type="table" w:customStyle="1" w:styleId="Tablaconcuadrcula174">
    <w:name w:val="Tabla con cuadrícula174"/>
    <w:basedOn w:val="Tablanormal"/>
    <w:next w:val="Tablaconcuadrcula"/>
    <w:uiPriority w:val="39"/>
    <w:rsid w:val="009165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C0467E"/>
  </w:style>
  <w:style w:type="table" w:customStyle="1" w:styleId="Tablaconcuadrcula175">
    <w:name w:val="Tabla con cuadrícula175"/>
    <w:basedOn w:val="Tablanormal"/>
    <w:next w:val="Tablaconcuadrcula"/>
    <w:uiPriority w:val="39"/>
    <w:rsid w:val="00C046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445F40"/>
  </w:style>
  <w:style w:type="table" w:customStyle="1" w:styleId="Tablaconcuadrcula176">
    <w:name w:val="Tabla con cuadrícula176"/>
    <w:basedOn w:val="Tablanormal"/>
    <w:next w:val="Tablaconcuadrcula"/>
    <w:uiPriority w:val="39"/>
    <w:rsid w:val="00445F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4">
    <w:name w:val="Tabla con cuadrícula314"/>
    <w:basedOn w:val="Tablanormal"/>
    <w:next w:val="Tablaconcuadrcula"/>
    <w:uiPriority w:val="99"/>
    <w:rsid w:val="00AE78F6"/>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5">
    <w:name w:val="Estilo25"/>
    <w:uiPriority w:val="99"/>
    <w:rsid w:val="00C25594"/>
  </w:style>
  <w:style w:type="numbering" w:customStyle="1" w:styleId="1111115">
    <w:name w:val="1 / 1.1 / 1.1.15"/>
    <w:basedOn w:val="Sinlista"/>
    <w:next w:val="111111"/>
    <w:rsid w:val="00C25594"/>
  </w:style>
  <w:style w:type="numbering" w:customStyle="1" w:styleId="Estilo213">
    <w:name w:val="Estilo213"/>
    <w:uiPriority w:val="99"/>
    <w:rsid w:val="00C25594"/>
  </w:style>
  <w:style w:type="numbering" w:customStyle="1" w:styleId="Estilo224">
    <w:name w:val="Estilo224"/>
    <w:uiPriority w:val="99"/>
    <w:rsid w:val="00C25594"/>
  </w:style>
  <w:style w:type="table" w:customStyle="1" w:styleId="TableNormal27">
    <w:name w:val="Table Normal27"/>
    <w:uiPriority w:val="2"/>
    <w:semiHidden/>
    <w:unhideWhenUsed/>
    <w:qFormat/>
    <w:rsid w:val="00C25594"/>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6">
    <w:name w:val="Table Normal116"/>
    <w:uiPriority w:val="2"/>
    <w:semiHidden/>
    <w:unhideWhenUsed/>
    <w:qFormat/>
    <w:rsid w:val="00C25594"/>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5">
    <w:name w:val="Tabla con cuadrícula315"/>
    <w:basedOn w:val="Tablanormal"/>
    <w:next w:val="Tablaconcuadrcula"/>
    <w:uiPriority w:val="59"/>
    <w:rsid w:val="00C25594"/>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3">
    <w:name w:val="Tabla con cuadrícula413"/>
    <w:basedOn w:val="Tablanormal"/>
    <w:next w:val="Tablaconcuadrcula"/>
    <w:uiPriority w:val="59"/>
    <w:rsid w:val="00C25594"/>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4">
    <w:name w:val="Tabla con cuadrícula414"/>
    <w:basedOn w:val="Tablanormal"/>
    <w:next w:val="Tablaconcuadrcula"/>
    <w:uiPriority w:val="59"/>
    <w:qFormat/>
    <w:rsid w:val="00912BFA"/>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6">
    <w:name w:val="Tabla con cuadrícula316"/>
    <w:basedOn w:val="Tablanormal"/>
    <w:next w:val="Tablaconcuadrcula"/>
    <w:uiPriority w:val="59"/>
    <w:rsid w:val="00912BFA"/>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26">
    <w:name w:val="Estilo26"/>
    <w:uiPriority w:val="99"/>
    <w:rsid w:val="00AA6AAD"/>
    <w:pPr>
      <w:numPr>
        <w:numId w:val="4"/>
      </w:numPr>
    </w:pPr>
  </w:style>
  <w:style w:type="numbering" w:customStyle="1" w:styleId="1111116">
    <w:name w:val="1 / 1.1 / 1.1.16"/>
    <w:basedOn w:val="Sinlista"/>
    <w:next w:val="111111"/>
    <w:rsid w:val="00AA6AAD"/>
    <w:pPr>
      <w:numPr>
        <w:numId w:val="8"/>
      </w:numPr>
    </w:pPr>
  </w:style>
  <w:style w:type="numbering" w:customStyle="1" w:styleId="Estilo214">
    <w:name w:val="Estilo214"/>
    <w:uiPriority w:val="99"/>
    <w:rsid w:val="00AA6AAD"/>
    <w:pPr>
      <w:numPr>
        <w:numId w:val="2"/>
      </w:numPr>
    </w:pPr>
  </w:style>
  <w:style w:type="numbering" w:customStyle="1" w:styleId="Estilo225">
    <w:name w:val="Estilo225"/>
    <w:uiPriority w:val="99"/>
    <w:rsid w:val="00AA6AAD"/>
    <w:pPr>
      <w:numPr>
        <w:numId w:val="3"/>
      </w:numPr>
    </w:pPr>
  </w:style>
  <w:style w:type="table" w:customStyle="1" w:styleId="TableNormal28">
    <w:name w:val="Table Normal28"/>
    <w:uiPriority w:val="2"/>
    <w:semiHidden/>
    <w:unhideWhenUsed/>
    <w:qFormat/>
    <w:rsid w:val="00AA6AAD"/>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eNormal117">
    <w:name w:val="Table Normal117"/>
    <w:uiPriority w:val="2"/>
    <w:semiHidden/>
    <w:unhideWhenUsed/>
    <w:qFormat/>
    <w:rsid w:val="00AA6AAD"/>
    <w:pPr>
      <w:widowControl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Tablaconcuadrcula317">
    <w:name w:val="Tabla con cuadrícula317"/>
    <w:basedOn w:val="Tablanormal"/>
    <w:next w:val="Tablaconcuadrcula"/>
    <w:uiPriority w:val="59"/>
    <w:rsid w:val="00AA6AAD"/>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15">
    <w:name w:val="Tabla con cuadrícula415"/>
    <w:basedOn w:val="Tablanormal"/>
    <w:next w:val="Tablaconcuadrcula"/>
    <w:uiPriority w:val="59"/>
    <w:qFormat/>
    <w:rsid w:val="00AA6AAD"/>
    <w:rPr>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3D2111"/>
  </w:style>
  <w:style w:type="table" w:customStyle="1" w:styleId="Tablaconcuadrcula177">
    <w:name w:val="Tabla con cuadrícula177"/>
    <w:basedOn w:val="Tablanormal"/>
    <w:next w:val="Tablaconcuadrcula"/>
    <w:uiPriority w:val="39"/>
    <w:rsid w:val="003D2111"/>
    <w:rPr>
      <w:rFonts w:ascii="Calibri" w:eastAsia="Calibri" w:hAnsi="Calibri"/>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7">
    <w:name w:val="1 / 1.1 / 1.1.17"/>
    <w:basedOn w:val="Sinlista"/>
    <w:next w:val="111111"/>
    <w:rsid w:val="003D2111"/>
  </w:style>
  <w:style w:type="numbering" w:customStyle="1" w:styleId="Estilo226">
    <w:name w:val="Estilo226"/>
    <w:uiPriority w:val="99"/>
    <w:rsid w:val="003D2111"/>
  </w:style>
  <w:style w:type="table" w:customStyle="1" w:styleId="Cuadrculavistosa-nfasis12">
    <w:name w:val="Cuadrícula vistosa - Énfasis 12"/>
    <w:basedOn w:val="Tablanormal"/>
    <w:next w:val="Cuadrculavistosa-nfasis1"/>
    <w:uiPriority w:val="29"/>
    <w:rsid w:val="003D2111"/>
    <w:rPr>
      <w:rFonts w:ascii="Calibri" w:eastAsia="Calibri" w:hAnsi="Calibri"/>
      <w:i/>
      <w:iCs/>
      <w:color w:val="000000"/>
      <w:sz w:val="24"/>
      <w:szCs w:val="24"/>
    </w:rPr>
    <w:tblPr>
      <w:tblStyleRowBandSize w:val="1"/>
      <w:tblStyleColBandSize w:val="1"/>
      <w:tblBorders>
        <w:insideH w:val="single" w:sz="4" w:space="0" w:color="FFFFFF"/>
      </w:tblBorders>
    </w:tblPr>
    <w:tcPr>
      <w:shd w:val="clear" w:color="auto" w:fill="D9E2F3"/>
    </w:tcPr>
    <w:tblStylePr w:type="firstRow">
      <w:tblPr/>
      <w:tcPr>
        <w:shd w:val="clear" w:color="auto" w:fill="B4C6E7"/>
      </w:tcPr>
    </w:tblStylePr>
    <w:tblStylePr w:type="lastRow">
      <w:tblPr/>
      <w:tcPr>
        <w:shd w:val="clear" w:color="auto" w:fill="B4C6E7"/>
      </w:tcPr>
    </w:tblStylePr>
    <w:tblStylePr w:type="firstCol">
      <w:tblPr/>
      <w:tcPr>
        <w:shd w:val="clear" w:color="auto" w:fill="2F5496"/>
      </w:tcPr>
    </w:tblStylePr>
    <w:tblStylePr w:type="lastCol">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numbering" w:customStyle="1" w:styleId="Estilo33">
    <w:name w:val="Estilo33"/>
    <w:uiPriority w:val="99"/>
    <w:rsid w:val="003D2111"/>
  </w:style>
  <w:style w:type="numbering" w:customStyle="1" w:styleId="11111122">
    <w:name w:val="1 / 1.1 / 1.1.122"/>
    <w:basedOn w:val="Sinlista"/>
    <w:next w:val="111111"/>
    <w:rsid w:val="003D2111"/>
  </w:style>
  <w:style w:type="numbering" w:customStyle="1" w:styleId="Listaactual12">
    <w:name w:val="Lista actual12"/>
    <w:uiPriority w:val="99"/>
    <w:rsid w:val="003D2111"/>
  </w:style>
  <w:style w:type="numbering" w:customStyle="1" w:styleId="Listaactual111">
    <w:name w:val="Lista actual111"/>
    <w:uiPriority w:val="99"/>
    <w:rsid w:val="003D2111"/>
  </w:style>
  <w:style w:type="numbering" w:customStyle="1" w:styleId="11111111">
    <w:name w:val="1 / 1.1 / 1.1.111"/>
    <w:basedOn w:val="Sinlista"/>
    <w:next w:val="111111"/>
    <w:rsid w:val="003D2111"/>
  </w:style>
  <w:style w:type="numbering" w:customStyle="1" w:styleId="Sinlista11">
    <w:name w:val="Sin lista11"/>
    <w:next w:val="Sinlista"/>
    <w:uiPriority w:val="99"/>
    <w:semiHidden/>
    <w:unhideWhenUsed/>
    <w:rsid w:val="003D2111"/>
  </w:style>
  <w:style w:type="numbering" w:customStyle="1" w:styleId="Estilo311">
    <w:name w:val="Estilo311"/>
    <w:uiPriority w:val="99"/>
    <w:rsid w:val="003D2111"/>
  </w:style>
  <w:style w:type="numbering" w:customStyle="1" w:styleId="Estilo27">
    <w:name w:val="Estilo27"/>
    <w:uiPriority w:val="99"/>
    <w:rsid w:val="003D2111"/>
  </w:style>
  <w:style w:type="numbering" w:customStyle="1" w:styleId="Estilo215">
    <w:name w:val="Estilo215"/>
    <w:rsid w:val="003D2111"/>
  </w:style>
  <w:style w:type="numbering" w:customStyle="1" w:styleId="11111131">
    <w:name w:val="1 / 1.1 / 1.1.131"/>
    <w:basedOn w:val="Sinlista"/>
    <w:next w:val="111111"/>
    <w:rsid w:val="003D2111"/>
  </w:style>
  <w:style w:type="numbering" w:customStyle="1" w:styleId="Estilo2121">
    <w:name w:val="Estilo2121"/>
    <w:uiPriority w:val="99"/>
    <w:rsid w:val="003D2111"/>
  </w:style>
  <w:style w:type="numbering" w:customStyle="1" w:styleId="Estilo2221">
    <w:name w:val="Estilo2221"/>
    <w:uiPriority w:val="99"/>
    <w:rsid w:val="003D2111"/>
  </w:style>
  <w:style w:type="numbering" w:customStyle="1" w:styleId="Estilo321">
    <w:name w:val="Estilo321"/>
    <w:uiPriority w:val="99"/>
    <w:rsid w:val="003D2111"/>
  </w:style>
  <w:style w:type="numbering" w:customStyle="1" w:styleId="111111211">
    <w:name w:val="1 / 1.1 / 1.1.1211"/>
    <w:basedOn w:val="Sinlista"/>
    <w:next w:val="111111"/>
    <w:rsid w:val="003D2111"/>
  </w:style>
  <w:style w:type="numbering" w:customStyle="1" w:styleId="Sinlista21">
    <w:name w:val="Sin lista21"/>
    <w:next w:val="Sinlista"/>
    <w:uiPriority w:val="99"/>
    <w:semiHidden/>
    <w:unhideWhenUsed/>
    <w:rsid w:val="003D2111"/>
  </w:style>
  <w:style w:type="numbering" w:customStyle="1" w:styleId="Sinlista31">
    <w:name w:val="Sin lista31"/>
    <w:next w:val="Sinlista"/>
    <w:uiPriority w:val="99"/>
    <w:semiHidden/>
    <w:unhideWhenUsed/>
    <w:rsid w:val="003D2111"/>
  </w:style>
  <w:style w:type="numbering" w:customStyle="1" w:styleId="Sinlista41">
    <w:name w:val="Sin lista41"/>
    <w:next w:val="Sinlista"/>
    <w:uiPriority w:val="99"/>
    <w:semiHidden/>
    <w:unhideWhenUsed/>
    <w:rsid w:val="003D2111"/>
  </w:style>
  <w:style w:type="numbering" w:customStyle="1" w:styleId="Sinlista51">
    <w:name w:val="Sin lista51"/>
    <w:next w:val="Sinlista"/>
    <w:uiPriority w:val="99"/>
    <w:semiHidden/>
    <w:unhideWhenUsed/>
    <w:rsid w:val="003D2111"/>
  </w:style>
  <w:style w:type="numbering" w:customStyle="1" w:styleId="Sinlista6">
    <w:name w:val="Sin lista6"/>
    <w:next w:val="Sinlista"/>
    <w:uiPriority w:val="99"/>
    <w:semiHidden/>
    <w:unhideWhenUsed/>
    <w:rsid w:val="003D2111"/>
  </w:style>
  <w:style w:type="numbering" w:customStyle="1" w:styleId="Sinlista7">
    <w:name w:val="Sin lista7"/>
    <w:next w:val="Sinlista"/>
    <w:uiPriority w:val="99"/>
    <w:semiHidden/>
    <w:unhideWhenUsed/>
    <w:rsid w:val="003D2111"/>
  </w:style>
  <w:style w:type="character" w:customStyle="1" w:styleId="cf21">
    <w:name w:val="cf21"/>
    <w:basedOn w:val="Fuentedeprrafopredeter"/>
    <w:rsid w:val="003D2111"/>
    <w:rPr>
      <w:rFonts w:ascii="Segoe UI" w:hAnsi="Segoe UI" w:cs="Segoe UI" w:hint="default"/>
      <w:b/>
      <w:bCs/>
      <w:color w:val="333333"/>
      <w:sz w:val="18"/>
      <w:szCs w:val="18"/>
    </w:rPr>
  </w:style>
  <w:style w:type="character" w:customStyle="1" w:styleId="cf31">
    <w:name w:val="cf31"/>
    <w:basedOn w:val="Fuentedeprrafopredeter"/>
    <w:rsid w:val="003D2111"/>
    <w:rPr>
      <w:rFonts w:ascii="Segoe UI" w:hAnsi="Segoe UI" w:cs="Segoe UI" w:hint="default"/>
      <w:b/>
      <w:bCs/>
      <w:sz w:val="18"/>
      <w:szCs w:val="18"/>
    </w:rPr>
  </w:style>
  <w:style w:type="table" w:customStyle="1" w:styleId="TableGrid">
    <w:name w:val="TableGrid"/>
    <w:rsid w:val="00842101"/>
    <w:rPr>
      <w:rFonts w:asciiTheme="minorHAnsi" w:eastAsiaTheme="minorEastAsia" w:hAnsiTheme="minorHAnsi" w:cstheme="minorBidi"/>
      <w:kern w:val="2"/>
      <w:sz w:val="22"/>
      <w:szCs w:val="22"/>
      <w:lang w:eastAsia="es-MX"/>
    </w:rPr>
    <w:tblPr>
      <w:tblCellMar>
        <w:top w:w="0" w:type="dxa"/>
        <w:left w:w="0" w:type="dxa"/>
        <w:bottom w:w="0" w:type="dxa"/>
        <w:right w:w="0" w:type="dxa"/>
      </w:tblCellMar>
    </w:tblPr>
  </w:style>
  <w:style w:type="character" w:customStyle="1" w:styleId="BlockQuotationChar">
    <w:name w:val="Block Quotation Char"/>
    <w:basedOn w:val="Fuentedeprrafopredeter"/>
    <w:link w:val="BlockQuotation"/>
    <w:locked/>
    <w:rsid w:val="00723768"/>
    <w:rPr>
      <w:rFonts w:ascii="Garamond" w:hAnsi="Garamond"/>
      <w:i/>
      <w:sz w:val="22"/>
      <w:lang w:val="es-ES" w:bidi="es-ES"/>
    </w:rPr>
  </w:style>
  <w:style w:type="paragraph" w:customStyle="1" w:styleId="BlockQuotation">
    <w:name w:val="Block Quotation"/>
    <w:basedOn w:val="Textoindependiente"/>
    <w:link w:val="BlockQuotationChar"/>
    <w:rsid w:val="00723768"/>
    <w:pPr>
      <w:keepLines/>
      <w:pBdr>
        <w:top w:val="single" w:sz="6" w:space="14" w:color="808080"/>
        <w:left w:val="single" w:sz="6" w:space="14" w:color="808080"/>
        <w:bottom w:val="single" w:sz="6" w:space="14" w:color="808080"/>
        <w:right w:val="single" w:sz="6" w:space="14" w:color="808080"/>
      </w:pBdr>
      <w:spacing w:after="240" w:line="240" w:lineRule="atLeast"/>
      <w:ind w:left="720" w:right="720"/>
    </w:pPr>
    <w:rPr>
      <w:rFonts w:ascii="Garamond" w:hAnsi="Garamond"/>
      <w:i/>
      <w:lang w:val="es-ES" w:bidi="es-ES"/>
    </w:rPr>
  </w:style>
  <w:style w:type="paragraph" w:customStyle="1" w:styleId="SubtitleCover">
    <w:name w:val="Subtitle Cover"/>
    <w:basedOn w:val="TitleCover"/>
    <w:next w:val="Textoindependiente"/>
    <w:rsid w:val="00723768"/>
  </w:style>
  <w:style w:type="paragraph" w:customStyle="1" w:styleId="TitleCover">
    <w:name w:val="Title Cover"/>
    <w:basedOn w:val="Normal"/>
    <w:next w:val="SubtitleCover"/>
    <w:rsid w:val="00723768"/>
    <w:pPr>
      <w:keepNext/>
      <w:keepLines/>
      <w:spacing w:after="240" w:line="720" w:lineRule="atLeast"/>
      <w:jc w:val="center"/>
    </w:pPr>
    <w:rPr>
      <w:rFonts w:ascii="Arial" w:hAnsi="Arial" w:cs="Garamond"/>
      <w:caps/>
      <w:spacing w:val="65"/>
      <w:kern w:val="20"/>
      <w:sz w:val="64"/>
      <w:szCs w:val="64"/>
      <w:lang w:val="es-ES" w:bidi="es-ES"/>
    </w:rPr>
  </w:style>
  <w:style w:type="paragraph" w:customStyle="1" w:styleId="Columnheadings">
    <w:name w:val="Column headings"/>
    <w:basedOn w:val="Normal"/>
    <w:rsid w:val="00723768"/>
    <w:pPr>
      <w:keepNext/>
      <w:spacing w:before="80"/>
      <w:jc w:val="center"/>
    </w:pPr>
    <w:rPr>
      <w:rFonts w:ascii="Arial" w:hAnsi="Arial" w:cs="Garamond"/>
      <w:caps/>
      <w:sz w:val="14"/>
      <w:szCs w:val="14"/>
      <w:lang w:val="es-ES" w:bidi="es-ES"/>
    </w:rPr>
  </w:style>
  <w:style w:type="paragraph" w:customStyle="1" w:styleId="CompanyName">
    <w:name w:val="Company Name"/>
    <w:basedOn w:val="Textoindependiente"/>
    <w:rsid w:val="00723768"/>
    <w:pPr>
      <w:keepLines/>
      <w:framePr w:w="8640" w:h="1440" w:wrap="notBeside" w:vAnchor="page" w:hAnchor="margin" w:xAlign="center" w:y="889"/>
      <w:spacing w:after="40" w:line="240" w:lineRule="atLeast"/>
      <w:jc w:val="center"/>
    </w:pPr>
    <w:rPr>
      <w:rFonts w:cs="Garamond"/>
      <w:caps/>
      <w:spacing w:val="75"/>
      <w:kern w:val="18"/>
      <w:szCs w:val="22"/>
      <w:lang w:val="es-ES" w:bidi="es-ES"/>
    </w:rPr>
  </w:style>
  <w:style w:type="paragraph" w:customStyle="1" w:styleId="Rowlabels">
    <w:name w:val="Row labels"/>
    <w:basedOn w:val="Normal"/>
    <w:rsid w:val="00723768"/>
    <w:pPr>
      <w:keepNext/>
      <w:spacing w:before="40"/>
      <w:jc w:val="both"/>
    </w:pPr>
    <w:rPr>
      <w:rFonts w:ascii="Arial" w:hAnsi="Arial" w:cs="Garamond"/>
      <w:sz w:val="18"/>
      <w:szCs w:val="18"/>
      <w:lang w:val="es-ES" w:bidi="es-ES"/>
    </w:rPr>
  </w:style>
  <w:style w:type="paragraph" w:customStyle="1" w:styleId="Percentage">
    <w:name w:val="Percentage"/>
    <w:basedOn w:val="Normal"/>
    <w:rsid w:val="00723768"/>
    <w:pPr>
      <w:spacing w:before="40"/>
      <w:jc w:val="center"/>
    </w:pPr>
    <w:rPr>
      <w:rFonts w:ascii="Arial" w:hAnsi="Arial" w:cs="Garamond"/>
      <w:sz w:val="18"/>
      <w:szCs w:val="18"/>
      <w:lang w:val="es-ES" w:bidi="es-ES"/>
    </w:rPr>
  </w:style>
  <w:style w:type="character" w:customStyle="1" w:styleId="NumberedListChar">
    <w:name w:val="Numbered List Char"/>
    <w:basedOn w:val="Fuentedeprrafopredeter"/>
    <w:link w:val="NumberedList"/>
    <w:locked/>
    <w:rsid w:val="00723768"/>
    <w:rPr>
      <w:rFonts w:ascii="Garamond" w:hAnsi="Garamond"/>
      <w:sz w:val="22"/>
      <w:lang w:val="es-ES" w:bidi="es-ES"/>
    </w:rPr>
  </w:style>
  <w:style w:type="paragraph" w:customStyle="1" w:styleId="NumberedList">
    <w:name w:val="Numbered List"/>
    <w:basedOn w:val="Normal"/>
    <w:link w:val="NumberedListChar"/>
    <w:rsid w:val="00723768"/>
    <w:pPr>
      <w:numPr>
        <w:numId w:val="119"/>
      </w:numPr>
      <w:spacing w:after="240" w:line="312" w:lineRule="auto"/>
      <w:contextualSpacing/>
      <w:jc w:val="both"/>
    </w:pPr>
    <w:rPr>
      <w:rFonts w:ascii="Garamond" w:hAnsi="Garamond"/>
      <w:sz w:val="22"/>
      <w:lang w:val="es-ES" w:bidi="es-ES"/>
    </w:rPr>
  </w:style>
  <w:style w:type="character" w:customStyle="1" w:styleId="NumberedListBoldChar">
    <w:name w:val="Numbered List Bold Char"/>
    <w:basedOn w:val="NumberedListChar"/>
    <w:link w:val="NumberedListBold"/>
    <w:locked/>
    <w:rsid w:val="00723768"/>
    <w:rPr>
      <w:rFonts w:ascii="Garamond" w:hAnsi="Garamond"/>
      <w:sz w:val="22"/>
      <w:lang w:val="es-ES" w:bidi="es-ES"/>
    </w:rPr>
  </w:style>
  <w:style w:type="paragraph" w:customStyle="1" w:styleId="NumberedListBold">
    <w:name w:val="Numbered List Bold"/>
    <w:basedOn w:val="NumberedList"/>
    <w:link w:val="NumberedListBoldChar"/>
    <w:rsid w:val="00723768"/>
  </w:style>
  <w:style w:type="paragraph" w:customStyle="1" w:styleId="LineSpace">
    <w:name w:val="Line Space"/>
    <w:basedOn w:val="Normal"/>
    <w:rsid w:val="00723768"/>
    <w:pPr>
      <w:jc w:val="both"/>
    </w:pPr>
    <w:rPr>
      <w:rFonts w:ascii="Verdana" w:hAnsi="Verdana" w:cs="Verdana"/>
      <w:sz w:val="12"/>
      <w:szCs w:val="12"/>
      <w:lang w:val="es-ES" w:bidi="es-ES"/>
    </w:rPr>
  </w:style>
  <w:style w:type="character" w:customStyle="1" w:styleId="Lead-inEmphasis">
    <w:name w:val="Lead-in Emphasis"/>
    <w:rsid w:val="00723768"/>
    <w:rPr>
      <w:caps/>
      <w:sz w:val="18"/>
      <w:lang w:val="es-ES" w:eastAsia="es-ES" w:bidi="es-ES"/>
    </w:rPr>
  </w:style>
  <w:style w:type="paragraph" w:customStyle="1" w:styleId="IFE">
    <w:name w:val="IFE"/>
    <w:basedOn w:val="Ttulo1"/>
    <w:link w:val="IFECar"/>
    <w:qFormat/>
    <w:rsid w:val="00723768"/>
    <w:pPr>
      <w:keepLines/>
      <w:pBdr>
        <w:top w:val="single" w:sz="6" w:space="6" w:color="808080"/>
        <w:bottom w:val="single" w:sz="6" w:space="6" w:color="808080"/>
      </w:pBdr>
      <w:shd w:val="clear" w:color="auto" w:fill="F2F2F2" w:themeFill="background1" w:themeFillShade="F2"/>
      <w:spacing w:after="240" w:line="240" w:lineRule="atLeast"/>
    </w:pPr>
    <w:rPr>
      <w:rFonts w:cs="Arial"/>
      <w:caps/>
      <w:smallCaps/>
      <w:spacing w:val="20"/>
      <w:kern w:val="16"/>
      <w:szCs w:val="24"/>
      <w:lang w:bidi="hi-IN"/>
    </w:rPr>
  </w:style>
  <w:style w:type="character" w:customStyle="1" w:styleId="IFECar">
    <w:name w:val="IFE Car"/>
    <w:basedOn w:val="Ttulo1Car"/>
    <w:link w:val="IFE"/>
    <w:rsid w:val="00723768"/>
    <w:rPr>
      <w:rFonts w:ascii="Arial" w:hAnsi="Arial" w:cs="Arial"/>
      <w:b/>
      <w:caps/>
      <w:smallCaps/>
      <w:spacing w:val="20"/>
      <w:kern w:val="16"/>
      <w:sz w:val="24"/>
      <w:szCs w:val="24"/>
      <w:shd w:val="clear" w:color="auto" w:fill="F2F2F2" w:themeFill="background1" w:themeFillShade="F2"/>
      <w:lang w:val="es-ES" w:eastAsia="es-ES" w:bidi="hi-IN"/>
    </w:rPr>
  </w:style>
  <w:style w:type="table" w:styleId="Tabladelista5oscura-nfasis3">
    <w:name w:val="List Table 5 Dark Accent 3"/>
    <w:basedOn w:val="Tablanormal"/>
    <w:uiPriority w:val="50"/>
    <w:rsid w:val="00723768"/>
    <w:rPr>
      <w:color w:val="FFFFFF" w:themeColor="background1"/>
      <w:lang w:val="en-US" w:eastAsia="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723768"/>
    <w:rPr>
      <w:color w:val="FFFFFF" w:themeColor="background1"/>
      <w:lang w:val="en-US" w:eastAsia="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723768"/>
    <w:rPr>
      <w:color w:val="FFFFFF" w:themeColor="background1"/>
      <w:lang w:val="en-US" w:eastAsia="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723768"/>
    <w:rPr>
      <w:color w:val="FFFFFF" w:themeColor="background1"/>
      <w:lang w:val="en-US" w:eastAsia="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723768"/>
    <w:rPr>
      <w:color w:val="000000" w:themeColor="text1"/>
      <w:lang w:val="en-US"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723768"/>
    <w:rPr>
      <w:color w:val="365F91" w:themeColor="accent1" w:themeShade="BF"/>
      <w:lang w:val="en-US" w:eastAsia="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2">
    <w:name w:val="List Table 6 Colorful Accent 2"/>
    <w:basedOn w:val="Tablanormal"/>
    <w:uiPriority w:val="51"/>
    <w:rsid w:val="00723768"/>
    <w:rPr>
      <w:color w:val="943634" w:themeColor="accent2" w:themeShade="BF"/>
      <w:lang w:val="en-US" w:eastAsia="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6concolores-nfasis3">
    <w:name w:val="List Table 6 Colorful Accent 3"/>
    <w:basedOn w:val="Tablanormal"/>
    <w:uiPriority w:val="51"/>
    <w:rsid w:val="00723768"/>
    <w:rPr>
      <w:color w:val="76923C" w:themeColor="accent3" w:themeShade="BF"/>
      <w:lang w:val="en-US" w:eastAsia="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6concolores-nfasis4">
    <w:name w:val="List Table 6 Colorful Accent 4"/>
    <w:basedOn w:val="Tablanormal"/>
    <w:uiPriority w:val="51"/>
    <w:rsid w:val="00723768"/>
    <w:rPr>
      <w:color w:val="5F497A" w:themeColor="accent4" w:themeShade="BF"/>
      <w:lang w:val="en-US" w:eastAsia="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6concolores-nfasis5">
    <w:name w:val="List Table 6 Colorful Accent 5"/>
    <w:basedOn w:val="Tablanormal"/>
    <w:uiPriority w:val="51"/>
    <w:rsid w:val="00723768"/>
    <w:rPr>
      <w:color w:val="31849B" w:themeColor="accent5" w:themeShade="BF"/>
      <w:lang w:val="en-US" w:eastAsia="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6concolores-nfasis6">
    <w:name w:val="List Table 6 Colorful Accent 6"/>
    <w:basedOn w:val="Tablanormal"/>
    <w:uiPriority w:val="51"/>
    <w:rsid w:val="00723768"/>
    <w:rPr>
      <w:color w:val="E36C0A" w:themeColor="accent6" w:themeShade="BF"/>
      <w:lang w:val="en-US" w:eastAsia="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6concolores">
    <w:name w:val="Grid Table 6 Colorful"/>
    <w:basedOn w:val="Tablanormal"/>
    <w:uiPriority w:val="51"/>
    <w:rsid w:val="00723768"/>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723768"/>
    <w:rPr>
      <w:color w:val="365F91" w:themeColor="accent1" w:themeShade="BF"/>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6concolores-nfasis2">
    <w:name w:val="Grid Table 6 Colorful Accent 2"/>
    <w:basedOn w:val="Tablanormal"/>
    <w:uiPriority w:val="51"/>
    <w:rsid w:val="00723768"/>
    <w:rPr>
      <w:color w:val="943634" w:themeColor="accent2" w:themeShade="BF"/>
      <w:lang w:val="en-US"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6concolores-nfasis3">
    <w:name w:val="Grid Table 6 Colorful Accent 3"/>
    <w:basedOn w:val="Tablanormal"/>
    <w:uiPriority w:val="51"/>
    <w:rsid w:val="00723768"/>
    <w:rPr>
      <w:color w:val="76923C" w:themeColor="accent3" w:themeShade="BF"/>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4">
    <w:name w:val="Grid Table 6 Colorful Accent 4"/>
    <w:basedOn w:val="Tablanormal"/>
    <w:uiPriority w:val="51"/>
    <w:rsid w:val="00723768"/>
    <w:rPr>
      <w:color w:val="5F497A" w:themeColor="accent4" w:themeShade="BF"/>
      <w:lang w:val="en-US"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normal2">
    <w:name w:val="Plain Table 2"/>
    <w:basedOn w:val="Tablanormal"/>
    <w:uiPriority w:val="42"/>
    <w:rsid w:val="00723768"/>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2">
    <w:name w:val="s2"/>
    <w:basedOn w:val="Fuentedeprrafopredeter"/>
    <w:rsid w:val="00723768"/>
    <w:rPr>
      <w:rFonts w:ascii=".SFUIText" w:hAnsi=".SFUIText" w:hint="default"/>
      <w:b w:val="0"/>
      <w:bCs w:val="0"/>
      <w:i w:val="0"/>
      <w:iCs w:val="0"/>
      <w:sz w:val="34"/>
      <w:szCs w:val="34"/>
    </w:rPr>
  </w:style>
  <w:style w:type="paragraph" w:customStyle="1" w:styleId="4Parr">
    <w:name w:val="4 Parr"/>
    <w:basedOn w:val="Normal"/>
    <w:link w:val="4ParrCar"/>
    <w:qFormat/>
    <w:rsid w:val="00723768"/>
    <w:pPr>
      <w:spacing w:after="240"/>
      <w:ind w:left="1134"/>
      <w:jc w:val="both"/>
    </w:pPr>
    <w:rPr>
      <w:rFonts w:ascii="Arial Narrow" w:eastAsiaTheme="minorHAnsi" w:hAnsi="Arial Narrow" w:cstheme="minorBidi"/>
      <w:sz w:val="22"/>
      <w:szCs w:val="22"/>
      <w:lang w:eastAsia="en-US"/>
    </w:rPr>
  </w:style>
  <w:style w:type="paragraph" w:customStyle="1" w:styleId="4vilet">
    <w:name w:val="4 viñ let"/>
    <w:basedOn w:val="Prrafodelista"/>
    <w:link w:val="4viletCar"/>
    <w:qFormat/>
    <w:rsid w:val="00723768"/>
    <w:pPr>
      <w:widowControl/>
      <w:numPr>
        <w:numId w:val="120"/>
      </w:numPr>
      <w:spacing w:after="240"/>
      <w:jc w:val="both"/>
    </w:pPr>
    <w:rPr>
      <w:rFonts w:ascii="Arial Narrow" w:eastAsiaTheme="minorHAnsi" w:hAnsi="Arial Narrow" w:cstheme="minorBidi"/>
      <w:snapToGrid/>
      <w:sz w:val="22"/>
      <w:szCs w:val="22"/>
      <w:lang w:val="es-MX" w:eastAsia="es-MX"/>
    </w:rPr>
  </w:style>
  <w:style w:type="character" w:customStyle="1" w:styleId="4ParrCar">
    <w:name w:val="4 Parr Car"/>
    <w:basedOn w:val="Fuentedeprrafopredeter"/>
    <w:link w:val="4Parr"/>
    <w:rsid w:val="00723768"/>
    <w:rPr>
      <w:rFonts w:ascii="Arial Narrow" w:eastAsiaTheme="minorHAnsi" w:hAnsi="Arial Narrow" w:cstheme="minorBidi"/>
      <w:sz w:val="22"/>
      <w:szCs w:val="22"/>
      <w:lang w:eastAsia="en-US"/>
    </w:rPr>
  </w:style>
  <w:style w:type="character" w:customStyle="1" w:styleId="4viletCar">
    <w:name w:val="4 viñ let Car"/>
    <w:basedOn w:val="Fuentedeprrafopredeter"/>
    <w:link w:val="4vilet"/>
    <w:rsid w:val="00723768"/>
    <w:rPr>
      <w:rFonts w:ascii="Arial Narrow" w:eastAsiaTheme="minorHAnsi" w:hAnsi="Arial Narrow" w:cstheme="minorBidi"/>
      <w:sz w:val="22"/>
      <w:szCs w:val="22"/>
      <w:lang w:eastAsia="es-MX"/>
    </w:rPr>
  </w:style>
  <w:style w:type="paragraph" w:customStyle="1" w:styleId="Arial12">
    <w:name w:val="Arial12"/>
    <w:basedOn w:val="Normal"/>
    <w:link w:val="Arial12Car"/>
    <w:qFormat/>
    <w:rsid w:val="00723768"/>
    <w:pPr>
      <w:spacing w:line="259" w:lineRule="auto"/>
    </w:pPr>
    <w:rPr>
      <w:rFonts w:ascii="Arial" w:eastAsiaTheme="minorHAnsi" w:hAnsi="Arial" w:cs="Arial"/>
      <w:sz w:val="24"/>
      <w:szCs w:val="22"/>
      <w:lang w:eastAsia="en-US"/>
    </w:rPr>
  </w:style>
  <w:style w:type="character" w:customStyle="1" w:styleId="Arial12Car">
    <w:name w:val="Arial12 Car"/>
    <w:basedOn w:val="Fuentedeprrafopredeter"/>
    <w:link w:val="Arial12"/>
    <w:rsid w:val="00723768"/>
    <w:rPr>
      <w:rFonts w:ascii="Arial" w:eastAsiaTheme="minorHAnsi" w:hAnsi="Arial" w:cs="Arial"/>
      <w:sz w:val="24"/>
      <w:szCs w:val="22"/>
      <w:lang w:eastAsia="en-US"/>
    </w:rPr>
  </w:style>
  <w:style w:type="paragraph" w:customStyle="1" w:styleId="SIGETIC-Ttuloportada">
    <w:name w:val="SIGETIC-Título portada"/>
    <w:basedOn w:val="Normal"/>
    <w:link w:val="SIGETIC-TtuloportadaCar"/>
    <w:qFormat/>
    <w:rsid w:val="00723768"/>
    <w:pPr>
      <w:jc w:val="center"/>
    </w:pPr>
    <w:rPr>
      <w:rFonts w:ascii="Arial" w:hAnsi="Arial" w:cs="Calibri"/>
      <w:b/>
      <w:bCs/>
      <w:smallCaps/>
      <w:sz w:val="72"/>
      <w:szCs w:val="24"/>
      <w:lang w:eastAsia="en-US"/>
    </w:rPr>
  </w:style>
  <w:style w:type="character" w:customStyle="1" w:styleId="SIGETIC-TtuloportadaCar">
    <w:name w:val="SIGETIC-Título portada Car"/>
    <w:basedOn w:val="Fuentedeprrafopredeter"/>
    <w:link w:val="SIGETIC-Ttuloportada"/>
    <w:rsid w:val="00723768"/>
    <w:rPr>
      <w:rFonts w:ascii="Arial" w:hAnsi="Arial" w:cs="Calibri"/>
      <w:b/>
      <w:bCs/>
      <w:smallCaps/>
      <w:sz w:val="72"/>
      <w:szCs w:val="24"/>
      <w:lang w:eastAsia="en-US"/>
    </w:rPr>
  </w:style>
  <w:style w:type="paragraph" w:customStyle="1" w:styleId="SIGETIC-TtuloN1">
    <w:name w:val="SIGETIC-Título N1"/>
    <w:basedOn w:val="Normal"/>
    <w:link w:val="SIGETIC-TtuloN1Car"/>
    <w:qFormat/>
    <w:rsid w:val="00723768"/>
    <w:pPr>
      <w:ind w:right="191"/>
    </w:pPr>
    <w:rPr>
      <w:rFonts w:ascii="Calibri" w:hAnsi="Calibri" w:cs="Arial"/>
      <w:b/>
      <w:sz w:val="22"/>
      <w:szCs w:val="22"/>
      <w:lang w:eastAsia="en-US"/>
    </w:rPr>
  </w:style>
  <w:style w:type="character" w:customStyle="1" w:styleId="SIGETIC-TtuloN1Car">
    <w:name w:val="SIGETIC-Título N1 Car"/>
    <w:basedOn w:val="Fuentedeprrafopredeter"/>
    <w:link w:val="SIGETIC-TtuloN1"/>
    <w:rsid w:val="00723768"/>
    <w:rPr>
      <w:rFonts w:ascii="Calibri" w:hAnsi="Calibri" w:cs="Arial"/>
      <w:b/>
      <w:sz w:val="22"/>
      <w:szCs w:val="22"/>
      <w:lang w:eastAsia="en-US"/>
    </w:rPr>
  </w:style>
  <w:style w:type="character" w:customStyle="1" w:styleId="SIGETIC-TtuloN2Car">
    <w:name w:val="SIGETIC-Título N2 Car"/>
    <w:basedOn w:val="PrrafodelistaCar"/>
    <w:link w:val="SIGETIC-TtuloN2"/>
    <w:rsid w:val="00723768"/>
    <w:rPr>
      <w:rFonts w:ascii="Calibri" w:hAnsi="Calibri" w:cs="Arial"/>
      <w:b/>
      <w:snapToGrid/>
      <w:color w:val="000000"/>
      <w:sz w:val="22"/>
      <w:szCs w:val="22"/>
      <w:lang w:val="es-ES" w:eastAsia="es-ES"/>
    </w:rPr>
  </w:style>
  <w:style w:type="table" w:styleId="Tablaconcuadrcula5oscura">
    <w:name w:val="Grid Table 5 Dark"/>
    <w:basedOn w:val="Tablanormal"/>
    <w:uiPriority w:val="50"/>
    <w:rsid w:val="00723768"/>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3">
    <w:name w:val="Grid Table 3"/>
    <w:basedOn w:val="Tablanormal"/>
    <w:uiPriority w:val="48"/>
    <w:rsid w:val="00723768"/>
    <w:rPr>
      <w:rFonts w:asciiTheme="minorHAnsi" w:eastAsiaTheme="minorHAnsi" w:hAnsiTheme="minorHAnsi" w:cstheme="minorBidi"/>
      <w:sz w:val="22"/>
      <w:szCs w:val="22"/>
      <w:lang w:val="es-E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9AIncisos">
    <w:name w:val="9A_Incisos"/>
    <w:basedOn w:val="6Parr"/>
    <w:link w:val="9AIncisosCar"/>
    <w:qFormat/>
    <w:rsid w:val="00723768"/>
    <w:pPr>
      <w:numPr>
        <w:numId w:val="121"/>
      </w:numPr>
      <w:jc w:val="left"/>
    </w:pPr>
    <w:rPr>
      <w:rFonts w:eastAsiaTheme="minorEastAsia"/>
    </w:rPr>
  </w:style>
  <w:style w:type="character" w:customStyle="1" w:styleId="9AIncisosCar">
    <w:name w:val="9A_Incisos Car"/>
    <w:basedOn w:val="6ParrCar"/>
    <w:link w:val="9AIncisos"/>
    <w:rsid w:val="00723768"/>
    <w:rPr>
      <w:rFonts w:ascii="Arial" w:eastAsiaTheme="minorEastAsia" w:hAnsi="Arial" w:cs="Arial"/>
      <w:lang w:eastAsia="es-MX"/>
    </w:rPr>
  </w:style>
  <w:style w:type="table" w:customStyle="1" w:styleId="TableGrid1">
    <w:name w:val="TableGrid1"/>
    <w:rsid w:val="00723768"/>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table" w:customStyle="1" w:styleId="TableGrid2">
    <w:name w:val="TableGrid2"/>
    <w:rsid w:val="00723768"/>
    <w:rPr>
      <w:rFonts w:asciiTheme="minorHAnsi" w:eastAsiaTheme="minorEastAsia" w:hAnsiTheme="minorHAnsi" w:cstheme="minorBidi"/>
      <w:sz w:val="22"/>
      <w:szCs w:val="22"/>
      <w:lang w:eastAsia="es-MX"/>
    </w:rPr>
    <w:tblPr>
      <w:tblCellMar>
        <w:top w:w="0" w:type="dxa"/>
        <w:left w:w="0" w:type="dxa"/>
        <w:bottom w:w="0" w:type="dxa"/>
        <w:right w:w="0" w:type="dxa"/>
      </w:tblCellMar>
    </w:tblPr>
  </w:style>
  <w:style w:type="table" w:customStyle="1" w:styleId="Tablaconcuadrcula1001">
    <w:name w:val="Tabla con cuadrícula1001"/>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723768"/>
  </w:style>
  <w:style w:type="numbering" w:customStyle="1" w:styleId="Sinlista9">
    <w:name w:val="Sin lista9"/>
    <w:next w:val="Sinlista"/>
    <w:uiPriority w:val="99"/>
    <w:semiHidden/>
    <w:unhideWhenUsed/>
    <w:rsid w:val="00723768"/>
  </w:style>
  <w:style w:type="table" w:customStyle="1" w:styleId="Tablaconcuadrcula1002">
    <w:name w:val="Tabla con cuadrícula1002"/>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723768"/>
  </w:style>
  <w:style w:type="table" w:customStyle="1" w:styleId="Tablaconcuadrcula1051">
    <w:name w:val="Tabla con cuadrícula1051"/>
    <w:basedOn w:val="Tablanormal"/>
    <w:next w:val="Tablaconcuadrcula"/>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61">
    <w:name w:val="Tabla con cuadrícula106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71">
    <w:name w:val="Tabla con cuadrícula107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2">
    <w:name w:val="Tabla normal 1112"/>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081">
    <w:name w:val="Tabla con cuadrícula108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91">
    <w:name w:val="Tabla con cuadrícula1091"/>
    <w:basedOn w:val="Tablanormal"/>
    <w:next w:val="Tablaconcuadrcula"/>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3">
    <w:name w:val="Tabla normal 1113"/>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161">
    <w:name w:val="Tabla con cuadrícula1161"/>
    <w:basedOn w:val="Tablanormal"/>
    <w:next w:val="Tablaconcuadrcula"/>
    <w:uiPriority w:val="3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4">
    <w:name w:val="Tabla normal 1114"/>
    <w:basedOn w:val="Tablanormal"/>
    <w:uiPriority w:val="41"/>
    <w:rsid w:val="00723768"/>
    <w:rPr>
      <w:lang w:eastAsia="es-MX"/>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003">
    <w:name w:val="Tabla con cuadrícula1003"/>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723768"/>
  </w:style>
  <w:style w:type="numbering" w:customStyle="1" w:styleId="Sinlista13">
    <w:name w:val="Sin lista13"/>
    <w:next w:val="Sinlista"/>
    <w:uiPriority w:val="99"/>
    <w:semiHidden/>
    <w:unhideWhenUsed/>
    <w:rsid w:val="00723768"/>
  </w:style>
  <w:style w:type="numbering" w:customStyle="1" w:styleId="Sinlista14">
    <w:name w:val="Sin lista14"/>
    <w:next w:val="Sinlista"/>
    <w:uiPriority w:val="99"/>
    <w:semiHidden/>
    <w:unhideWhenUsed/>
    <w:rsid w:val="00723768"/>
  </w:style>
  <w:style w:type="table" w:customStyle="1" w:styleId="Tablaconcuadrcula1004">
    <w:name w:val="Tabla con cuadrícula1004"/>
    <w:basedOn w:val="Tablanormal"/>
    <w:next w:val="Tablaconcuadrcula"/>
    <w:uiPriority w:val="59"/>
    <w:rsid w:val="007237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23768"/>
  </w:style>
  <w:style w:type="numbering" w:customStyle="1" w:styleId="Sinlista16">
    <w:name w:val="Sin lista16"/>
    <w:next w:val="Sinlista"/>
    <w:uiPriority w:val="99"/>
    <w:semiHidden/>
    <w:unhideWhenUsed/>
    <w:rsid w:val="00723768"/>
  </w:style>
  <w:style w:type="paragraph" w:customStyle="1" w:styleId="HEADING2INE">
    <w:name w:val="HEADING 2 INE"/>
    <w:basedOn w:val="Ttulo2"/>
    <w:autoRedefine/>
    <w:qFormat/>
    <w:rsid w:val="00723768"/>
    <w:pPr>
      <w:keepLines/>
      <w:numPr>
        <w:ilvl w:val="3"/>
        <w:numId w:val="122"/>
      </w:numPr>
      <w:spacing w:before="160" w:after="80" w:line="259" w:lineRule="auto"/>
    </w:pPr>
    <w:rPr>
      <w:rFonts w:ascii="Arial Narrow" w:eastAsiaTheme="majorEastAsia" w:hAnsi="Arial Narrow" w:cs="Arial"/>
      <w:bCs/>
      <w:color w:val="000000" w:themeColor="text1"/>
      <w:sz w:val="22"/>
      <w:szCs w:val="22"/>
      <w:lang w:eastAsia="en-US"/>
    </w:rPr>
  </w:style>
  <w:style w:type="table" w:customStyle="1" w:styleId="Tablaconcuadrcula1171">
    <w:name w:val="Tabla con cuadrícula1171"/>
    <w:basedOn w:val="Tablanormal"/>
    <w:next w:val="Tablaconcuadrcula"/>
    <w:rsid w:val="00723768"/>
    <w:rPr>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2">
    <w:name w:val="Tabla con cuadrícula1172"/>
    <w:basedOn w:val="Tablanormal"/>
    <w:next w:val="Tablaconcuadrcula"/>
    <w:rsid w:val="00723768"/>
    <w:rPr>
      <w:lang w:eastAsia="es-MX"/>
    </w:rPr>
    <w:tblPr>
      <w:tblInd w:w="0" w:type="nil"/>
      <w:tblCellMar>
        <w:left w:w="0" w:type="dxa"/>
        <w:right w:w="0" w:type="dxa"/>
      </w:tblCellMar>
    </w:tblPr>
  </w:style>
  <w:style w:type="table" w:customStyle="1" w:styleId="Tablaconcuadrcula217">
    <w:name w:val="Tabla con cuadrícula217"/>
    <w:basedOn w:val="Tablanormal"/>
    <w:next w:val="Tablaconcuadrcula"/>
    <w:rsid w:val="00941518"/>
    <w:rPr>
      <w:rFonts w:ascii="Arial" w:eastAsia="SimSun" w:hAnsi="Arial"/>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9">
    <w:name w:val="Table Normal29"/>
    <w:uiPriority w:val="2"/>
    <w:semiHidden/>
    <w:unhideWhenUsed/>
    <w:qFormat/>
    <w:rsid w:val="00B5347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aconcuadrcula178">
    <w:name w:val="Tabla con cuadrícula178"/>
    <w:basedOn w:val="Tablanormal"/>
    <w:next w:val="Tablaconcuadrcula"/>
    <w:rsid w:val="00EC1040"/>
    <w:rPr>
      <w:rFonts w:ascii="Calibri" w:eastAsia="Calibri" w:hAnsi="Calibri"/>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PTICInstruccionesCar">
    <w:name w:val="MPTIC Instrucciones Car"/>
    <w:basedOn w:val="Fuentedeprrafopredeter"/>
    <w:link w:val="MPTICInstrucciones"/>
    <w:locked/>
    <w:rsid w:val="00100045"/>
    <w:rPr>
      <w:rFonts w:ascii="Arial" w:hAnsi="Arial" w:cs="Arial"/>
      <w:i/>
      <w:color w:val="31849B" w:themeColor="accent5" w:themeShade="BF"/>
    </w:rPr>
  </w:style>
  <w:style w:type="paragraph" w:customStyle="1" w:styleId="MPTICInstrucciones">
    <w:name w:val="MPTIC Instrucciones"/>
    <w:basedOn w:val="Normal"/>
    <w:link w:val="MPTICInstruccionesCar"/>
    <w:qFormat/>
    <w:rsid w:val="00100045"/>
    <w:pPr>
      <w:jc w:val="both"/>
    </w:pPr>
    <w:rPr>
      <w:rFonts w:ascii="Arial" w:hAnsi="Arial" w:cs="Arial"/>
      <w:i/>
      <w:color w:val="31849B" w:themeColor="accent5" w:themeShade="BF"/>
    </w:rPr>
  </w:style>
  <w:style w:type="numbering" w:customStyle="1" w:styleId="Sinlista17">
    <w:name w:val="Sin lista17"/>
    <w:next w:val="Sinlista"/>
    <w:uiPriority w:val="99"/>
    <w:semiHidden/>
    <w:unhideWhenUsed/>
    <w:rsid w:val="002F7659"/>
  </w:style>
  <w:style w:type="table" w:customStyle="1" w:styleId="Tablaconcuadrcula179">
    <w:name w:val="Tabla con cuadrícula179"/>
    <w:basedOn w:val="Tablanormal"/>
    <w:next w:val="Tablaconcuadrcula"/>
    <w:uiPriority w:val="59"/>
    <w:rsid w:val="002F7659"/>
    <w:rPr>
      <w:rFonts w:ascii="Arial" w:eastAsia="Arial" w:hAnsi="Arial"/>
      <w:sz w:val="24"/>
      <w:szCs w:val="24"/>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5">
    <w:name w:val="Tabla normal 1115"/>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Mencionar">
    <w:name w:val="Mention"/>
    <w:basedOn w:val="Fuentedeprrafopredeter"/>
    <w:uiPriority w:val="99"/>
    <w:unhideWhenUsed/>
    <w:rsid w:val="002F7659"/>
    <w:rPr>
      <w:color w:val="2B579A"/>
      <w:shd w:val="clear" w:color="auto" w:fill="E1DFDD"/>
    </w:rPr>
  </w:style>
  <w:style w:type="table" w:customStyle="1" w:styleId="Tablanormal1116">
    <w:name w:val="Tabla normal 1116"/>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character" w:customStyle="1" w:styleId="xs-block">
    <w:name w:val="xs-block"/>
    <w:basedOn w:val="Fuentedeprrafopredeter"/>
    <w:rsid w:val="002F7659"/>
  </w:style>
  <w:style w:type="character" w:customStyle="1" w:styleId="fn">
    <w:name w:val="fn"/>
    <w:basedOn w:val="Fuentedeprrafopredeter"/>
    <w:rsid w:val="002F7659"/>
  </w:style>
  <w:style w:type="table" w:customStyle="1" w:styleId="Tablaconcuadrcula212">
    <w:name w:val="Tabla con cuadrícula212"/>
    <w:basedOn w:val="Tablanormal"/>
    <w:next w:val="Tablaconcuadrcula"/>
    <w:uiPriority w:val="59"/>
    <w:rsid w:val="002F7659"/>
    <w:rPr>
      <w:rFonts w:ascii="Arial" w:eastAsia="SimSun" w:hAnsi="Arial"/>
      <w:sz w:val="22"/>
      <w:szCs w:val="22"/>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22">
    <w:name w:val="Tabla normal 122"/>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31">
    <w:name w:val="Tabla normal 131"/>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41">
    <w:name w:val="Tabla normal 141"/>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normal151">
    <w:name w:val="Tabla normal 151"/>
    <w:basedOn w:val="Tablanormal"/>
    <w:next w:val="Tablanormal1"/>
    <w:uiPriority w:val="41"/>
    <w:rsid w:val="002F7659"/>
    <w:rPr>
      <w:rFonts w:ascii="Arial" w:eastAsia="Arial" w:hAnsi="Arial"/>
      <w:sz w:val="24"/>
      <w:szCs w:val="24"/>
      <w:lang w:val="es-ES" w:eastAsia="en-US"/>
    </w:rPr>
    <w:tblPr>
      <w:tblStyleRowBandSize w:val="1"/>
      <w:tblStyleColBandSize w:val="1"/>
      <w:tblBorders>
        <w:top w:val="single" w:sz="4" w:space="0" w:color="D5007F"/>
        <w:left w:val="single" w:sz="4" w:space="0" w:color="D5007F"/>
        <w:bottom w:val="single" w:sz="4" w:space="0" w:color="D5007F"/>
        <w:right w:val="single" w:sz="4" w:space="0" w:color="D5007F"/>
        <w:insideH w:val="single" w:sz="4" w:space="0" w:color="D5007F"/>
        <w:insideV w:val="single" w:sz="4" w:space="0" w:color="D5007F"/>
      </w:tblBorders>
    </w:tblPr>
    <w:tblStylePr w:type="firstRow">
      <w:rPr>
        <w:b/>
        <w:bCs/>
        <w:color w:val="FFFFFF"/>
      </w:rPr>
      <w:tblPr/>
      <w:tcPr>
        <w:shd w:val="clear" w:color="auto" w:fill="D5007F"/>
      </w:tcPr>
    </w:tblStylePr>
    <w:tblStylePr w:type="lastRow">
      <w:rPr>
        <w:b/>
        <w:bCs/>
      </w:rPr>
      <w:tblPr/>
      <w:tcPr>
        <w:tcBorders>
          <w:top w:val="double" w:sz="4" w:space="0" w:color="BFBFBF"/>
        </w:tcBorders>
      </w:tcPr>
    </w:tblStylePr>
    <w:tblStylePr w:type="firstCol">
      <w:rPr>
        <w:b/>
        <w:bCs/>
      </w:rPr>
    </w:tblStylePr>
    <w:tblStylePr w:type="lastCol">
      <w:rPr>
        <w:b/>
        <w:bCs/>
      </w:rPr>
    </w:tblStylePr>
  </w:style>
  <w:style w:type="table" w:customStyle="1" w:styleId="Tablaconcuadrcula180">
    <w:name w:val="Tabla con cuadrícula180"/>
    <w:basedOn w:val="Tablanormal"/>
    <w:next w:val="Tablaconcuadrcula"/>
    <w:uiPriority w:val="39"/>
    <w:rsid w:val="000E283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082">
      <w:bodyDiv w:val="1"/>
      <w:marLeft w:val="0"/>
      <w:marRight w:val="0"/>
      <w:marTop w:val="0"/>
      <w:marBottom w:val="0"/>
      <w:divBdr>
        <w:top w:val="none" w:sz="0" w:space="0" w:color="auto"/>
        <w:left w:val="none" w:sz="0" w:space="0" w:color="auto"/>
        <w:bottom w:val="none" w:sz="0" w:space="0" w:color="auto"/>
        <w:right w:val="none" w:sz="0" w:space="0" w:color="auto"/>
      </w:divBdr>
    </w:div>
    <w:div w:id="20326114">
      <w:bodyDiv w:val="1"/>
      <w:marLeft w:val="0"/>
      <w:marRight w:val="0"/>
      <w:marTop w:val="0"/>
      <w:marBottom w:val="0"/>
      <w:divBdr>
        <w:top w:val="none" w:sz="0" w:space="0" w:color="auto"/>
        <w:left w:val="none" w:sz="0" w:space="0" w:color="auto"/>
        <w:bottom w:val="none" w:sz="0" w:space="0" w:color="auto"/>
        <w:right w:val="none" w:sz="0" w:space="0" w:color="auto"/>
      </w:divBdr>
    </w:div>
    <w:div w:id="21633132">
      <w:bodyDiv w:val="1"/>
      <w:marLeft w:val="0"/>
      <w:marRight w:val="0"/>
      <w:marTop w:val="0"/>
      <w:marBottom w:val="0"/>
      <w:divBdr>
        <w:top w:val="none" w:sz="0" w:space="0" w:color="auto"/>
        <w:left w:val="none" w:sz="0" w:space="0" w:color="auto"/>
        <w:bottom w:val="none" w:sz="0" w:space="0" w:color="auto"/>
        <w:right w:val="none" w:sz="0" w:space="0" w:color="auto"/>
      </w:divBdr>
    </w:div>
    <w:div w:id="32779721">
      <w:bodyDiv w:val="1"/>
      <w:marLeft w:val="0"/>
      <w:marRight w:val="0"/>
      <w:marTop w:val="0"/>
      <w:marBottom w:val="0"/>
      <w:divBdr>
        <w:top w:val="none" w:sz="0" w:space="0" w:color="auto"/>
        <w:left w:val="none" w:sz="0" w:space="0" w:color="auto"/>
        <w:bottom w:val="none" w:sz="0" w:space="0" w:color="auto"/>
        <w:right w:val="none" w:sz="0" w:space="0" w:color="auto"/>
      </w:divBdr>
    </w:div>
    <w:div w:id="54201553">
      <w:bodyDiv w:val="1"/>
      <w:marLeft w:val="0"/>
      <w:marRight w:val="0"/>
      <w:marTop w:val="0"/>
      <w:marBottom w:val="0"/>
      <w:divBdr>
        <w:top w:val="none" w:sz="0" w:space="0" w:color="auto"/>
        <w:left w:val="none" w:sz="0" w:space="0" w:color="auto"/>
        <w:bottom w:val="none" w:sz="0" w:space="0" w:color="auto"/>
        <w:right w:val="none" w:sz="0" w:space="0" w:color="auto"/>
      </w:divBdr>
    </w:div>
    <w:div w:id="134835717">
      <w:bodyDiv w:val="1"/>
      <w:marLeft w:val="0"/>
      <w:marRight w:val="0"/>
      <w:marTop w:val="0"/>
      <w:marBottom w:val="0"/>
      <w:divBdr>
        <w:top w:val="none" w:sz="0" w:space="0" w:color="auto"/>
        <w:left w:val="none" w:sz="0" w:space="0" w:color="auto"/>
        <w:bottom w:val="none" w:sz="0" w:space="0" w:color="auto"/>
        <w:right w:val="none" w:sz="0" w:space="0" w:color="auto"/>
      </w:divBdr>
    </w:div>
    <w:div w:id="138962585">
      <w:bodyDiv w:val="1"/>
      <w:marLeft w:val="0"/>
      <w:marRight w:val="0"/>
      <w:marTop w:val="0"/>
      <w:marBottom w:val="0"/>
      <w:divBdr>
        <w:top w:val="none" w:sz="0" w:space="0" w:color="auto"/>
        <w:left w:val="none" w:sz="0" w:space="0" w:color="auto"/>
        <w:bottom w:val="none" w:sz="0" w:space="0" w:color="auto"/>
        <w:right w:val="none" w:sz="0" w:space="0" w:color="auto"/>
      </w:divBdr>
    </w:div>
    <w:div w:id="165216391">
      <w:bodyDiv w:val="1"/>
      <w:marLeft w:val="0"/>
      <w:marRight w:val="0"/>
      <w:marTop w:val="0"/>
      <w:marBottom w:val="0"/>
      <w:divBdr>
        <w:top w:val="none" w:sz="0" w:space="0" w:color="auto"/>
        <w:left w:val="none" w:sz="0" w:space="0" w:color="auto"/>
        <w:bottom w:val="none" w:sz="0" w:space="0" w:color="auto"/>
        <w:right w:val="none" w:sz="0" w:space="0" w:color="auto"/>
      </w:divBdr>
    </w:div>
    <w:div w:id="167527980">
      <w:bodyDiv w:val="1"/>
      <w:marLeft w:val="0"/>
      <w:marRight w:val="0"/>
      <w:marTop w:val="0"/>
      <w:marBottom w:val="0"/>
      <w:divBdr>
        <w:top w:val="none" w:sz="0" w:space="0" w:color="auto"/>
        <w:left w:val="none" w:sz="0" w:space="0" w:color="auto"/>
        <w:bottom w:val="none" w:sz="0" w:space="0" w:color="auto"/>
        <w:right w:val="none" w:sz="0" w:space="0" w:color="auto"/>
      </w:divBdr>
    </w:div>
    <w:div w:id="227033863">
      <w:bodyDiv w:val="1"/>
      <w:marLeft w:val="0"/>
      <w:marRight w:val="0"/>
      <w:marTop w:val="0"/>
      <w:marBottom w:val="0"/>
      <w:divBdr>
        <w:top w:val="none" w:sz="0" w:space="0" w:color="auto"/>
        <w:left w:val="none" w:sz="0" w:space="0" w:color="auto"/>
        <w:bottom w:val="none" w:sz="0" w:space="0" w:color="auto"/>
        <w:right w:val="none" w:sz="0" w:space="0" w:color="auto"/>
      </w:divBdr>
    </w:div>
    <w:div w:id="249700226">
      <w:bodyDiv w:val="1"/>
      <w:marLeft w:val="0"/>
      <w:marRight w:val="0"/>
      <w:marTop w:val="0"/>
      <w:marBottom w:val="0"/>
      <w:divBdr>
        <w:top w:val="none" w:sz="0" w:space="0" w:color="auto"/>
        <w:left w:val="none" w:sz="0" w:space="0" w:color="auto"/>
        <w:bottom w:val="none" w:sz="0" w:space="0" w:color="auto"/>
        <w:right w:val="none" w:sz="0" w:space="0" w:color="auto"/>
      </w:divBdr>
      <w:divsChild>
        <w:div w:id="841235132">
          <w:marLeft w:val="0"/>
          <w:marRight w:val="0"/>
          <w:marTop w:val="0"/>
          <w:marBottom w:val="0"/>
          <w:divBdr>
            <w:top w:val="none" w:sz="0" w:space="0" w:color="auto"/>
            <w:left w:val="none" w:sz="0" w:space="0" w:color="auto"/>
            <w:bottom w:val="none" w:sz="0" w:space="0" w:color="auto"/>
            <w:right w:val="none" w:sz="0" w:space="0" w:color="auto"/>
          </w:divBdr>
        </w:div>
        <w:div w:id="1770463668">
          <w:marLeft w:val="0"/>
          <w:marRight w:val="0"/>
          <w:marTop w:val="0"/>
          <w:marBottom w:val="0"/>
          <w:divBdr>
            <w:top w:val="none" w:sz="0" w:space="0" w:color="auto"/>
            <w:left w:val="none" w:sz="0" w:space="0" w:color="auto"/>
            <w:bottom w:val="none" w:sz="0" w:space="0" w:color="auto"/>
            <w:right w:val="none" w:sz="0" w:space="0" w:color="auto"/>
          </w:divBdr>
        </w:div>
        <w:div w:id="1945771804">
          <w:marLeft w:val="0"/>
          <w:marRight w:val="0"/>
          <w:marTop w:val="0"/>
          <w:marBottom w:val="0"/>
          <w:divBdr>
            <w:top w:val="none" w:sz="0" w:space="0" w:color="auto"/>
            <w:left w:val="none" w:sz="0" w:space="0" w:color="auto"/>
            <w:bottom w:val="none" w:sz="0" w:space="0" w:color="auto"/>
            <w:right w:val="none" w:sz="0" w:space="0" w:color="auto"/>
          </w:divBdr>
        </w:div>
        <w:div w:id="1981959955">
          <w:marLeft w:val="0"/>
          <w:marRight w:val="0"/>
          <w:marTop w:val="0"/>
          <w:marBottom w:val="0"/>
          <w:divBdr>
            <w:top w:val="none" w:sz="0" w:space="0" w:color="auto"/>
            <w:left w:val="none" w:sz="0" w:space="0" w:color="auto"/>
            <w:bottom w:val="none" w:sz="0" w:space="0" w:color="auto"/>
            <w:right w:val="none" w:sz="0" w:space="0" w:color="auto"/>
          </w:divBdr>
        </w:div>
      </w:divsChild>
    </w:div>
    <w:div w:id="259527461">
      <w:bodyDiv w:val="1"/>
      <w:marLeft w:val="0"/>
      <w:marRight w:val="0"/>
      <w:marTop w:val="0"/>
      <w:marBottom w:val="0"/>
      <w:divBdr>
        <w:top w:val="none" w:sz="0" w:space="0" w:color="auto"/>
        <w:left w:val="none" w:sz="0" w:space="0" w:color="auto"/>
        <w:bottom w:val="none" w:sz="0" w:space="0" w:color="auto"/>
        <w:right w:val="none" w:sz="0" w:space="0" w:color="auto"/>
      </w:divBdr>
    </w:div>
    <w:div w:id="270551203">
      <w:bodyDiv w:val="1"/>
      <w:marLeft w:val="0"/>
      <w:marRight w:val="0"/>
      <w:marTop w:val="0"/>
      <w:marBottom w:val="0"/>
      <w:divBdr>
        <w:top w:val="none" w:sz="0" w:space="0" w:color="auto"/>
        <w:left w:val="none" w:sz="0" w:space="0" w:color="auto"/>
        <w:bottom w:val="none" w:sz="0" w:space="0" w:color="auto"/>
        <w:right w:val="none" w:sz="0" w:space="0" w:color="auto"/>
      </w:divBdr>
    </w:div>
    <w:div w:id="271278660">
      <w:bodyDiv w:val="1"/>
      <w:marLeft w:val="0"/>
      <w:marRight w:val="0"/>
      <w:marTop w:val="0"/>
      <w:marBottom w:val="0"/>
      <w:divBdr>
        <w:top w:val="none" w:sz="0" w:space="0" w:color="auto"/>
        <w:left w:val="none" w:sz="0" w:space="0" w:color="auto"/>
        <w:bottom w:val="none" w:sz="0" w:space="0" w:color="auto"/>
        <w:right w:val="none" w:sz="0" w:space="0" w:color="auto"/>
      </w:divBdr>
    </w:div>
    <w:div w:id="282612901">
      <w:bodyDiv w:val="1"/>
      <w:marLeft w:val="0"/>
      <w:marRight w:val="0"/>
      <w:marTop w:val="0"/>
      <w:marBottom w:val="0"/>
      <w:divBdr>
        <w:top w:val="none" w:sz="0" w:space="0" w:color="auto"/>
        <w:left w:val="none" w:sz="0" w:space="0" w:color="auto"/>
        <w:bottom w:val="none" w:sz="0" w:space="0" w:color="auto"/>
        <w:right w:val="none" w:sz="0" w:space="0" w:color="auto"/>
      </w:divBdr>
    </w:div>
    <w:div w:id="288518003">
      <w:bodyDiv w:val="1"/>
      <w:marLeft w:val="0"/>
      <w:marRight w:val="0"/>
      <w:marTop w:val="0"/>
      <w:marBottom w:val="0"/>
      <w:divBdr>
        <w:top w:val="none" w:sz="0" w:space="0" w:color="auto"/>
        <w:left w:val="none" w:sz="0" w:space="0" w:color="auto"/>
        <w:bottom w:val="none" w:sz="0" w:space="0" w:color="auto"/>
        <w:right w:val="none" w:sz="0" w:space="0" w:color="auto"/>
      </w:divBdr>
    </w:div>
    <w:div w:id="322710299">
      <w:bodyDiv w:val="1"/>
      <w:marLeft w:val="0"/>
      <w:marRight w:val="0"/>
      <w:marTop w:val="0"/>
      <w:marBottom w:val="0"/>
      <w:divBdr>
        <w:top w:val="none" w:sz="0" w:space="0" w:color="auto"/>
        <w:left w:val="none" w:sz="0" w:space="0" w:color="auto"/>
        <w:bottom w:val="none" w:sz="0" w:space="0" w:color="auto"/>
        <w:right w:val="none" w:sz="0" w:space="0" w:color="auto"/>
      </w:divBdr>
    </w:div>
    <w:div w:id="325282231">
      <w:bodyDiv w:val="1"/>
      <w:marLeft w:val="0"/>
      <w:marRight w:val="0"/>
      <w:marTop w:val="0"/>
      <w:marBottom w:val="0"/>
      <w:divBdr>
        <w:top w:val="none" w:sz="0" w:space="0" w:color="auto"/>
        <w:left w:val="none" w:sz="0" w:space="0" w:color="auto"/>
        <w:bottom w:val="none" w:sz="0" w:space="0" w:color="auto"/>
        <w:right w:val="none" w:sz="0" w:space="0" w:color="auto"/>
      </w:divBdr>
    </w:div>
    <w:div w:id="379136206">
      <w:bodyDiv w:val="1"/>
      <w:marLeft w:val="0"/>
      <w:marRight w:val="0"/>
      <w:marTop w:val="0"/>
      <w:marBottom w:val="0"/>
      <w:divBdr>
        <w:top w:val="none" w:sz="0" w:space="0" w:color="auto"/>
        <w:left w:val="none" w:sz="0" w:space="0" w:color="auto"/>
        <w:bottom w:val="none" w:sz="0" w:space="0" w:color="auto"/>
        <w:right w:val="none" w:sz="0" w:space="0" w:color="auto"/>
      </w:divBdr>
    </w:div>
    <w:div w:id="384765211">
      <w:bodyDiv w:val="1"/>
      <w:marLeft w:val="0"/>
      <w:marRight w:val="0"/>
      <w:marTop w:val="0"/>
      <w:marBottom w:val="0"/>
      <w:divBdr>
        <w:top w:val="none" w:sz="0" w:space="0" w:color="auto"/>
        <w:left w:val="none" w:sz="0" w:space="0" w:color="auto"/>
        <w:bottom w:val="none" w:sz="0" w:space="0" w:color="auto"/>
        <w:right w:val="none" w:sz="0" w:space="0" w:color="auto"/>
      </w:divBdr>
    </w:div>
    <w:div w:id="401411607">
      <w:bodyDiv w:val="1"/>
      <w:marLeft w:val="0"/>
      <w:marRight w:val="0"/>
      <w:marTop w:val="0"/>
      <w:marBottom w:val="0"/>
      <w:divBdr>
        <w:top w:val="none" w:sz="0" w:space="0" w:color="auto"/>
        <w:left w:val="none" w:sz="0" w:space="0" w:color="auto"/>
        <w:bottom w:val="none" w:sz="0" w:space="0" w:color="auto"/>
        <w:right w:val="none" w:sz="0" w:space="0" w:color="auto"/>
      </w:divBdr>
    </w:div>
    <w:div w:id="406150264">
      <w:bodyDiv w:val="1"/>
      <w:marLeft w:val="0"/>
      <w:marRight w:val="0"/>
      <w:marTop w:val="0"/>
      <w:marBottom w:val="0"/>
      <w:divBdr>
        <w:top w:val="none" w:sz="0" w:space="0" w:color="auto"/>
        <w:left w:val="none" w:sz="0" w:space="0" w:color="auto"/>
        <w:bottom w:val="none" w:sz="0" w:space="0" w:color="auto"/>
        <w:right w:val="none" w:sz="0" w:space="0" w:color="auto"/>
      </w:divBdr>
    </w:div>
    <w:div w:id="417870692">
      <w:bodyDiv w:val="1"/>
      <w:marLeft w:val="0"/>
      <w:marRight w:val="0"/>
      <w:marTop w:val="0"/>
      <w:marBottom w:val="0"/>
      <w:divBdr>
        <w:top w:val="none" w:sz="0" w:space="0" w:color="auto"/>
        <w:left w:val="none" w:sz="0" w:space="0" w:color="auto"/>
        <w:bottom w:val="none" w:sz="0" w:space="0" w:color="auto"/>
        <w:right w:val="none" w:sz="0" w:space="0" w:color="auto"/>
      </w:divBdr>
    </w:div>
    <w:div w:id="422576714">
      <w:bodyDiv w:val="1"/>
      <w:marLeft w:val="0"/>
      <w:marRight w:val="0"/>
      <w:marTop w:val="0"/>
      <w:marBottom w:val="0"/>
      <w:divBdr>
        <w:top w:val="none" w:sz="0" w:space="0" w:color="auto"/>
        <w:left w:val="none" w:sz="0" w:space="0" w:color="auto"/>
        <w:bottom w:val="none" w:sz="0" w:space="0" w:color="auto"/>
        <w:right w:val="none" w:sz="0" w:space="0" w:color="auto"/>
      </w:divBdr>
      <w:divsChild>
        <w:div w:id="1691301182">
          <w:marLeft w:val="0"/>
          <w:marRight w:val="0"/>
          <w:marTop w:val="0"/>
          <w:marBottom w:val="0"/>
          <w:divBdr>
            <w:top w:val="none" w:sz="0" w:space="0" w:color="auto"/>
            <w:left w:val="none" w:sz="0" w:space="0" w:color="auto"/>
            <w:bottom w:val="none" w:sz="0" w:space="0" w:color="auto"/>
            <w:right w:val="none" w:sz="0" w:space="0" w:color="auto"/>
          </w:divBdr>
        </w:div>
      </w:divsChild>
    </w:div>
    <w:div w:id="434207975">
      <w:bodyDiv w:val="1"/>
      <w:marLeft w:val="0"/>
      <w:marRight w:val="0"/>
      <w:marTop w:val="0"/>
      <w:marBottom w:val="0"/>
      <w:divBdr>
        <w:top w:val="none" w:sz="0" w:space="0" w:color="auto"/>
        <w:left w:val="none" w:sz="0" w:space="0" w:color="auto"/>
        <w:bottom w:val="none" w:sz="0" w:space="0" w:color="auto"/>
        <w:right w:val="none" w:sz="0" w:space="0" w:color="auto"/>
      </w:divBdr>
    </w:div>
    <w:div w:id="440994386">
      <w:bodyDiv w:val="1"/>
      <w:marLeft w:val="0"/>
      <w:marRight w:val="0"/>
      <w:marTop w:val="0"/>
      <w:marBottom w:val="0"/>
      <w:divBdr>
        <w:top w:val="none" w:sz="0" w:space="0" w:color="auto"/>
        <w:left w:val="none" w:sz="0" w:space="0" w:color="auto"/>
        <w:bottom w:val="none" w:sz="0" w:space="0" w:color="auto"/>
        <w:right w:val="none" w:sz="0" w:space="0" w:color="auto"/>
      </w:divBdr>
    </w:div>
    <w:div w:id="442724749">
      <w:bodyDiv w:val="1"/>
      <w:marLeft w:val="0"/>
      <w:marRight w:val="0"/>
      <w:marTop w:val="0"/>
      <w:marBottom w:val="0"/>
      <w:divBdr>
        <w:top w:val="none" w:sz="0" w:space="0" w:color="auto"/>
        <w:left w:val="none" w:sz="0" w:space="0" w:color="auto"/>
        <w:bottom w:val="none" w:sz="0" w:space="0" w:color="auto"/>
        <w:right w:val="none" w:sz="0" w:space="0" w:color="auto"/>
      </w:divBdr>
    </w:div>
    <w:div w:id="443233129">
      <w:bodyDiv w:val="1"/>
      <w:marLeft w:val="0"/>
      <w:marRight w:val="0"/>
      <w:marTop w:val="0"/>
      <w:marBottom w:val="0"/>
      <w:divBdr>
        <w:top w:val="none" w:sz="0" w:space="0" w:color="auto"/>
        <w:left w:val="none" w:sz="0" w:space="0" w:color="auto"/>
        <w:bottom w:val="none" w:sz="0" w:space="0" w:color="auto"/>
        <w:right w:val="none" w:sz="0" w:space="0" w:color="auto"/>
      </w:divBdr>
    </w:div>
    <w:div w:id="474957357">
      <w:bodyDiv w:val="1"/>
      <w:marLeft w:val="0"/>
      <w:marRight w:val="0"/>
      <w:marTop w:val="0"/>
      <w:marBottom w:val="0"/>
      <w:divBdr>
        <w:top w:val="none" w:sz="0" w:space="0" w:color="auto"/>
        <w:left w:val="none" w:sz="0" w:space="0" w:color="auto"/>
        <w:bottom w:val="none" w:sz="0" w:space="0" w:color="auto"/>
        <w:right w:val="none" w:sz="0" w:space="0" w:color="auto"/>
      </w:divBdr>
    </w:div>
    <w:div w:id="478420897">
      <w:bodyDiv w:val="1"/>
      <w:marLeft w:val="0"/>
      <w:marRight w:val="0"/>
      <w:marTop w:val="0"/>
      <w:marBottom w:val="0"/>
      <w:divBdr>
        <w:top w:val="none" w:sz="0" w:space="0" w:color="auto"/>
        <w:left w:val="none" w:sz="0" w:space="0" w:color="auto"/>
        <w:bottom w:val="none" w:sz="0" w:space="0" w:color="auto"/>
        <w:right w:val="none" w:sz="0" w:space="0" w:color="auto"/>
      </w:divBdr>
    </w:div>
    <w:div w:id="479931506">
      <w:bodyDiv w:val="1"/>
      <w:marLeft w:val="0"/>
      <w:marRight w:val="0"/>
      <w:marTop w:val="0"/>
      <w:marBottom w:val="0"/>
      <w:divBdr>
        <w:top w:val="none" w:sz="0" w:space="0" w:color="auto"/>
        <w:left w:val="none" w:sz="0" w:space="0" w:color="auto"/>
        <w:bottom w:val="none" w:sz="0" w:space="0" w:color="auto"/>
        <w:right w:val="none" w:sz="0" w:space="0" w:color="auto"/>
      </w:divBdr>
    </w:div>
    <w:div w:id="481123639">
      <w:bodyDiv w:val="1"/>
      <w:marLeft w:val="0"/>
      <w:marRight w:val="0"/>
      <w:marTop w:val="0"/>
      <w:marBottom w:val="0"/>
      <w:divBdr>
        <w:top w:val="none" w:sz="0" w:space="0" w:color="auto"/>
        <w:left w:val="none" w:sz="0" w:space="0" w:color="auto"/>
        <w:bottom w:val="none" w:sz="0" w:space="0" w:color="auto"/>
        <w:right w:val="none" w:sz="0" w:space="0" w:color="auto"/>
      </w:divBdr>
    </w:div>
    <w:div w:id="485895541">
      <w:bodyDiv w:val="1"/>
      <w:marLeft w:val="0"/>
      <w:marRight w:val="0"/>
      <w:marTop w:val="0"/>
      <w:marBottom w:val="0"/>
      <w:divBdr>
        <w:top w:val="none" w:sz="0" w:space="0" w:color="auto"/>
        <w:left w:val="none" w:sz="0" w:space="0" w:color="auto"/>
        <w:bottom w:val="none" w:sz="0" w:space="0" w:color="auto"/>
        <w:right w:val="none" w:sz="0" w:space="0" w:color="auto"/>
      </w:divBdr>
    </w:div>
    <w:div w:id="525142369">
      <w:bodyDiv w:val="1"/>
      <w:marLeft w:val="0"/>
      <w:marRight w:val="0"/>
      <w:marTop w:val="0"/>
      <w:marBottom w:val="0"/>
      <w:divBdr>
        <w:top w:val="none" w:sz="0" w:space="0" w:color="auto"/>
        <w:left w:val="none" w:sz="0" w:space="0" w:color="auto"/>
        <w:bottom w:val="none" w:sz="0" w:space="0" w:color="auto"/>
        <w:right w:val="none" w:sz="0" w:space="0" w:color="auto"/>
      </w:divBdr>
    </w:div>
    <w:div w:id="537935566">
      <w:bodyDiv w:val="1"/>
      <w:marLeft w:val="0"/>
      <w:marRight w:val="0"/>
      <w:marTop w:val="0"/>
      <w:marBottom w:val="0"/>
      <w:divBdr>
        <w:top w:val="none" w:sz="0" w:space="0" w:color="auto"/>
        <w:left w:val="none" w:sz="0" w:space="0" w:color="auto"/>
        <w:bottom w:val="none" w:sz="0" w:space="0" w:color="auto"/>
        <w:right w:val="none" w:sz="0" w:space="0" w:color="auto"/>
      </w:divBdr>
    </w:div>
    <w:div w:id="561451973">
      <w:bodyDiv w:val="1"/>
      <w:marLeft w:val="0"/>
      <w:marRight w:val="0"/>
      <w:marTop w:val="0"/>
      <w:marBottom w:val="0"/>
      <w:divBdr>
        <w:top w:val="none" w:sz="0" w:space="0" w:color="auto"/>
        <w:left w:val="none" w:sz="0" w:space="0" w:color="auto"/>
        <w:bottom w:val="none" w:sz="0" w:space="0" w:color="auto"/>
        <w:right w:val="none" w:sz="0" w:space="0" w:color="auto"/>
      </w:divBdr>
    </w:div>
    <w:div w:id="567687953">
      <w:bodyDiv w:val="1"/>
      <w:marLeft w:val="0"/>
      <w:marRight w:val="0"/>
      <w:marTop w:val="0"/>
      <w:marBottom w:val="0"/>
      <w:divBdr>
        <w:top w:val="none" w:sz="0" w:space="0" w:color="auto"/>
        <w:left w:val="none" w:sz="0" w:space="0" w:color="auto"/>
        <w:bottom w:val="none" w:sz="0" w:space="0" w:color="auto"/>
        <w:right w:val="none" w:sz="0" w:space="0" w:color="auto"/>
      </w:divBdr>
    </w:div>
    <w:div w:id="574045784">
      <w:bodyDiv w:val="1"/>
      <w:marLeft w:val="0"/>
      <w:marRight w:val="0"/>
      <w:marTop w:val="0"/>
      <w:marBottom w:val="0"/>
      <w:divBdr>
        <w:top w:val="none" w:sz="0" w:space="0" w:color="auto"/>
        <w:left w:val="none" w:sz="0" w:space="0" w:color="auto"/>
        <w:bottom w:val="none" w:sz="0" w:space="0" w:color="auto"/>
        <w:right w:val="none" w:sz="0" w:space="0" w:color="auto"/>
      </w:divBdr>
    </w:div>
    <w:div w:id="581334549">
      <w:bodyDiv w:val="1"/>
      <w:marLeft w:val="0"/>
      <w:marRight w:val="0"/>
      <w:marTop w:val="0"/>
      <w:marBottom w:val="0"/>
      <w:divBdr>
        <w:top w:val="none" w:sz="0" w:space="0" w:color="auto"/>
        <w:left w:val="none" w:sz="0" w:space="0" w:color="auto"/>
        <w:bottom w:val="none" w:sz="0" w:space="0" w:color="auto"/>
        <w:right w:val="none" w:sz="0" w:space="0" w:color="auto"/>
      </w:divBdr>
    </w:div>
    <w:div w:id="621499723">
      <w:bodyDiv w:val="1"/>
      <w:marLeft w:val="0"/>
      <w:marRight w:val="0"/>
      <w:marTop w:val="0"/>
      <w:marBottom w:val="0"/>
      <w:divBdr>
        <w:top w:val="none" w:sz="0" w:space="0" w:color="auto"/>
        <w:left w:val="none" w:sz="0" w:space="0" w:color="auto"/>
        <w:bottom w:val="none" w:sz="0" w:space="0" w:color="auto"/>
        <w:right w:val="none" w:sz="0" w:space="0" w:color="auto"/>
      </w:divBdr>
    </w:div>
    <w:div w:id="636423306">
      <w:bodyDiv w:val="1"/>
      <w:marLeft w:val="0"/>
      <w:marRight w:val="0"/>
      <w:marTop w:val="0"/>
      <w:marBottom w:val="0"/>
      <w:divBdr>
        <w:top w:val="none" w:sz="0" w:space="0" w:color="auto"/>
        <w:left w:val="none" w:sz="0" w:space="0" w:color="auto"/>
        <w:bottom w:val="none" w:sz="0" w:space="0" w:color="auto"/>
        <w:right w:val="none" w:sz="0" w:space="0" w:color="auto"/>
      </w:divBdr>
      <w:divsChild>
        <w:div w:id="599413211">
          <w:marLeft w:val="0"/>
          <w:marRight w:val="0"/>
          <w:marTop w:val="0"/>
          <w:marBottom w:val="0"/>
          <w:divBdr>
            <w:top w:val="none" w:sz="0" w:space="0" w:color="auto"/>
            <w:left w:val="none" w:sz="0" w:space="0" w:color="auto"/>
            <w:bottom w:val="none" w:sz="0" w:space="0" w:color="auto"/>
            <w:right w:val="none" w:sz="0" w:space="0" w:color="auto"/>
          </w:divBdr>
          <w:divsChild>
            <w:div w:id="1138953421">
              <w:marLeft w:val="0"/>
              <w:marRight w:val="0"/>
              <w:marTop w:val="0"/>
              <w:marBottom w:val="0"/>
              <w:divBdr>
                <w:top w:val="none" w:sz="0" w:space="0" w:color="auto"/>
                <w:left w:val="none" w:sz="0" w:space="0" w:color="auto"/>
                <w:bottom w:val="none" w:sz="0" w:space="0" w:color="auto"/>
                <w:right w:val="none" w:sz="0" w:space="0" w:color="auto"/>
              </w:divBdr>
            </w:div>
            <w:div w:id="1668554222">
              <w:marLeft w:val="0"/>
              <w:marRight w:val="0"/>
              <w:marTop w:val="0"/>
              <w:marBottom w:val="0"/>
              <w:divBdr>
                <w:top w:val="none" w:sz="0" w:space="0" w:color="auto"/>
                <w:left w:val="none" w:sz="0" w:space="0" w:color="auto"/>
                <w:bottom w:val="none" w:sz="0" w:space="0" w:color="auto"/>
                <w:right w:val="none" w:sz="0" w:space="0" w:color="auto"/>
              </w:divBdr>
            </w:div>
          </w:divsChild>
        </w:div>
        <w:div w:id="1370452921">
          <w:marLeft w:val="0"/>
          <w:marRight w:val="0"/>
          <w:marTop w:val="0"/>
          <w:marBottom w:val="0"/>
          <w:divBdr>
            <w:top w:val="none" w:sz="0" w:space="0" w:color="auto"/>
            <w:left w:val="none" w:sz="0" w:space="0" w:color="auto"/>
            <w:bottom w:val="none" w:sz="0" w:space="0" w:color="auto"/>
            <w:right w:val="none" w:sz="0" w:space="0" w:color="auto"/>
          </w:divBdr>
        </w:div>
      </w:divsChild>
    </w:div>
    <w:div w:id="666791875">
      <w:bodyDiv w:val="1"/>
      <w:marLeft w:val="0"/>
      <w:marRight w:val="0"/>
      <w:marTop w:val="0"/>
      <w:marBottom w:val="0"/>
      <w:divBdr>
        <w:top w:val="none" w:sz="0" w:space="0" w:color="auto"/>
        <w:left w:val="none" w:sz="0" w:space="0" w:color="auto"/>
        <w:bottom w:val="none" w:sz="0" w:space="0" w:color="auto"/>
        <w:right w:val="none" w:sz="0" w:space="0" w:color="auto"/>
      </w:divBdr>
    </w:div>
    <w:div w:id="683170562">
      <w:bodyDiv w:val="1"/>
      <w:marLeft w:val="0"/>
      <w:marRight w:val="0"/>
      <w:marTop w:val="0"/>
      <w:marBottom w:val="0"/>
      <w:divBdr>
        <w:top w:val="none" w:sz="0" w:space="0" w:color="auto"/>
        <w:left w:val="none" w:sz="0" w:space="0" w:color="auto"/>
        <w:bottom w:val="none" w:sz="0" w:space="0" w:color="auto"/>
        <w:right w:val="none" w:sz="0" w:space="0" w:color="auto"/>
      </w:divBdr>
      <w:divsChild>
        <w:div w:id="1417047592">
          <w:marLeft w:val="0"/>
          <w:marRight w:val="0"/>
          <w:marTop w:val="240"/>
          <w:marBottom w:val="0"/>
          <w:divBdr>
            <w:top w:val="none" w:sz="0" w:space="0" w:color="auto"/>
            <w:left w:val="none" w:sz="0" w:space="0" w:color="auto"/>
            <w:bottom w:val="none" w:sz="0" w:space="0" w:color="auto"/>
            <w:right w:val="none" w:sz="0" w:space="0" w:color="auto"/>
          </w:divBdr>
          <w:divsChild>
            <w:div w:id="1151600708">
              <w:marLeft w:val="0"/>
              <w:marRight w:val="0"/>
              <w:marTop w:val="0"/>
              <w:marBottom w:val="0"/>
              <w:divBdr>
                <w:top w:val="none" w:sz="0" w:space="0" w:color="auto"/>
                <w:left w:val="none" w:sz="0" w:space="0" w:color="auto"/>
                <w:bottom w:val="none" w:sz="0" w:space="0" w:color="auto"/>
                <w:right w:val="none" w:sz="0" w:space="0" w:color="auto"/>
              </w:divBdr>
              <w:divsChild>
                <w:div w:id="1904410696">
                  <w:marLeft w:val="0"/>
                  <w:marRight w:val="0"/>
                  <w:marTop w:val="0"/>
                  <w:marBottom w:val="0"/>
                  <w:divBdr>
                    <w:top w:val="none" w:sz="0" w:space="0" w:color="auto"/>
                    <w:left w:val="none" w:sz="0" w:space="0" w:color="auto"/>
                    <w:bottom w:val="none" w:sz="0" w:space="0" w:color="auto"/>
                    <w:right w:val="none" w:sz="0" w:space="0" w:color="auto"/>
                  </w:divBdr>
                  <w:divsChild>
                    <w:div w:id="979042753">
                      <w:marLeft w:val="1890"/>
                      <w:marRight w:val="0"/>
                      <w:marTop w:val="0"/>
                      <w:marBottom w:val="101"/>
                      <w:divBdr>
                        <w:top w:val="none" w:sz="0" w:space="0" w:color="auto"/>
                        <w:left w:val="none" w:sz="0" w:space="0" w:color="auto"/>
                        <w:bottom w:val="none" w:sz="0" w:space="0" w:color="auto"/>
                        <w:right w:val="none" w:sz="0" w:space="0" w:color="auto"/>
                      </w:divBdr>
                    </w:div>
                    <w:div w:id="1076973758">
                      <w:marLeft w:val="1170"/>
                      <w:marRight w:val="0"/>
                      <w:marTop w:val="0"/>
                      <w:marBottom w:val="101"/>
                      <w:divBdr>
                        <w:top w:val="none" w:sz="0" w:space="0" w:color="auto"/>
                        <w:left w:val="none" w:sz="0" w:space="0" w:color="auto"/>
                        <w:bottom w:val="none" w:sz="0" w:space="0" w:color="auto"/>
                        <w:right w:val="none" w:sz="0" w:space="0" w:color="auto"/>
                      </w:divBdr>
                    </w:div>
                    <w:div w:id="1633511187">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687951237">
      <w:bodyDiv w:val="1"/>
      <w:marLeft w:val="0"/>
      <w:marRight w:val="0"/>
      <w:marTop w:val="0"/>
      <w:marBottom w:val="0"/>
      <w:divBdr>
        <w:top w:val="none" w:sz="0" w:space="0" w:color="auto"/>
        <w:left w:val="none" w:sz="0" w:space="0" w:color="auto"/>
        <w:bottom w:val="none" w:sz="0" w:space="0" w:color="auto"/>
        <w:right w:val="none" w:sz="0" w:space="0" w:color="auto"/>
      </w:divBdr>
    </w:div>
    <w:div w:id="709457726">
      <w:bodyDiv w:val="1"/>
      <w:marLeft w:val="0"/>
      <w:marRight w:val="0"/>
      <w:marTop w:val="0"/>
      <w:marBottom w:val="0"/>
      <w:divBdr>
        <w:top w:val="none" w:sz="0" w:space="0" w:color="auto"/>
        <w:left w:val="none" w:sz="0" w:space="0" w:color="auto"/>
        <w:bottom w:val="none" w:sz="0" w:space="0" w:color="auto"/>
        <w:right w:val="none" w:sz="0" w:space="0" w:color="auto"/>
      </w:divBdr>
    </w:div>
    <w:div w:id="722101894">
      <w:bodyDiv w:val="1"/>
      <w:marLeft w:val="0"/>
      <w:marRight w:val="0"/>
      <w:marTop w:val="0"/>
      <w:marBottom w:val="0"/>
      <w:divBdr>
        <w:top w:val="none" w:sz="0" w:space="0" w:color="auto"/>
        <w:left w:val="none" w:sz="0" w:space="0" w:color="auto"/>
        <w:bottom w:val="none" w:sz="0" w:space="0" w:color="auto"/>
        <w:right w:val="none" w:sz="0" w:space="0" w:color="auto"/>
      </w:divBdr>
    </w:div>
    <w:div w:id="727531248">
      <w:bodyDiv w:val="1"/>
      <w:marLeft w:val="0"/>
      <w:marRight w:val="0"/>
      <w:marTop w:val="0"/>
      <w:marBottom w:val="0"/>
      <w:divBdr>
        <w:top w:val="none" w:sz="0" w:space="0" w:color="auto"/>
        <w:left w:val="none" w:sz="0" w:space="0" w:color="auto"/>
        <w:bottom w:val="none" w:sz="0" w:space="0" w:color="auto"/>
        <w:right w:val="none" w:sz="0" w:space="0" w:color="auto"/>
      </w:divBdr>
    </w:div>
    <w:div w:id="741174104">
      <w:bodyDiv w:val="1"/>
      <w:marLeft w:val="0"/>
      <w:marRight w:val="0"/>
      <w:marTop w:val="0"/>
      <w:marBottom w:val="0"/>
      <w:divBdr>
        <w:top w:val="none" w:sz="0" w:space="0" w:color="auto"/>
        <w:left w:val="none" w:sz="0" w:space="0" w:color="auto"/>
        <w:bottom w:val="none" w:sz="0" w:space="0" w:color="auto"/>
        <w:right w:val="none" w:sz="0" w:space="0" w:color="auto"/>
      </w:divBdr>
    </w:div>
    <w:div w:id="742945094">
      <w:bodyDiv w:val="1"/>
      <w:marLeft w:val="0"/>
      <w:marRight w:val="0"/>
      <w:marTop w:val="0"/>
      <w:marBottom w:val="0"/>
      <w:divBdr>
        <w:top w:val="none" w:sz="0" w:space="0" w:color="auto"/>
        <w:left w:val="none" w:sz="0" w:space="0" w:color="auto"/>
        <w:bottom w:val="none" w:sz="0" w:space="0" w:color="auto"/>
        <w:right w:val="none" w:sz="0" w:space="0" w:color="auto"/>
      </w:divBdr>
    </w:div>
    <w:div w:id="765347681">
      <w:bodyDiv w:val="1"/>
      <w:marLeft w:val="0"/>
      <w:marRight w:val="0"/>
      <w:marTop w:val="0"/>
      <w:marBottom w:val="0"/>
      <w:divBdr>
        <w:top w:val="none" w:sz="0" w:space="0" w:color="auto"/>
        <w:left w:val="none" w:sz="0" w:space="0" w:color="auto"/>
        <w:bottom w:val="none" w:sz="0" w:space="0" w:color="auto"/>
        <w:right w:val="none" w:sz="0" w:space="0" w:color="auto"/>
      </w:divBdr>
    </w:div>
    <w:div w:id="797918300">
      <w:bodyDiv w:val="1"/>
      <w:marLeft w:val="0"/>
      <w:marRight w:val="0"/>
      <w:marTop w:val="0"/>
      <w:marBottom w:val="0"/>
      <w:divBdr>
        <w:top w:val="none" w:sz="0" w:space="0" w:color="auto"/>
        <w:left w:val="none" w:sz="0" w:space="0" w:color="auto"/>
        <w:bottom w:val="none" w:sz="0" w:space="0" w:color="auto"/>
        <w:right w:val="none" w:sz="0" w:space="0" w:color="auto"/>
      </w:divBdr>
    </w:div>
    <w:div w:id="797991414">
      <w:bodyDiv w:val="1"/>
      <w:marLeft w:val="0"/>
      <w:marRight w:val="0"/>
      <w:marTop w:val="0"/>
      <w:marBottom w:val="0"/>
      <w:divBdr>
        <w:top w:val="none" w:sz="0" w:space="0" w:color="auto"/>
        <w:left w:val="none" w:sz="0" w:space="0" w:color="auto"/>
        <w:bottom w:val="none" w:sz="0" w:space="0" w:color="auto"/>
        <w:right w:val="none" w:sz="0" w:space="0" w:color="auto"/>
      </w:divBdr>
      <w:divsChild>
        <w:div w:id="732198231">
          <w:marLeft w:val="0"/>
          <w:marRight w:val="0"/>
          <w:marTop w:val="0"/>
          <w:marBottom w:val="0"/>
          <w:divBdr>
            <w:top w:val="none" w:sz="0" w:space="0" w:color="auto"/>
            <w:left w:val="none" w:sz="0" w:space="0" w:color="auto"/>
            <w:bottom w:val="none" w:sz="0" w:space="0" w:color="auto"/>
            <w:right w:val="none" w:sz="0" w:space="0" w:color="auto"/>
          </w:divBdr>
        </w:div>
      </w:divsChild>
    </w:div>
    <w:div w:id="821116424">
      <w:bodyDiv w:val="1"/>
      <w:marLeft w:val="0"/>
      <w:marRight w:val="0"/>
      <w:marTop w:val="0"/>
      <w:marBottom w:val="0"/>
      <w:divBdr>
        <w:top w:val="none" w:sz="0" w:space="0" w:color="auto"/>
        <w:left w:val="none" w:sz="0" w:space="0" w:color="auto"/>
        <w:bottom w:val="none" w:sz="0" w:space="0" w:color="auto"/>
        <w:right w:val="none" w:sz="0" w:space="0" w:color="auto"/>
      </w:divBdr>
    </w:div>
    <w:div w:id="831532269">
      <w:bodyDiv w:val="1"/>
      <w:marLeft w:val="0"/>
      <w:marRight w:val="0"/>
      <w:marTop w:val="0"/>
      <w:marBottom w:val="0"/>
      <w:divBdr>
        <w:top w:val="none" w:sz="0" w:space="0" w:color="auto"/>
        <w:left w:val="none" w:sz="0" w:space="0" w:color="auto"/>
        <w:bottom w:val="none" w:sz="0" w:space="0" w:color="auto"/>
        <w:right w:val="none" w:sz="0" w:space="0" w:color="auto"/>
      </w:divBdr>
    </w:div>
    <w:div w:id="842743351">
      <w:bodyDiv w:val="1"/>
      <w:marLeft w:val="0"/>
      <w:marRight w:val="0"/>
      <w:marTop w:val="0"/>
      <w:marBottom w:val="0"/>
      <w:divBdr>
        <w:top w:val="none" w:sz="0" w:space="0" w:color="auto"/>
        <w:left w:val="none" w:sz="0" w:space="0" w:color="auto"/>
        <w:bottom w:val="none" w:sz="0" w:space="0" w:color="auto"/>
        <w:right w:val="none" w:sz="0" w:space="0" w:color="auto"/>
      </w:divBdr>
    </w:div>
    <w:div w:id="853230782">
      <w:bodyDiv w:val="1"/>
      <w:marLeft w:val="0"/>
      <w:marRight w:val="0"/>
      <w:marTop w:val="0"/>
      <w:marBottom w:val="0"/>
      <w:divBdr>
        <w:top w:val="none" w:sz="0" w:space="0" w:color="auto"/>
        <w:left w:val="none" w:sz="0" w:space="0" w:color="auto"/>
        <w:bottom w:val="none" w:sz="0" w:space="0" w:color="auto"/>
        <w:right w:val="none" w:sz="0" w:space="0" w:color="auto"/>
      </w:divBdr>
    </w:div>
    <w:div w:id="858197806">
      <w:bodyDiv w:val="1"/>
      <w:marLeft w:val="0"/>
      <w:marRight w:val="0"/>
      <w:marTop w:val="0"/>
      <w:marBottom w:val="0"/>
      <w:divBdr>
        <w:top w:val="none" w:sz="0" w:space="0" w:color="auto"/>
        <w:left w:val="none" w:sz="0" w:space="0" w:color="auto"/>
        <w:bottom w:val="none" w:sz="0" w:space="0" w:color="auto"/>
        <w:right w:val="none" w:sz="0" w:space="0" w:color="auto"/>
      </w:divBdr>
    </w:div>
    <w:div w:id="865294986">
      <w:bodyDiv w:val="1"/>
      <w:marLeft w:val="0"/>
      <w:marRight w:val="0"/>
      <w:marTop w:val="0"/>
      <w:marBottom w:val="0"/>
      <w:divBdr>
        <w:top w:val="none" w:sz="0" w:space="0" w:color="auto"/>
        <w:left w:val="none" w:sz="0" w:space="0" w:color="auto"/>
        <w:bottom w:val="none" w:sz="0" w:space="0" w:color="auto"/>
        <w:right w:val="none" w:sz="0" w:space="0" w:color="auto"/>
      </w:divBdr>
    </w:div>
    <w:div w:id="867255791">
      <w:bodyDiv w:val="1"/>
      <w:marLeft w:val="0"/>
      <w:marRight w:val="0"/>
      <w:marTop w:val="0"/>
      <w:marBottom w:val="0"/>
      <w:divBdr>
        <w:top w:val="none" w:sz="0" w:space="0" w:color="auto"/>
        <w:left w:val="none" w:sz="0" w:space="0" w:color="auto"/>
        <w:bottom w:val="none" w:sz="0" w:space="0" w:color="auto"/>
        <w:right w:val="none" w:sz="0" w:space="0" w:color="auto"/>
      </w:divBdr>
    </w:div>
    <w:div w:id="907770448">
      <w:bodyDiv w:val="1"/>
      <w:marLeft w:val="0"/>
      <w:marRight w:val="0"/>
      <w:marTop w:val="0"/>
      <w:marBottom w:val="0"/>
      <w:divBdr>
        <w:top w:val="none" w:sz="0" w:space="0" w:color="auto"/>
        <w:left w:val="none" w:sz="0" w:space="0" w:color="auto"/>
        <w:bottom w:val="none" w:sz="0" w:space="0" w:color="auto"/>
        <w:right w:val="none" w:sz="0" w:space="0" w:color="auto"/>
      </w:divBdr>
    </w:div>
    <w:div w:id="908157237">
      <w:bodyDiv w:val="1"/>
      <w:marLeft w:val="0"/>
      <w:marRight w:val="0"/>
      <w:marTop w:val="0"/>
      <w:marBottom w:val="0"/>
      <w:divBdr>
        <w:top w:val="none" w:sz="0" w:space="0" w:color="auto"/>
        <w:left w:val="none" w:sz="0" w:space="0" w:color="auto"/>
        <w:bottom w:val="none" w:sz="0" w:space="0" w:color="auto"/>
        <w:right w:val="none" w:sz="0" w:space="0" w:color="auto"/>
      </w:divBdr>
    </w:div>
    <w:div w:id="943271844">
      <w:bodyDiv w:val="1"/>
      <w:marLeft w:val="0"/>
      <w:marRight w:val="0"/>
      <w:marTop w:val="0"/>
      <w:marBottom w:val="0"/>
      <w:divBdr>
        <w:top w:val="none" w:sz="0" w:space="0" w:color="auto"/>
        <w:left w:val="none" w:sz="0" w:space="0" w:color="auto"/>
        <w:bottom w:val="none" w:sz="0" w:space="0" w:color="auto"/>
        <w:right w:val="none" w:sz="0" w:space="0" w:color="auto"/>
      </w:divBdr>
    </w:div>
    <w:div w:id="987972702">
      <w:bodyDiv w:val="1"/>
      <w:marLeft w:val="0"/>
      <w:marRight w:val="0"/>
      <w:marTop w:val="0"/>
      <w:marBottom w:val="0"/>
      <w:divBdr>
        <w:top w:val="none" w:sz="0" w:space="0" w:color="auto"/>
        <w:left w:val="none" w:sz="0" w:space="0" w:color="auto"/>
        <w:bottom w:val="none" w:sz="0" w:space="0" w:color="auto"/>
        <w:right w:val="none" w:sz="0" w:space="0" w:color="auto"/>
      </w:divBdr>
    </w:div>
    <w:div w:id="1007556247">
      <w:bodyDiv w:val="1"/>
      <w:marLeft w:val="0"/>
      <w:marRight w:val="0"/>
      <w:marTop w:val="0"/>
      <w:marBottom w:val="0"/>
      <w:divBdr>
        <w:top w:val="none" w:sz="0" w:space="0" w:color="auto"/>
        <w:left w:val="none" w:sz="0" w:space="0" w:color="auto"/>
        <w:bottom w:val="none" w:sz="0" w:space="0" w:color="auto"/>
        <w:right w:val="none" w:sz="0" w:space="0" w:color="auto"/>
      </w:divBdr>
    </w:div>
    <w:div w:id="1054626107">
      <w:bodyDiv w:val="1"/>
      <w:marLeft w:val="0"/>
      <w:marRight w:val="0"/>
      <w:marTop w:val="0"/>
      <w:marBottom w:val="0"/>
      <w:divBdr>
        <w:top w:val="none" w:sz="0" w:space="0" w:color="auto"/>
        <w:left w:val="none" w:sz="0" w:space="0" w:color="auto"/>
        <w:bottom w:val="none" w:sz="0" w:space="0" w:color="auto"/>
        <w:right w:val="none" w:sz="0" w:space="0" w:color="auto"/>
      </w:divBdr>
    </w:div>
    <w:div w:id="1061366242">
      <w:bodyDiv w:val="1"/>
      <w:marLeft w:val="0"/>
      <w:marRight w:val="0"/>
      <w:marTop w:val="0"/>
      <w:marBottom w:val="0"/>
      <w:divBdr>
        <w:top w:val="none" w:sz="0" w:space="0" w:color="auto"/>
        <w:left w:val="none" w:sz="0" w:space="0" w:color="auto"/>
        <w:bottom w:val="none" w:sz="0" w:space="0" w:color="auto"/>
        <w:right w:val="none" w:sz="0" w:space="0" w:color="auto"/>
      </w:divBdr>
    </w:div>
    <w:div w:id="1067730638">
      <w:bodyDiv w:val="1"/>
      <w:marLeft w:val="0"/>
      <w:marRight w:val="0"/>
      <w:marTop w:val="0"/>
      <w:marBottom w:val="0"/>
      <w:divBdr>
        <w:top w:val="none" w:sz="0" w:space="0" w:color="auto"/>
        <w:left w:val="none" w:sz="0" w:space="0" w:color="auto"/>
        <w:bottom w:val="none" w:sz="0" w:space="0" w:color="auto"/>
        <w:right w:val="none" w:sz="0" w:space="0" w:color="auto"/>
      </w:divBdr>
    </w:div>
    <w:div w:id="1069109996">
      <w:bodyDiv w:val="1"/>
      <w:marLeft w:val="0"/>
      <w:marRight w:val="0"/>
      <w:marTop w:val="0"/>
      <w:marBottom w:val="0"/>
      <w:divBdr>
        <w:top w:val="none" w:sz="0" w:space="0" w:color="auto"/>
        <w:left w:val="none" w:sz="0" w:space="0" w:color="auto"/>
        <w:bottom w:val="none" w:sz="0" w:space="0" w:color="auto"/>
        <w:right w:val="none" w:sz="0" w:space="0" w:color="auto"/>
      </w:divBdr>
      <w:divsChild>
        <w:div w:id="1524132036">
          <w:marLeft w:val="0"/>
          <w:marRight w:val="0"/>
          <w:marTop w:val="240"/>
          <w:marBottom w:val="0"/>
          <w:divBdr>
            <w:top w:val="none" w:sz="0" w:space="0" w:color="auto"/>
            <w:left w:val="none" w:sz="0" w:space="0" w:color="auto"/>
            <w:bottom w:val="none" w:sz="0" w:space="0" w:color="auto"/>
            <w:right w:val="none" w:sz="0" w:space="0" w:color="auto"/>
          </w:divBdr>
          <w:divsChild>
            <w:div w:id="770206497">
              <w:marLeft w:val="0"/>
              <w:marRight w:val="0"/>
              <w:marTop w:val="0"/>
              <w:marBottom w:val="0"/>
              <w:divBdr>
                <w:top w:val="none" w:sz="0" w:space="0" w:color="auto"/>
                <w:left w:val="none" w:sz="0" w:space="0" w:color="auto"/>
                <w:bottom w:val="none" w:sz="0" w:space="0" w:color="auto"/>
                <w:right w:val="none" w:sz="0" w:space="0" w:color="auto"/>
              </w:divBdr>
              <w:divsChild>
                <w:div w:id="265814311">
                  <w:marLeft w:val="0"/>
                  <w:marRight w:val="0"/>
                  <w:marTop w:val="0"/>
                  <w:marBottom w:val="0"/>
                  <w:divBdr>
                    <w:top w:val="none" w:sz="0" w:space="0" w:color="auto"/>
                    <w:left w:val="none" w:sz="0" w:space="0" w:color="auto"/>
                    <w:bottom w:val="none" w:sz="0" w:space="0" w:color="auto"/>
                    <w:right w:val="none" w:sz="0" w:space="0" w:color="auto"/>
                  </w:divBdr>
                  <w:divsChild>
                    <w:div w:id="332685474">
                      <w:marLeft w:val="1890"/>
                      <w:marRight w:val="0"/>
                      <w:marTop w:val="0"/>
                      <w:marBottom w:val="101"/>
                      <w:divBdr>
                        <w:top w:val="none" w:sz="0" w:space="0" w:color="auto"/>
                        <w:left w:val="none" w:sz="0" w:space="0" w:color="auto"/>
                        <w:bottom w:val="none" w:sz="0" w:space="0" w:color="auto"/>
                        <w:right w:val="none" w:sz="0" w:space="0" w:color="auto"/>
                      </w:divBdr>
                    </w:div>
                    <w:div w:id="783036990">
                      <w:marLeft w:val="1170"/>
                      <w:marRight w:val="0"/>
                      <w:marTop w:val="0"/>
                      <w:marBottom w:val="101"/>
                      <w:divBdr>
                        <w:top w:val="none" w:sz="0" w:space="0" w:color="auto"/>
                        <w:left w:val="none" w:sz="0" w:space="0" w:color="auto"/>
                        <w:bottom w:val="none" w:sz="0" w:space="0" w:color="auto"/>
                        <w:right w:val="none" w:sz="0" w:space="0" w:color="auto"/>
                      </w:divBdr>
                    </w:div>
                    <w:div w:id="1011490452">
                      <w:marLeft w:val="189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sChild>
    </w:div>
    <w:div w:id="1069889240">
      <w:bodyDiv w:val="1"/>
      <w:marLeft w:val="0"/>
      <w:marRight w:val="0"/>
      <w:marTop w:val="0"/>
      <w:marBottom w:val="0"/>
      <w:divBdr>
        <w:top w:val="none" w:sz="0" w:space="0" w:color="auto"/>
        <w:left w:val="none" w:sz="0" w:space="0" w:color="auto"/>
        <w:bottom w:val="none" w:sz="0" w:space="0" w:color="auto"/>
        <w:right w:val="none" w:sz="0" w:space="0" w:color="auto"/>
      </w:divBdr>
    </w:div>
    <w:div w:id="1081950947">
      <w:bodyDiv w:val="1"/>
      <w:marLeft w:val="0"/>
      <w:marRight w:val="0"/>
      <w:marTop w:val="0"/>
      <w:marBottom w:val="0"/>
      <w:divBdr>
        <w:top w:val="none" w:sz="0" w:space="0" w:color="auto"/>
        <w:left w:val="none" w:sz="0" w:space="0" w:color="auto"/>
        <w:bottom w:val="none" w:sz="0" w:space="0" w:color="auto"/>
        <w:right w:val="none" w:sz="0" w:space="0" w:color="auto"/>
      </w:divBdr>
    </w:div>
    <w:div w:id="1091438407">
      <w:bodyDiv w:val="1"/>
      <w:marLeft w:val="0"/>
      <w:marRight w:val="0"/>
      <w:marTop w:val="0"/>
      <w:marBottom w:val="0"/>
      <w:divBdr>
        <w:top w:val="none" w:sz="0" w:space="0" w:color="auto"/>
        <w:left w:val="none" w:sz="0" w:space="0" w:color="auto"/>
        <w:bottom w:val="none" w:sz="0" w:space="0" w:color="auto"/>
        <w:right w:val="none" w:sz="0" w:space="0" w:color="auto"/>
      </w:divBdr>
    </w:div>
    <w:div w:id="1091968772">
      <w:bodyDiv w:val="1"/>
      <w:marLeft w:val="0"/>
      <w:marRight w:val="0"/>
      <w:marTop w:val="0"/>
      <w:marBottom w:val="0"/>
      <w:divBdr>
        <w:top w:val="none" w:sz="0" w:space="0" w:color="auto"/>
        <w:left w:val="none" w:sz="0" w:space="0" w:color="auto"/>
        <w:bottom w:val="none" w:sz="0" w:space="0" w:color="auto"/>
        <w:right w:val="none" w:sz="0" w:space="0" w:color="auto"/>
      </w:divBdr>
    </w:div>
    <w:div w:id="1106846756">
      <w:bodyDiv w:val="1"/>
      <w:marLeft w:val="0"/>
      <w:marRight w:val="0"/>
      <w:marTop w:val="0"/>
      <w:marBottom w:val="0"/>
      <w:divBdr>
        <w:top w:val="none" w:sz="0" w:space="0" w:color="auto"/>
        <w:left w:val="none" w:sz="0" w:space="0" w:color="auto"/>
        <w:bottom w:val="none" w:sz="0" w:space="0" w:color="auto"/>
        <w:right w:val="none" w:sz="0" w:space="0" w:color="auto"/>
      </w:divBdr>
    </w:div>
    <w:div w:id="1113014024">
      <w:bodyDiv w:val="1"/>
      <w:marLeft w:val="0"/>
      <w:marRight w:val="0"/>
      <w:marTop w:val="0"/>
      <w:marBottom w:val="0"/>
      <w:divBdr>
        <w:top w:val="none" w:sz="0" w:space="0" w:color="auto"/>
        <w:left w:val="none" w:sz="0" w:space="0" w:color="auto"/>
        <w:bottom w:val="none" w:sz="0" w:space="0" w:color="auto"/>
        <w:right w:val="none" w:sz="0" w:space="0" w:color="auto"/>
      </w:divBdr>
    </w:div>
    <w:div w:id="1136798431">
      <w:bodyDiv w:val="1"/>
      <w:marLeft w:val="0"/>
      <w:marRight w:val="0"/>
      <w:marTop w:val="0"/>
      <w:marBottom w:val="0"/>
      <w:divBdr>
        <w:top w:val="none" w:sz="0" w:space="0" w:color="auto"/>
        <w:left w:val="none" w:sz="0" w:space="0" w:color="auto"/>
        <w:bottom w:val="none" w:sz="0" w:space="0" w:color="auto"/>
        <w:right w:val="none" w:sz="0" w:space="0" w:color="auto"/>
      </w:divBdr>
    </w:div>
    <w:div w:id="1140808163">
      <w:bodyDiv w:val="1"/>
      <w:marLeft w:val="0"/>
      <w:marRight w:val="0"/>
      <w:marTop w:val="0"/>
      <w:marBottom w:val="0"/>
      <w:divBdr>
        <w:top w:val="none" w:sz="0" w:space="0" w:color="auto"/>
        <w:left w:val="none" w:sz="0" w:space="0" w:color="auto"/>
        <w:bottom w:val="none" w:sz="0" w:space="0" w:color="auto"/>
        <w:right w:val="none" w:sz="0" w:space="0" w:color="auto"/>
      </w:divBdr>
    </w:div>
    <w:div w:id="1157527782">
      <w:bodyDiv w:val="1"/>
      <w:marLeft w:val="0"/>
      <w:marRight w:val="0"/>
      <w:marTop w:val="0"/>
      <w:marBottom w:val="0"/>
      <w:divBdr>
        <w:top w:val="none" w:sz="0" w:space="0" w:color="auto"/>
        <w:left w:val="none" w:sz="0" w:space="0" w:color="auto"/>
        <w:bottom w:val="none" w:sz="0" w:space="0" w:color="auto"/>
        <w:right w:val="none" w:sz="0" w:space="0" w:color="auto"/>
      </w:divBdr>
      <w:divsChild>
        <w:div w:id="1746300651">
          <w:marLeft w:val="0"/>
          <w:marRight w:val="0"/>
          <w:marTop w:val="240"/>
          <w:marBottom w:val="0"/>
          <w:divBdr>
            <w:top w:val="none" w:sz="0" w:space="0" w:color="auto"/>
            <w:left w:val="none" w:sz="0" w:space="0" w:color="auto"/>
            <w:bottom w:val="none" w:sz="0" w:space="0" w:color="auto"/>
            <w:right w:val="none" w:sz="0" w:space="0" w:color="auto"/>
          </w:divBdr>
          <w:divsChild>
            <w:div w:id="762536863">
              <w:marLeft w:val="0"/>
              <w:marRight w:val="0"/>
              <w:marTop w:val="0"/>
              <w:marBottom w:val="0"/>
              <w:divBdr>
                <w:top w:val="none" w:sz="0" w:space="0" w:color="auto"/>
                <w:left w:val="none" w:sz="0" w:space="0" w:color="auto"/>
                <w:bottom w:val="none" w:sz="0" w:space="0" w:color="auto"/>
                <w:right w:val="none" w:sz="0" w:space="0" w:color="auto"/>
              </w:divBdr>
              <w:divsChild>
                <w:div w:id="262616549">
                  <w:marLeft w:val="0"/>
                  <w:marRight w:val="0"/>
                  <w:marTop w:val="0"/>
                  <w:marBottom w:val="0"/>
                  <w:divBdr>
                    <w:top w:val="none" w:sz="0" w:space="0" w:color="auto"/>
                    <w:left w:val="none" w:sz="0" w:space="0" w:color="auto"/>
                    <w:bottom w:val="none" w:sz="0" w:space="0" w:color="auto"/>
                    <w:right w:val="none" w:sz="0" w:space="0" w:color="auto"/>
                  </w:divBdr>
                  <w:divsChild>
                    <w:div w:id="40443048">
                      <w:marLeft w:val="288"/>
                      <w:marRight w:val="0"/>
                      <w:marTop w:val="0"/>
                      <w:marBottom w:val="100"/>
                      <w:divBdr>
                        <w:top w:val="none" w:sz="0" w:space="0" w:color="auto"/>
                        <w:left w:val="none" w:sz="0" w:space="0" w:color="auto"/>
                        <w:bottom w:val="none" w:sz="0" w:space="0" w:color="auto"/>
                        <w:right w:val="none" w:sz="0" w:space="0" w:color="auto"/>
                      </w:divBdr>
                    </w:div>
                    <w:div w:id="862858806">
                      <w:marLeft w:val="288"/>
                      <w:marRight w:val="0"/>
                      <w:marTop w:val="0"/>
                      <w:marBottom w:val="100"/>
                      <w:divBdr>
                        <w:top w:val="none" w:sz="0" w:space="0" w:color="auto"/>
                        <w:left w:val="none" w:sz="0" w:space="0" w:color="auto"/>
                        <w:bottom w:val="none" w:sz="0" w:space="0" w:color="auto"/>
                        <w:right w:val="none" w:sz="0" w:space="0" w:color="auto"/>
                      </w:divBdr>
                    </w:div>
                    <w:div w:id="1583755561">
                      <w:marLeft w:val="288"/>
                      <w:marRight w:val="0"/>
                      <w:marTop w:val="0"/>
                      <w:marBottom w:val="100"/>
                      <w:divBdr>
                        <w:top w:val="none" w:sz="0" w:space="0" w:color="auto"/>
                        <w:left w:val="none" w:sz="0" w:space="0" w:color="auto"/>
                        <w:bottom w:val="none" w:sz="0" w:space="0" w:color="auto"/>
                        <w:right w:val="none" w:sz="0" w:space="0" w:color="auto"/>
                      </w:divBdr>
                    </w:div>
                    <w:div w:id="1774275893">
                      <w:marLeft w:val="288"/>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160148567">
      <w:bodyDiv w:val="1"/>
      <w:marLeft w:val="0"/>
      <w:marRight w:val="0"/>
      <w:marTop w:val="0"/>
      <w:marBottom w:val="0"/>
      <w:divBdr>
        <w:top w:val="none" w:sz="0" w:space="0" w:color="auto"/>
        <w:left w:val="none" w:sz="0" w:space="0" w:color="auto"/>
        <w:bottom w:val="none" w:sz="0" w:space="0" w:color="auto"/>
        <w:right w:val="none" w:sz="0" w:space="0" w:color="auto"/>
      </w:divBdr>
    </w:div>
    <w:div w:id="1162743500">
      <w:bodyDiv w:val="1"/>
      <w:marLeft w:val="0"/>
      <w:marRight w:val="0"/>
      <w:marTop w:val="0"/>
      <w:marBottom w:val="0"/>
      <w:divBdr>
        <w:top w:val="none" w:sz="0" w:space="0" w:color="auto"/>
        <w:left w:val="none" w:sz="0" w:space="0" w:color="auto"/>
        <w:bottom w:val="none" w:sz="0" w:space="0" w:color="auto"/>
        <w:right w:val="none" w:sz="0" w:space="0" w:color="auto"/>
      </w:divBdr>
    </w:div>
    <w:div w:id="1176119690">
      <w:bodyDiv w:val="1"/>
      <w:marLeft w:val="0"/>
      <w:marRight w:val="0"/>
      <w:marTop w:val="0"/>
      <w:marBottom w:val="0"/>
      <w:divBdr>
        <w:top w:val="none" w:sz="0" w:space="0" w:color="auto"/>
        <w:left w:val="none" w:sz="0" w:space="0" w:color="auto"/>
        <w:bottom w:val="none" w:sz="0" w:space="0" w:color="auto"/>
        <w:right w:val="none" w:sz="0" w:space="0" w:color="auto"/>
      </w:divBdr>
    </w:div>
    <w:div w:id="1189874592">
      <w:bodyDiv w:val="1"/>
      <w:marLeft w:val="0"/>
      <w:marRight w:val="0"/>
      <w:marTop w:val="0"/>
      <w:marBottom w:val="0"/>
      <w:divBdr>
        <w:top w:val="none" w:sz="0" w:space="0" w:color="auto"/>
        <w:left w:val="none" w:sz="0" w:space="0" w:color="auto"/>
        <w:bottom w:val="none" w:sz="0" w:space="0" w:color="auto"/>
        <w:right w:val="none" w:sz="0" w:space="0" w:color="auto"/>
      </w:divBdr>
    </w:div>
    <w:div w:id="1202014843">
      <w:bodyDiv w:val="1"/>
      <w:marLeft w:val="0"/>
      <w:marRight w:val="0"/>
      <w:marTop w:val="0"/>
      <w:marBottom w:val="0"/>
      <w:divBdr>
        <w:top w:val="none" w:sz="0" w:space="0" w:color="auto"/>
        <w:left w:val="none" w:sz="0" w:space="0" w:color="auto"/>
        <w:bottom w:val="none" w:sz="0" w:space="0" w:color="auto"/>
        <w:right w:val="none" w:sz="0" w:space="0" w:color="auto"/>
      </w:divBdr>
    </w:div>
    <w:div w:id="1219393174">
      <w:bodyDiv w:val="1"/>
      <w:marLeft w:val="0"/>
      <w:marRight w:val="0"/>
      <w:marTop w:val="0"/>
      <w:marBottom w:val="0"/>
      <w:divBdr>
        <w:top w:val="none" w:sz="0" w:space="0" w:color="auto"/>
        <w:left w:val="none" w:sz="0" w:space="0" w:color="auto"/>
        <w:bottom w:val="none" w:sz="0" w:space="0" w:color="auto"/>
        <w:right w:val="none" w:sz="0" w:space="0" w:color="auto"/>
      </w:divBdr>
    </w:div>
    <w:div w:id="1224022223">
      <w:bodyDiv w:val="1"/>
      <w:marLeft w:val="0"/>
      <w:marRight w:val="0"/>
      <w:marTop w:val="0"/>
      <w:marBottom w:val="0"/>
      <w:divBdr>
        <w:top w:val="none" w:sz="0" w:space="0" w:color="auto"/>
        <w:left w:val="none" w:sz="0" w:space="0" w:color="auto"/>
        <w:bottom w:val="none" w:sz="0" w:space="0" w:color="auto"/>
        <w:right w:val="none" w:sz="0" w:space="0" w:color="auto"/>
      </w:divBdr>
    </w:div>
    <w:div w:id="1265261200">
      <w:bodyDiv w:val="1"/>
      <w:marLeft w:val="0"/>
      <w:marRight w:val="0"/>
      <w:marTop w:val="0"/>
      <w:marBottom w:val="0"/>
      <w:divBdr>
        <w:top w:val="none" w:sz="0" w:space="0" w:color="auto"/>
        <w:left w:val="none" w:sz="0" w:space="0" w:color="auto"/>
        <w:bottom w:val="none" w:sz="0" w:space="0" w:color="auto"/>
        <w:right w:val="none" w:sz="0" w:space="0" w:color="auto"/>
      </w:divBdr>
    </w:div>
    <w:div w:id="1281106522">
      <w:bodyDiv w:val="1"/>
      <w:marLeft w:val="0"/>
      <w:marRight w:val="0"/>
      <w:marTop w:val="0"/>
      <w:marBottom w:val="0"/>
      <w:divBdr>
        <w:top w:val="none" w:sz="0" w:space="0" w:color="auto"/>
        <w:left w:val="none" w:sz="0" w:space="0" w:color="auto"/>
        <w:bottom w:val="none" w:sz="0" w:space="0" w:color="auto"/>
        <w:right w:val="none" w:sz="0" w:space="0" w:color="auto"/>
      </w:divBdr>
    </w:div>
    <w:div w:id="1304893593">
      <w:bodyDiv w:val="1"/>
      <w:marLeft w:val="0"/>
      <w:marRight w:val="0"/>
      <w:marTop w:val="0"/>
      <w:marBottom w:val="0"/>
      <w:divBdr>
        <w:top w:val="none" w:sz="0" w:space="0" w:color="auto"/>
        <w:left w:val="none" w:sz="0" w:space="0" w:color="auto"/>
        <w:bottom w:val="none" w:sz="0" w:space="0" w:color="auto"/>
        <w:right w:val="none" w:sz="0" w:space="0" w:color="auto"/>
      </w:divBdr>
    </w:div>
    <w:div w:id="1304971778">
      <w:bodyDiv w:val="1"/>
      <w:marLeft w:val="0"/>
      <w:marRight w:val="0"/>
      <w:marTop w:val="0"/>
      <w:marBottom w:val="0"/>
      <w:divBdr>
        <w:top w:val="none" w:sz="0" w:space="0" w:color="auto"/>
        <w:left w:val="none" w:sz="0" w:space="0" w:color="auto"/>
        <w:bottom w:val="none" w:sz="0" w:space="0" w:color="auto"/>
        <w:right w:val="none" w:sz="0" w:space="0" w:color="auto"/>
      </w:divBdr>
    </w:div>
    <w:div w:id="1319921188">
      <w:bodyDiv w:val="1"/>
      <w:marLeft w:val="0"/>
      <w:marRight w:val="0"/>
      <w:marTop w:val="0"/>
      <w:marBottom w:val="0"/>
      <w:divBdr>
        <w:top w:val="none" w:sz="0" w:space="0" w:color="auto"/>
        <w:left w:val="none" w:sz="0" w:space="0" w:color="auto"/>
        <w:bottom w:val="none" w:sz="0" w:space="0" w:color="auto"/>
        <w:right w:val="none" w:sz="0" w:space="0" w:color="auto"/>
      </w:divBdr>
    </w:div>
    <w:div w:id="1345282243">
      <w:bodyDiv w:val="1"/>
      <w:marLeft w:val="0"/>
      <w:marRight w:val="0"/>
      <w:marTop w:val="0"/>
      <w:marBottom w:val="0"/>
      <w:divBdr>
        <w:top w:val="none" w:sz="0" w:space="0" w:color="auto"/>
        <w:left w:val="none" w:sz="0" w:space="0" w:color="auto"/>
        <w:bottom w:val="none" w:sz="0" w:space="0" w:color="auto"/>
        <w:right w:val="none" w:sz="0" w:space="0" w:color="auto"/>
      </w:divBdr>
    </w:div>
    <w:div w:id="1349062612">
      <w:bodyDiv w:val="1"/>
      <w:marLeft w:val="0"/>
      <w:marRight w:val="0"/>
      <w:marTop w:val="0"/>
      <w:marBottom w:val="0"/>
      <w:divBdr>
        <w:top w:val="none" w:sz="0" w:space="0" w:color="auto"/>
        <w:left w:val="none" w:sz="0" w:space="0" w:color="auto"/>
        <w:bottom w:val="none" w:sz="0" w:space="0" w:color="auto"/>
        <w:right w:val="none" w:sz="0" w:space="0" w:color="auto"/>
      </w:divBdr>
    </w:div>
    <w:div w:id="1370765880">
      <w:bodyDiv w:val="1"/>
      <w:marLeft w:val="0"/>
      <w:marRight w:val="0"/>
      <w:marTop w:val="0"/>
      <w:marBottom w:val="0"/>
      <w:divBdr>
        <w:top w:val="none" w:sz="0" w:space="0" w:color="auto"/>
        <w:left w:val="none" w:sz="0" w:space="0" w:color="auto"/>
        <w:bottom w:val="none" w:sz="0" w:space="0" w:color="auto"/>
        <w:right w:val="none" w:sz="0" w:space="0" w:color="auto"/>
      </w:divBdr>
    </w:div>
    <w:div w:id="1382248473">
      <w:bodyDiv w:val="1"/>
      <w:marLeft w:val="0"/>
      <w:marRight w:val="0"/>
      <w:marTop w:val="0"/>
      <w:marBottom w:val="0"/>
      <w:divBdr>
        <w:top w:val="none" w:sz="0" w:space="0" w:color="auto"/>
        <w:left w:val="none" w:sz="0" w:space="0" w:color="auto"/>
        <w:bottom w:val="none" w:sz="0" w:space="0" w:color="auto"/>
        <w:right w:val="none" w:sz="0" w:space="0" w:color="auto"/>
      </w:divBdr>
    </w:div>
    <w:div w:id="1408042382">
      <w:bodyDiv w:val="1"/>
      <w:marLeft w:val="0"/>
      <w:marRight w:val="0"/>
      <w:marTop w:val="0"/>
      <w:marBottom w:val="0"/>
      <w:divBdr>
        <w:top w:val="none" w:sz="0" w:space="0" w:color="auto"/>
        <w:left w:val="none" w:sz="0" w:space="0" w:color="auto"/>
        <w:bottom w:val="none" w:sz="0" w:space="0" w:color="auto"/>
        <w:right w:val="none" w:sz="0" w:space="0" w:color="auto"/>
      </w:divBdr>
    </w:div>
    <w:div w:id="1433277007">
      <w:bodyDiv w:val="1"/>
      <w:marLeft w:val="0"/>
      <w:marRight w:val="0"/>
      <w:marTop w:val="0"/>
      <w:marBottom w:val="0"/>
      <w:divBdr>
        <w:top w:val="none" w:sz="0" w:space="0" w:color="auto"/>
        <w:left w:val="none" w:sz="0" w:space="0" w:color="auto"/>
        <w:bottom w:val="none" w:sz="0" w:space="0" w:color="auto"/>
        <w:right w:val="none" w:sz="0" w:space="0" w:color="auto"/>
      </w:divBdr>
    </w:div>
    <w:div w:id="1451049722">
      <w:bodyDiv w:val="1"/>
      <w:marLeft w:val="0"/>
      <w:marRight w:val="0"/>
      <w:marTop w:val="0"/>
      <w:marBottom w:val="0"/>
      <w:divBdr>
        <w:top w:val="none" w:sz="0" w:space="0" w:color="auto"/>
        <w:left w:val="none" w:sz="0" w:space="0" w:color="auto"/>
        <w:bottom w:val="none" w:sz="0" w:space="0" w:color="auto"/>
        <w:right w:val="none" w:sz="0" w:space="0" w:color="auto"/>
      </w:divBdr>
    </w:div>
    <w:div w:id="1457991936">
      <w:bodyDiv w:val="1"/>
      <w:marLeft w:val="0"/>
      <w:marRight w:val="0"/>
      <w:marTop w:val="0"/>
      <w:marBottom w:val="0"/>
      <w:divBdr>
        <w:top w:val="none" w:sz="0" w:space="0" w:color="auto"/>
        <w:left w:val="none" w:sz="0" w:space="0" w:color="auto"/>
        <w:bottom w:val="none" w:sz="0" w:space="0" w:color="auto"/>
        <w:right w:val="none" w:sz="0" w:space="0" w:color="auto"/>
      </w:divBdr>
    </w:div>
    <w:div w:id="1459227336">
      <w:bodyDiv w:val="1"/>
      <w:marLeft w:val="0"/>
      <w:marRight w:val="0"/>
      <w:marTop w:val="0"/>
      <w:marBottom w:val="0"/>
      <w:divBdr>
        <w:top w:val="none" w:sz="0" w:space="0" w:color="auto"/>
        <w:left w:val="none" w:sz="0" w:space="0" w:color="auto"/>
        <w:bottom w:val="none" w:sz="0" w:space="0" w:color="auto"/>
        <w:right w:val="none" w:sz="0" w:space="0" w:color="auto"/>
      </w:divBdr>
    </w:div>
    <w:div w:id="1487361053">
      <w:bodyDiv w:val="1"/>
      <w:marLeft w:val="0"/>
      <w:marRight w:val="0"/>
      <w:marTop w:val="0"/>
      <w:marBottom w:val="0"/>
      <w:divBdr>
        <w:top w:val="none" w:sz="0" w:space="0" w:color="auto"/>
        <w:left w:val="none" w:sz="0" w:space="0" w:color="auto"/>
        <w:bottom w:val="none" w:sz="0" w:space="0" w:color="auto"/>
        <w:right w:val="none" w:sz="0" w:space="0" w:color="auto"/>
      </w:divBdr>
    </w:div>
    <w:div w:id="1487433292">
      <w:bodyDiv w:val="1"/>
      <w:marLeft w:val="0"/>
      <w:marRight w:val="0"/>
      <w:marTop w:val="0"/>
      <w:marBottom w:val="0"/>
      <w:divBdr>
        <w:top w:val="none" w:sz="0" w:space="0" w:color="auto"/>
        <w:left w:val="none" w:sz="0" w:space="0" w:color="auto"/>
        <w:bottom w:val="none" w:sz="0" w:space="0" w:color="auto"/>
        <w:right w:val="none" w:sz="0" w:space="0" w:color="auto"/>
      </w:divBdr>
    </w:div>
    <w:div w:id="1525705331">
      <w:bodyDiv w:val="1"/>
      <w:marLeft w:val="0"/>
      <w:marRight w:val="0"/>
      <w:marTop w:val="0"/>
      <w:marBottom w:val="0"/>
      <w:divBdr>
        <w:top w:val="none" w:sz="0" w:space="0" w:color="auto"/>
        <w:left w:val="none" w:sz="0" w:space="0" w:color="auto"/>
        <w:bottom w:val="none" w:sz="0" w:space="0" w:color="auto"/>
        <w:right w:val="none" w:sz="0" w:space="0" w:color="auto"/>
      </w:divBdr>
    </w:div>
    <w:div w:id="1535658891">
      <w:bodyDiv w:val="1"/>
      <w:marLeft w:val="0"/>
      <w:marRight w:val="0"/>
      <w:marTop w:val="0"/>
      <w:marBottom w:val="0"/>
      <w:divBdr>
        <w:top w:val="none" w:sz="0" w:space="0" w:color="auto"/>
        <w:left w:val="none" w:sz="0" w:space="0" w:color="auto"/>
        <w:bottom w:val="none" w:sz="0" w:space="0" w:color="auto"/>
        <w:right w:val="none" w:sz="0" w:space="0" w:color="auto"/>
      </w:divBdr>
    </w:div>
    <w:div w:id="1543051090">
      <w:bodyDiv w:val="1"/>
      <w:marLeft w:val="0"/>
      <w:marRight w:val="0"/>
      <w:marTop w:val="0"/>
      <w:marBottom w:val="0"/>
      <w:divBdr>
        <w:top w:val="none" w:sz="0" w:space="0" w:color="auto"/>
        <w:left w:val="none" w:sz="0" w:space="0" w:color="auto"/>
        <w:bottom w:val="none" w:sz="0" w:space="0" w:color="auto"/>
        <w:right w:val="none" w:sz="0" w:space="0" w:color="auto"/>
      </w:divBdr>
    </w:div>
    <w:div w:id="1564680013">
      <w:bodyDiv w:val="1"/>
      <w:marLeft w:val="0"/>
      <w:marRight w:val="0"/>
      <w:marTop w:val="0"/>
      <w:marBottom w:val="0"/>
      <w:divBdr>
        <w:top w:val="none" w:sz="0" w:space="0" w:color="auto"/>
        <w:left w:val="none" w:sz="0" w:space="0" w:color="auto"/>
        <w:bottom w:val="none" w:sz="0" w:space="0" w:color="auto"/>
        <w:right w:val="none" w:sz="0" w:space="0" w:color="auto"/>
      </w:divBdr>
    </w:div>
    <w:div w:id="1572428684">
      <w:bodyDiv w:val="1"/>
      <w:marLeft w:val="0"/>
      <w:marRight w:val="0"/>
      <w:marTop w:val="0"/>
      <w:marBottom w:val="0"/>
      <w:divBdr>
        <w:top w:val="none" w:sz="0" w:space="0" w:color="auto"/>
        <w:left w:val="none" w:sz="0" w:space="0" w:color="auto"/>
        <w:bottom w:val="none" w:sz="0" w:space="0" w:color="auto"/>
        <w:right w:val="none" w:sz="0" w:space="0" w:color="auto"/>
      </w:divBdr>
    </w:div>
    <w:div w:id="1580361396">
      <w:bodyDiv w:val="1"/>
      <w:marLeft w:val="0"/>
      <w:marRight w:val="0"/>
      <w:marTop w:val="0"/>
      <w:marBottom w:val="0"/>
      <w:divBdr>
        <w:top w:val="none" w:sz="0" w:space="0" w:color="auto"/>
        <w:left w:val="none" w:sz="0" w:space="0" w:color="auto"/>
        <w:bottom w:val="none" w:sz="0" w:space="0" w:color="auto"/>
        <w:right w:val="none" w:sz="0" w:space="0" w:color="auto"/>
      </w:divBdr>
    </w:div>
    <w:div w:id="1586107806">
      <w:bodyDiv w:val="1"/>
      <w:marLeft w:val="0"/>
      <w:marRight w:val="0"/>
      <w:marTop w:val="0"/>
      <w:marBottom w:val="0"/>
      <w:divBdr>
        <w:top w:val="none" w:sz="0" w:space="0" w:color="auto"/>
        <w:left w:val="none" w:sz="0" w:space="0" w:color="auto"/>
        <w:bottom w:val="none" w:sz="0" w:space="0" w:color="auto"/>
        <w:right w:val="none" w:sz="0" w:space="0" w:color="auto"/>
      </w:divBdr>
    </w:div>
    <w:div w:id="1604806321">
      <w:bodyDiv w:val="1"/>
      <w:marLeft w:val="0"/>
      <w:marRight w:val="0"/>
      <w:marTop w:val="0"/>
      <w:marBottom w:val="0"/>
      <w:divBdr>
        <w:top w:val="none" w:sz="0" w:space="0" w:color="auto"/>
        <w:left w:val="none" w:sz="0" w:space="0" w:color="auto"/>
        <w:bottom w:val="none" w:sz="0" w:space="0" w:color="auto"/>
        <w:right w:val="none" w:sz="0" w:space="0" w:color="auto"/>
      </w:divBdr>
      <w:divsChild>
        <w:div w:id="188186267">
          <w:marLeft w:val="0"/>
          <w:marRight w:val="0"/>
          <w:marTop w:val="0"/>
          <w:marBottom w:val="0"/>
          <w:divBdr>
            <w:top w:val="none" w:sz="0" w:space="0" w:color="auto"/>
            <w:left w:val="none" w:sz="0" w:space="0" w:color="auto"/>
            <w:bottom w:val="none" w:sz="0" w:space="0" w:color="auto"/>
            <w:right w:val="none" w:sz="0" w:space="0" w:color="auto"/>
          </w:divBdr>
          <w:divsChild>
            <w:div w:id="1832334743">
              <w:marLeft w:val="0"/>
              <w:marRight w:val="0"/>
              <w:marTop w:val="0"/>
              <w:marBottom w:val="0"/>
              <w:divBdr>
                <w:top w:val="none" w:sz="0" w:space="0" w:color="auto"/>
                <w:left w:val="none" w:sz="0" w:space="0" w:color="auto"/>
                <w:bottom w:val="none" w:sz="0" w:space="0" w:color="auto"/>
                <w:right w:val="none" w:sz="0" w:space="0" w:color="auto"/>
              </w:divBdr>
            </w:div>
          </w:divsChild>
        </w:div>
        <w:div w:id="202140273">
          <w:marLeft w:val="0"/>
          <w:marRight w:val="0"/>
          <w:marTop w:val="0"/>
          <w:marBottom w:val="0"/>
          <w:divBdr>
            <w:top w:val="none" w:sz="0" w:space="0" w:color="auto"/>
            <w:left w:val="none" w:sz="0" w:space="0" w:color="auto"/>
            <w:bottom w:val="none" w:sz="0" w:space="0" w:color="auto"/>
            <w:right w:val="none" w:sz="0" w:space="0" w:color="auto"/>
          </w:divBdr>
          <w:divsChild>
            <w:div w:id="2047097403">
              <w:marLeft w:val="0"/>
              <w:marRight w:val="0"/>
              <w:marTop w:val="0"/>
              <w:marBottom w:val="0"/>
              <w:divBdr>
                <w:top w:val="none" w:sz="0" w:space="0" w:color="auto"/>
                <w:left w:val="none" w:sz="0" w:space="0" w:color="auto"/>
                <w:bottom w:val="none" w:sz="0" w:space="0" w:color="auto"/>
                <w:right w:val="none" w:sz="0" w:space="0" w:color="auto"/>
              </w:divBdr>
            </w:div>
          </w:divsChild>
        </w:div>
        <w:div w:id="205025333">
          <w:marLeft w:val="0"/>
          <w:marRight w:val="0"/>
          <w:marTop w:val="0"/>
          <w:marBottom w:val="0"/>
          <w:divBdr>
            <w:top w:val="none" w:sz="0" w:space="0" w:color="auto"/>
            <w:left w:val="none" w:sz="0" w:space="0" w:color="auto"/>
            <w:bottom w:val="none" w:sz="0" w:space="0" w:color="auto"/>
            <w:right w:val="none" w:sz="0" w:space="0" w:color="auto"/>
          </w:divBdr>
          <w:divsChild>
            <w:div w:id="737022217">
              <w:marLeft w:val="0"/>
              <w:marRight w:val="0"/>
              <w:marTop w:val="0"/>
              <w:marBottom w:val="0"/>
              <w:divBdr>
                <w:top w:val="none" w:sz="0" w:space="0" w:color="auto"/>
                <w:left w:val="none" w:sz="0" w:space="0" w:color="auto"/>
                <w:bottom w:val="none" w:sz="0" w:space="0" w:color="auto"/>
                <w:right w:val="none" w:sz="0" w:space="0" w:color="auto"/>
              </w:divBdr>
            </w:div>
          </w:divsChild>
        </w:div>
        <w:div w:id="313221570">
          <w:marLeft w:val="0"/>
          <w:marRight w:val="0"/>
          <w:marTop w:val="0"/>
          <w:marBottom w:val="0"/>
          <w:divBdr>
            <w:top w:val="none" w:sz="0" w:space="0" w:color="auto"/>
            <w:left w:val="none" w:sz="0" w:space="0" w:color="auto"/>
            <w:bottom w:val="none" w:sz="0" w:space="0" w:color="auto"/>
            <w:right w:val="none" w:sz="0" w:space="0" w:color="auto"/>
          </w:divBdr>
          <w:divsChild>
            <w:div w:id="1985691903">
              <w:marLeft w:val="0"/>
              <w:marRight w:val="0"/>
              <w:marTop w:val="0"/>
              <w:marBottom w:val="0"/>
              <w:divBdr>
                <w:top w:val="none" w:sz="0" w:space="0" w:color="auto"/>
                <w:left w:val="none" w:sz="0" w:space="0" w:color="auto"/>
                <w:bottom w:val="none" w:sz="0" w:space="0" w:color="auto"/>
                <w:right w:val="none" w:sz="0" w:space="0" w:color="auto"/>
              </w:divBdr>
            </w:div>
          </w:divsChild>
        </w:div>
        <w:div w:id="548148244">
          <w:marLeft w:val="0"/>
          <w:marRight w:val="0"/>
          <w:marTop w:val="0"/>
          <w:marBottom w:val="0"/>
          <w:divBdr>
            <w:top w:val="none" w:sz="0" w:space="0" w:color="auto"/>
            <w:left w:val="none" w:sz="0" w:space="0" w:color="auto"/>
            <w:bottom w:val="none" w:sz="0" w:space="0" w:color="auto"/>
            <w:right w:val="none" w:sz="0" w:space="0" w:color="auto"/>
          </w:divBdr>
          <w:divsChild>
            <w:div w:id="926613565">
              <w:marLeft w:val="0"/>
              <w:marRight w:val="0"/>
              <w:marTop w:val="0"/>
              <w:marBottom w:val="0"/>
              <w:divBdr>
                <w:top w:val="none" w:sz="0" w:space="0" w:color="auto"/>
                <w:left w:val="none" w:sz="0" w:space="0" w:color="auto"/>
                <w:bottom w:val="none" w:sz="0" w:space="0" w:color="auto"/>
                <w:right w:val="none" w:sz="0" w:space="0" w:color="auto"/>
              </w:divBdr>
            </w:div>
          </w:divsChild>
        </w:div>
        <w:div w:id="551968508">
          <w:marLeft w:val="0"/>
          <w:marRight w:val="0"/>
          <w:marTop w:val="0"/>
          <w:marBottom w:val="0"/>
          <w:divBdr>
            <w:top w:val="none" w:sz="0" w:space="0" w:color="auto"/>
            <w:left w:val="none" w:sz="0" w:space="0" w:color="auto"/>
            <w:bottom w:val="none" w:sz="0" w:space="0" w:color="auto"/>
            <w:right w:val="none" w:sz="0" w:space="0" w:color="auto"/>
          </w:divBdr>
          <w:divsChild>
            <w:div w:id="2013675875">
              <w:marLeft w:val="0"/>
              <w:marRight w:val="0"/>
              <w:marTop w:val="0"/>
              <w:marBottom w:val="0"/>
              <w:divBdr>
                <w:top w:val="none" w:sz="0" w:space="0" w:color="auto"/>
                <w:left w:val="none" w:sz="0" w:space="0" w:color="auto"/>
                <w:bottom w:val="none" w:sz="0" w:space="0" w:color="auto"/>
                <w:right w:val="none" w:sz="0" w:space="0" w:color="auto"/>
              </w:divBdr>
            </w:div>
          </w:divsChild>
        </w:div>
        <w:div w:id="852380185">
          <w:marLeft w:val="0"/>
          <w:marRight w:val="0"/>
          <w:marTop w:val="0"/>
          <w:marBottom w:val="0"/>
          <w:divBdr>
            <w:top w:val="none" w:sz="0" w:space="0" w:color="auto"/>
            <w:left w:val="none" w:sz="0" w:space="0" w:color="auto"/>
            <w:bottom w:val="none" w:sz="0" w:space="0" w:color="auto"/>
            <w:right w:val="none" w:sz="0" w:space="0" w:color="auto"/>
          </w:divBdr>
          <w:divsChild>
            <w:div w:id="933902898">
              <w:marLeft w:val="0"/>
              <w:marRight w:val="0"/>
              <w:marTop w:val="0"/>
              <w:marBottom w:val="0"/>
              <w:divBdr>
                <w:top w:val="none" w:sz="0" w:space="0" w:color="auto"/>
                <w:left w:val="none" w:sz="0" w:space="0" w:color="auto"/>
                <w:bottom w:val="none" w:sz="0" w:space="0" w:color="auto"/>
                <w:right w:val="none" w:sz="0" w:space="0" w:color="auto"/>
              </w:divBdr>
            </w:div>
            <w:div w:id="1686203771">
              <w:marLeft w:val="0"/>
              <w:marRight w:val="0"/>
              <w:marTop w:val="0"/>
              <w:marBottom w:val="0"/>
              <w:divBdr>
                <w:top w:val="none" w:sz="0" w:space="0" w:color="auto"/>
                <w:left w:val="none" w:sz="0" w:space="0" w:color="auto"/>
                <w:bottom w:val="none" w:sz="0" w:space="0" w:color="auto"/>
                <w:right w:val="none" w:sz="0" w:space="0" w:color="auto"/>
              </w:divBdr>
            </w:div>
          </w:divsChild>
        </w:div>
        <w:div w:id="1106582222">
          <w:marLeft w:val="0"/>
          <w:marRight w:val="0"/>
          <w:marTop w:val="0"/>
          <w:marBottom w:val="0"/>
          <w:divBdr>
            <w:top w:val="none" w:sz="0" w:space="0" w:color="auto"/>
            <w:left w:val="none" w:sz="0" w:space="0" w:color="auto"/>
            <w:bottom w:val="none" w:sz="0" w:space="0" w:color="auto"/>
            <w:right w:val="none" w:sz="0" w:space="0" w:color="auto"/>
          </w:divBdr>
          <w:divsChild>
            <w:div w:id="1901163516">
              <w:marLeft w:val="0"/>
              <w:marRight w:val="0"/>
              <w:marTop w:val="0"/>
              <w:marBottom w:val="0"/>
              <w:divBdr>
                <w:top w:val="none" w:sz="0" w:space="0" w:color="auto"/>
                <w:left w:val="none" w:sz="0" w:space="0" w:color="auto"/>
                <w:bottom w:val="none" w:sz="0" w:space="0" w:color="auto"/>
                <w:right w:val="none" w:sz="0" w:space="0" w:color="auto"/>
              </w:divBdr>
            </w:div>
          </w:divsChild>
        </w:div>
        <w:div w:id="1109011271">
          <w:marLeft w:val="0"/>
          <w:marRight w:val="0"/>
          <w:marTop w:val="0"/>
          <w:marBottom w:val="0"/>
          <w:divBdr>
            <w:top w:val="none" w:sz="0" w:space="0" w:color="auto"/>
            <w:left w:val="none" w:sz="0" w:space="0" w:color="auto"/>
            <w:bottom w:val="none" w:sz="0" w:space="0" w:color="auto"/>
            <w:right w:val="none" w:sz="0" w:space="0" w:color="auto"/>
          </w:divBdr>
          <w:divsChild>
            <w:div w:id="404494523">
              <w:marLeft w:val="0"/>
              <w:marRight w:val="0"/>
              <w:marTop w:val="0"/>
              <w:marBottom w:val="0"/>
              <w:divBdr>
                <w:top w:val="none" w:sz="0" w:space="0" w:color="auto"/>
                <w:left w:val="none" w:sz="0" w:space="0" w:color="auto"/>
                <w:bottom w:val="none" w:sz="0" w:space="0" w:color="auto"/>
                <w:right w:val="none" w:sz="0" w:space="0" w:color="auto"/>
              </w:divBdr>
            </w:div>
          </w:divsChild>
        </w:div>
        <w:div w:id="1488134944">
          <w:marLeft w:val="0"/>
          <w:marRight w:val="0"/>
          <w:marTop w:val="0"/>
          <w:marBottom w:val="0"/>
          <w:divBdr>
            <w:top w:val="none" w:sz="0" w:space="0" w:color="auto"/>
            <w:left w:val="none" w:sz="0" w:space="0" w:color="auto"/>
            <w:bottom w:val="none" w:sz="0" w:space="0" w:color="auto"/>
            <w:right w:val="none" w:sz="0" w:space="0" w:color="auto"/>
          </w:divBdr>
          <w:divsChild>
            <w:div w:id="776829456">
              <w:marLeft w:val="0"/>
              <w:marRight w:val="0"/>
              <w:marTop w:val="0"/>
              <w:marBottom w:val="0"/>
              <w:divBdr>
                <w:top w:val="none" w:sz="0" w:space="0" w:color="auto"/>
                <w:left w:val="none" w:sz="0" w:space="0" w:color="auto"/>
                <w:bottom w:val="none" w:sz="0" w:space="0" w:color="auto"/>
                <w:right w:val="none" w:sz="0" w:space="0" w:color="auto"/>
              </w:divBdr>
            </w:div>
            <w:div w:id="817114530">
              <w:marLeft w:val="0"/>
              <w:marRight w:val="0"/>
              <w:marTop w:val="0"/>
              <w:marBottom w:val="0"/>
              <w:divBdr>
                <w:top w:val="none" w:sz="0" w:space="0" w:color="auto"/>
                <w:left w:val="none" w:sz="0" w:space="0" w:color="auto"/>
                <w:bottom w:val="none" w:sz="0" w:space="0" w:color="auto"/>
                <w:right w:val="none" w:sz="0" w:space="0" w:color="auto"/>
              </w:divBdr>
            </w:div>
          </w:divsChild>
        </w:div>
        <w:div w:id="1519004334">
          <w:marLeft w:val="0"/>
          <w:marRight w:val="0"/>
          <w:marTop w:val="0"/>
          <w:marBottom w:val="0"/>
          <w:divBdr>
            <w:top w:val="none" w:sz="0" w:space="0" w:color="auto"/>
            <w:left w:val="none" w:sz="0" w:space="0" w:color="auto"/>
            <w:bottom w:val="none" w:sz="0" w:space="0" w:color="auto"/>
            <w:right w:val="none" w:sz="0" w:space="0" w:color="auto"/>
          </w:divBdr>
          <w:divsChild>
            <w:div w:id="1332483513">
              <w:marLeft w:val="0"/>
              <w:marRight w:val="0"/>
              <w:marTop w:val="0"/>
              <w:marBottom w:val="0"/>
              <w:divBdr>
                <w:top w:val="none" w:sz="0" w:space="0" w:color="auto"/>
                <w:left w:val="none" w:sz="0" w:space="0" w:color="auto"/>
                <w:bottom w:val="none" w:sz="0" w:space="0" w:color="auto"/>
                <w:right w:val="none" w:sz="0" w:space="0" w:color="auto"/>
              </w:divBdr>
            </w:div>
          </w:divsChild>
        </w:div>
        <w:div w:id="1703045602">
          <w:marLeft w:val="0"/>
          <w:marRight w:val="0"/>
          <w:marTop w:val="0"/>
          <w:marBottom w:val="0"/>
          <w:divBdr>
            <w:top w:val="none" w:sz="0" w:space="0" w:color="auto"/>
            <w:left w:val="none" w:sz="0" w:space="0" w:color="auto"/>
            <w:bottom w:val="none" w:sz="0" w:space="0" w:color="auto"/>
            <w:right w:val="none" w:sz="0" w:space="0" w:color="auto"/>
          </w:divBdr>
          <w:divsChild>
            <w:div w:id="1042099102">
              <w:marLeft w:val="0"/>
              <w:marRight w:val="0"/>
              <w:marTop w:val="0"/>
              <w:marBottom w:val="0"/>
              <w:divBdr>
                <w:top w:val="none" w:sz="0" w:space="0" w:color="auto"/>
                <w:left w:val="none" w:sz="0" w:space="0" w:color="auto"/>
                <w:bottom w:val="none" w:sz="0" w:space="0" w:color="auto"/>
                <w:right w:val="none" w:sz="0" w:space="0" w:color="auto"/>
              </w:divBdr>
            </w:div>
            <w:div w:id="1272518466">
              <w:marLeft w:val="0"/>
              <w:marRight w:val="0"/>
              <w:marTop w:val="0"/>
              <w:marBottom w:val="0"/>
              <w:divBdr>
                <w:top w:val="none" w:sz="0" w:space="0" w:color="auto"/>
                <w:left w:val="none" w:sz="0" w:space="0" w:color="auto"/>
                <w:bottom w:val="none" w:sz="0" w:space="0" w:color="auto"/>
                <w:right w:val="none" w:sz="0" w:space="0" w:color="auto"/>
              </w:divBdr>
            </w:div>
          </w:divsChild>
        </w:div>
        <w:div w:id="1707441336">
          <w:marLeft w:val="0"/>
          <w:marRight w:val="0"/>
          <w:marTop w:val="0"/>
          <w:marBottom w:val="0"/>
          <w:divBdr>
            <w:top w:val="none" w:sz="0" w:space="0" w:color="auto"/>
            <w:left w:val="none" w:sz="0" w:space="0" w:color="auto"/>
            <w:bottom w:val="none" w:sz="0" w:space="0" w:color="auto"/>
            <w:right w:val="none" w:sz="0" w:space="0" w:color="auto"/>
          </w:divBdr>
          <w:divsChild>
            <w:div w:id="432670694">
              <w:marLeft w:val="0"/>
              <w:marRight w:val="0"/>
              <w:marTop w:val="0"/>
              <w:marBottom w:val="0"/>
              <w:divBdr>
                <w:top w:val="none" w:sz="0" w:space="0" w:color="auto"/>
                <w:left w:val="none" w:sz="0" w:space="0" w:color="auto"/>
                <w:bottom w:val="none" w:sz="0" w:space="0" w:color="auto"/>
                <w:right w:val="none" w:sz="0" w:space="0" w:color="auto"/>
              </w:divBdr>
            </w:div>
            <w:div w:id="582498050">
              <w:marLeft w:val="0"/>
              <w:marRight w:val="0"/>
              <w:marTop w:val="0"/>
              <w:marBottom w:val="0"/>
              <w:divBdr>
                <w:top w:val="none" w:sz="0" w:space="0" w:color="auto"/>
                <w:left w:val="none" w:sz="0" w:space="0" w:color="auto"/>
                <w:bottom w:val="none" w:sz="0" w:space="0" w:color="auto"/>
                <w:right w:val="none" w:sz="0" w:space="0" w:color="auto"/>
              </w:divBdr>
            </w:div>
            <w:div w:id="667101344">
              <w:marLeft w:val="0"/>
              <w:marRight w:val="0"/>
              <w:marTop w:val="0"/>
              <w:marBottom w:val="0"/>
              <w:divBdr>
                <w:top w:val="none" w:sz="0" w:space="0" w:color="auto"/>
                <w:left w:val="none" w:sz="0" w:space="0" w:color="auto"/>
                <w:bottom w:val="none" w:sz="0" w:space="0" w:color="auto"/>
                <w:right w:val="none" w:sz="0" w:space="0" w:color="auto"/>
              </w:divBdr>
            </w:div>
            <w:div w:id="974795399">
              <w:marLeft w:val="0"/>
              <w:marRight w:val="0"/>
              <w:marTop w:val="0"/>
              <w:marBottom w:val="0"/>
              <w:divBdr>
                <w:top w:val="none" w:sz="0" w:space="0" w:color="auto"/>
                <w:left w:val="none" w:sz="0" w:space="0" w:color="auto"/>
                <w:bottom w:val="none" w:sz="0" w:space="0" w:color="auto"/>
                <w:right w:val="none" w:sz="0" w:space="0" w:color="auto"/>
              </w:divBdr>
            </w:div>
            <w:div w:id="2061782370">
              <w:marLeft w:val="0"/>
              <w:marRight w:val="0"/>
              <w:marTop w:val="0"/>
              <w:marBottom w:val="0"/>
              <w:divBdr>
                <w:top w:val="none" w:sz="0" w:space="0" w:color="auto"/>
                <w:left w:val="none" w:sz="0" w:space="0" w:color="auto"/>
                <w:bottom w:val="none" w:sz="0" w:space="0" w:color="auto"/>
                <w:right w:val="none" w:sz="0" w:space="0" w:color="auto"/>
              </w:divBdr>
            </w:div>
          </w:divsChild>
        </w:div>
        <w:div w:id="1841458936">
          <w:marLeft w:val="0"/>
          <w:marRight w:val="0"/>
          <w:marTop w:val="0"/>
          <w:marBottom w:val="0"/>
          <w:divBdr>
            <w:top w:val="none" w:sz="0" w:space="0" w:color="auto"/>
            <w:left w:val="none" w:sz="0" w:space="0" w:color="auto"/>
            <w:bottom w:val="none" w:sz="0" w:space="0" w:color="auto"/>
            <w:right w:val="none" w:sz="0" w:space="0" w:color="auto"/>
          </w:divBdr>
          <w:divsChild>
            <w:div w:id="1435981116">
              <w:marLeft w:val="0"/>
              <w:marRight w:val="0"/>
              <w:marTop w:val="0"/>
              <w:marBottom w:val="0"/>
              <w:divBdr>
                <w:top w:val="none" w:sz="0" w:space="0" w:color="auto"/>
                <w:left w:val="none" w:sz="0" w:space="0" w:color="auto"/>
                <w:bottom w:val="none" w:sz="0" w:space="0" w:color="auto"/>
                <w:right w:val="none" w:sz="0" w:space="0" w:color="auto"/>
              </w:divBdr>
            </w:div>
          </w:divsChild>
        </w:div>
        <w:div w:id="1878811970">
          <w:marLeft w:val="0"/>
          <w:marRight w:val="0"/>
          <w:marTop w:val="0"/>
          <w:marBottom w:val="0"/>
          <w:divBdr>
            <w:top w:val="none" w:sz="0" w:space="0" w:color="auto"/>
            <w:left w:val="none" w:sz="0" w:space="0" w:color="auto"/>
            <w:bottom w:val="none" w:sz="0" w:space="0" w:color="auto"/>
            <w:right w:val="none" w:sz="0" w:space="0" w:color="auto"/>
          </w:divBdr>
          <w:divsChild>
            <w:div w:id="1335497365">
              <w:marLeft w:val="0"/>
              <w:marRight w:val="0"/>
              <w:marTop w:val="0"/>
              <w:marBottom w:val="0"/>
              <w:divBdr>
                <w:top w:val="none" w:sz="0" w:space="0" w:color="auto"/>
                <w:left w:val="none" w:sz="0" w:space="0" w:color="auto"/>
                <w:bottom w:val="none" w:sz="0" w:space="0" w:color="auto"/>
                <w:right w:val="none" w:sz="0" w:space="0" w:color="auto"/>
              </w:divBdr>
            </w:div>
          </w:divsChild>
        </w:div>
        <w:div w:id="1930116540">
          <w:marLeft w:val="0"/>
          <w:marRight w:val="0"/>
          <w:marTop w:val="0"/>
          <w:marBottom w:val="0"/>
          <w:divBdr>
            <w:top w:val="none" w:sz="0" w:space="0" w:color="auto"/>
            <w:left w:val="none" w:sz="0" w:space="0" w:color="auto"/>
            <w:bottom w:val="none" w:sz="0" w:space="0" w:color="auto"/>
            <w:right w:val="none" w:sz="0" w:space="0" w:color="auto"/>
          </w:divBdr>
          <w:divsChild>
            <w:div w:id="1071999216">
              <w:marLeft w:val="0"/>
              <w:marRight w:val="0"/>
              <w:marTop w:val="0"/>
              <w:marBottom w:val="0"/>
              <w:divBdr>
                <w:top w:val="none" w:sz="0" w:space="0" w:color="auto"/>
                <w:left w:val="none" w:sz="0" w:space="0" w:color="auto"/>
                <w:bottom w:val="none" w:sz="0" w:space="0" w:color="auto"/>
                <w:right w:val="none" w:sz="0" w:space="0" w:color="auto"/>
              </w:divBdr>
            </w:div>
          </w:divsChild>
        </w:div>
        <w:div w:id="2040012635">
          <w:marLeft w:val="0"/>
          <w:marRight w:val="0"/>
          <w:marTop w:val="0"/>
          <w:marBottom w:val="0"/>
          <w:divBdr>
            <w:top w:val="none" w:sz="0" w:space="0" w:color="auto"/>
            <w:left w:val="none" w:sz="0" w:space="0" w:color="auto"/>
            <w:bottom w:val="none" w:sz="0" w:space="0" w:color="auto"/>
            <w:right w:val="none" w:sz="0" w:space="0" w:color="auto"/>
          </w:divBdr>
          <w:divsChild>
            <w:div w:id="1090010206">
              <w:marLeft w:val="0"/>
              <w:marRight w:val="0"/>
              <w:marTop w:val="0"/>
              <w:marBottom w:val="0"/>
              <w:divBdr>
                <w:top w:val="none" w:sz="0" w:space="0" w:color="auto"/>
                <w:left w:val="none" w:sz="0" w:space="0" w:color="auto"/>
                <w:bottom w:val="none" w:sz="0" w:space="0" w:color="auto"/>
                <w:right w:val="none" w:sz="0" w:space="0" w:color="auto"/>
              </w:divBdr>
            </w:div>
          </w:divsChild>
        </w:div>
        <w:div w:id="2133817861">
          <w:marLeft w:val="0"/>
          <w:marRight w:val="0"/>
          <w:marTop w:val="0"/>
          <w:marBottom w:val="0"/>
          <w:divBdr>
            <w:top w:val="none" w:sz="0" w:space="0" w:color="auto"/>
            <w:left w:val="none" w:sz="0" w:space="0" w:color="auto"/>
            <w:bottom w:val="none" w:sz="0" w:space="0" w:color="auto"/>
            <w:right w:val="none" w:sz="0" w:space="0" w:color="auto"/>
          </w:divBdr>
          <w:divsChild>
            <w:div w:id="4985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168089">
      <w:bodyDiv w:val="1"/>
      <w:marLeft w:val="0"/>
      <w:marRight w:val="0"/>
      <w:marTop w:val="0"/>
      <w:marBottom w:val="0"/>
      <w:divBdr>
        <w:top w:val="none" w:sz="0" w:space="0" w:color="auto"/>
        <w:left w:val="none" w:sz="0" w:space="0" w:color="auto"/>
        <w:bottom w:val="none" w:sz="0" w:space="0" w:color="auto"/>
        <w:right w:val="none" w:sz="0" w:space="0" w:color="auto"/>
      </w:divBdr>
    </w:div>
    <w:div w:id="1618179746">
      <w:bodyDiv w:val="1"/>
      <w:marLeft w:val="0"/>
      <w:marRight w:val="0"/>
      <w:marTop w:val="0"/>
      <w:marBottom w:val="0"/>
      <w:divBdr>
        <w:top w:val="none" w:sz="0" w:space="0" w:color="auto"/>
        <w:left w:val="none" w:sz="0" w:space="0" w:color="auto"/>
        <w:bottom w:val="none" w:sz="0" w:space="0" w:color="auto"/>
        <w:right w:val="none" w:sz="0" w:space="0" w:color="auto"/>
      </w:divBdr>
    </w:div>
    <w:div w:id="1644044283">
      <w:bodyDiv w:val="1"/>
      <w:marLeft w:val="0"/>
      <w:marRight w:val="0"/>
      <w:marTop w:val="0"/>
      <w:marBottom w:val="0"/>
      <w:divBdr>
        <w:top w:val="none" w:sz="0" w:space="0" w:color="auto"/>
        <w:left w:val="none" w:sz="0" w:space="0" w:color="auto"/>
        <w:bottom w:val="none" w:sz="0" w:space="0" w:color="auto"/>
        <w:right w:val="none" w:sz="0" w:space="0" w:color="auto"/>
      </w:divBdr>
    </w:div>
    <w:div w:id="1682901535">
      <w:bodyDiv w:val="1"/>
      <w:marLeft w:val="0"/>
      <w:marRight w:val="0"/>
      <w:marTop w:val="0"/>
      <w:marBottom w:val="0"/>
      <w:divBdr>
        <w:top w:val="none" w:sz="0" w:space="0" w:color="auto"/>
        <w:left w:val="none" w:sz="0" w:space="0" w:color="auto"/>
        <w:bottom w:val="none" w:sz="0" w:space="0" w:color="auto"/>
        <w:right w:val="none" w:sz="0" w:space="0" w:color="auto"/>
      </w:divBdr>
    </w:div>
    <w:div w:id="1711495551">
      <w:bodyDiv w:val="1"/>
      <w:marLeft w:val="0"/>
      <w:marRight w:val="0"/>
      <w:marTop w:val="0"/>
      <w:marBottom w:val="0"/>
      <w:divBdr>
        <w:top w:val="none" w:sz="0" w:space="0" w:color="auto"/>
        <w:left w:val="none" w:sz="0" w:space="0" w:color="auto"/>
        <w:bottom w:val="none" w:sz="0" w:space="0" w:color="auto"/>
        <w:right w:val="none" w:sz="0" w:space="0" w:color="auto"/>
      </w:divBdr>
    </w:div>
    <w:div w:id="1762095940">
      <w:bodyDiv w:val="1"/>
      <w:marLeft w:val="0"/>
      <w:marRight w:val="0"/>
      <w:marTop w:val="0"/>
      <w:marBottom w:val="0"/>
      <w:divBdr>
        <w:top w:val="none" w:sz="0" w:space="0" w:color="auto"/>
        <w:left w:val="none" w:sz="0" w:space="0" w:color="auto"/>
        <w:bottom w:val="none" w:sz="0" w:space="0" w:color="auto"/>
        <w:right w:val="none" w:sz="0" w:space="0" w:color="auto"/>
      </w:divBdr>
      <w:divsChild>
        <w:div w:id="78990956">
          <w:marLeft w:val="0"/>
          <w:marRight w:val="0"/>
          <w:marTop w:val="0"/>
          <w:marBottom w:val="0"/>
          <w:divBdr>
            <w:top w:val="none" w:sz="0" w:space="0" w:color="auto"/>
            <w:left w:val="none" w:sz="0" w:space="0" w:color="auto"/>
            <w:bottom w:val="none" w:sz="0" w:space="0" w:color="auto"/>
            <w:right w:val="none" w:sz="0" w:space="0" w:color="auto"/>
          </w:divBdr>
        </w:div>
        <w:div w:id="87850428">
          <w:marLeft w:val="0"/>
          <w:marRight w:val="0"/>
          <w:marTop w:val="0"/>
          <w:marBottom w:val="0"/>
          <w:divBdr>
            <w:top w:val="none" w:sz="0" w:space="0" w:color="auto"/>
            <w:left w:val="none" w:sz="0" w:space="0" w:color="auto"/>
            <w:bottom w:val="none" w:sz="0" w:space="0" w:color="auto"/>
            <w:right w:val="none" w:sz="0" w:space="0" w:color="auto"/>
          </w:divBdr>
        </w:div>
        <w:div w:id="89816653">
          <w:marLeft w:val="0"/>
          <w:marRight w:val="0"/>
          <w:marTop w:val="0"/>
          <w:marBottom w:val="0"/>
          <w:divBdr>
            <w:top w:val="none" w:sz="0" w:space="0" w:color="auto"/>
            <w:left w:val="none" w:sz="0" w:space="0" w:color="auto"/>
            <w:bottom w:val="none" w:sz="0" w:space="0" w:color="auto"/>
            <w:right w:val="none" w:sz="0" w:space="0" w:color="auto"/>
          </w:divBdr>
        </w:div>
        <w:div w:id="144011215">
          <w:marLeft w:val="0"/>
          <w:marRight w:val="0"/>
          <w:marTop w:val="0"/>
          <w:marBottom w:val="0"/>
          <w:divBdr>
            <w:top w:val="none" w:sz="0" w:space="0" w:color="auto"/>
            <w:left w:val="none" w:sz="0" w:space="0" w:color="auto"/>
            <w:bottom w:val="none" w:sz="0" w:space="0" w:color="auto"/>
            <w:right w:val="none" w:sz="0" w:space="0" w:color="auto"/>
          </w:divBdr>
        </w:div>
        <w:div w:id="191459440">
          <w:marLeft w:val="0"/>
          <w:marRight w:val="0"/>
          <w:marTop w:val="0"/>
          <w:marBottom w:val="0"/>
          <w:divBdr>
            <w:top w:val="none" w:sz="0" w:space="0" w:color="auto"/>
            <w:left w:val="none" w:sz="0" w:space="0" w:color="auto"/>
            <w:bottom w:val="none" w:sz="0" w:space="0" w:color="auto"/>
            <w:right w:val="none" w:sz="0" w:space="0" w:color="auto"/>
          </w:divBdr>
        </w:div>
        <w:div w:id="246161560">
          <w:marLeft w:val="0"/>
          <w:marRight w:val="0"/>
          <w:marTop w:val="0"/>
          <w:marBottom w:val="0"/>
          <w:divBdr>
            <w:top w:val="none" w:sz="0" w:space="0" w:color="auto"/>
            <w:left w:val="none" w:sz="0" w:space="0" w:color="auto"/>
            <w:bottom w:val="none" w:sz="0" w:space="0" w:color="auto"/>
            <w:right w:val="none" w:sz="0" w:space="0" w:color="auto"/>
          </w:divBdr>
        </w:div>
        <w:div w:id="318463612">
          <w:marLeft w:val="0"/>
          <w:marRight w:val="0"/>
          <w:marTop w:val="0"/>
          <w:marBottom w:val="0"/>
          <w:divBdr>
            <w:top w:val="none" w:sz="0" w:space="0" w:color="auto"/>
            <w:left w:val="none" w:sz="0" w:space="0" w:color="auto"/>
            <w:bottom w:val="none" w:sz="0" w:space="0" w:color="auto"/>
            <w:right w:val="none" w:sz="0" w:space="0" w:color="auto"/>
          </w:divBdr>
        </w:div>
        <w:div w:id="392193575">
          <w:marLeft w:val="0"/>
          <w:marRight w:val="0"/>
          <w:marTop w:val="0"/>
          <w:marBottom w:val="0"/>
          <w:divBdr>
            <w:top w:val="none" w:sz="0" w:space="0" w:color="auto"/>
            <w:left w:val="none" w:sz="0" w:space="0" w:color="auto"/>
            <w:bottom w:val="none" w:sz="0" w:space="0" w:color="auto"/>
            <w:right w:val="none" w:sz="0" w:space="0" w:color="auto"/>
          </w:divBdr>
        </w:div>
        <w:div w:id="393742849">
          <w:marLeft w:val="0"/>
          <w:marRight w:val="0"/>
          <w:marTop w:val="0"/>
          <w:marBottom w:val="0"/>
          <w:divBdr>
            <w:top w:val="none" w:sz="0" w:space="0" w:color="auto"/>
            <w:left w:val="none" w:sz="0" w:space="0" w:color="auto"/>
            <w:bottom w:val="none" w:sz="0" w:space="0" w:color="auto"/>
            <w:right w:val="none" w:sz="0" w:space="0" w:color="auto"/>
          </w:divBdr>
        </w:div>
        <w:div w:id="395207938">
          <w:marLeft w:val="0"/>
          <w:marRight w:val="0"/>
          <w:marTop w:val="0"/>
          <w:marBottom w:val="0"/>
          <w:divBdr>
            <w:top w:val="none" w:sz="0" w:space="0" w:color="auto"/>
            <w:left w:val="none" w:sz="0" w:space="0" w:color="auto"/>
            <w:bottom w:val="none" w:sz="0" w:space="0" w:color="auto"/>
            <w:right w:val="none" w:sz="0" w:space="0" w:color="auto"/>
          </w:divBdr>
        </w:div>
        <w:div w:id="415397524">
          <w:marLeft w:val="0"/>
          <w:marRight w:val="0"/>
          <w:marTop w:val="0"/>
          <w:marBottom w:val="0"/>
          <w:divBdr>
            <w:top w:val="none" w:sz="0" w:space="0" w:color="auto"/>
            <w:left w:val="none" w:sz="0" w:space="0" w:color="auto"/>
            <w:bottom w:val="none" w:sz="0" w:space="0" w:color="auto"/>
            <w:right w:val="none" w:sz="0" w:space="0" w:color="auto"/>
          </w:divBdr>
        </w:div>
        <w:div w:id="504444029">
          <w:marLeft w:val="0"/>
          <w:marRight w:val="0"/>
          <w:marTop w:val="0"/>
          <w:marBottom w:val="0"/>
          <w:divBdr>
            <w:top w:val="none" w:sz="0" w:space="0" w:color="auto"/>
            <w:left w:val="none" w:sz="0" w:space="0" w:color="auto"/>
            <w:bottom w:val="none" w:sz="0" w:space="0" w:color="auto"/>
            <w:right w:val="none" w:sz="0" w:space="0" w:color="auto"/>
          </w:divBdr>
        </w:div>
        <w:div w:id="550192271">
          <w:marLeft w:val="0"/>
          <w:marRight w:val="0"/>
          <w:marTop w:val="0"/>
          <w:marBottom w:val="0"/>
          <w:divBdr>
            <w:top w:val="none" w:sz="0" w:space="0" w:color="auto"/>
            <w:left w:val="none" w:sz="0" w:space="0" w:color="auto"/>
            <w:bottom w:val="none" w:sz="0" w:space="0" w:color="auto"/>
            <w:right w:val="none" w:sz="0" w:space="0" w:color="auto"/>
          </w:divBdr>
        </w:div>
        <w:div w:id="592709293">
          <w:marLeft w:val="0"/>
          <w:marRight w:val="0"/>
          <w:marTop w:val="0"/>
          <w:marBottom w:val="0"/>
          <w:divBdr>
            <w:top w:val="none" w:sz="0" w:space="0" w:color="auto"/>
            <w:left w:val="none" w:sz="0" w:space="0" w:color="auto"/>
            <w:bottom w:val="none" w:sz="0" w:space="0" w:color="auto"/>
            <w:right w:val="none" w:sz="0" w:space="0" w:color="auto"/>
          </w:divBdr>
        </w:div>
        <w:div w:id="605041395">
          <w:marLeft w:val="0"/>
          <w:marRight w:val="0"/>
          <w:marTop w:val="0"/>
          <w:marBottom w:val="0"/>
          <w:divBdr>
            <w:top w:val="none" w:sz="0" w:space="0" w:color="auto"/>
            <w:left w:val="none" w:sz="0" w:space="0" w:color="auto"/>
            <w:bottom w:val="none" w:sz="0" w:space="0" w:color="auto"/>
            <w:right w:val="none" w:sz="0" w:space="0" w:color="auto"/>
          </w:divBdr>
        </w:div>
        <w:div w:id="663246554">
          <w:marLeft w:val="0"/>
          <w:marRight w:val="0"/>
          <w:marTop w:val="0"/>
          <w:marBottom w:val="0"/>
          <w:divBdr>
            <w:top w:val="none" w:sz="0" w:space="0" w:color="auto"/>
            <w:left w:val="none" w:sz="0" w:space="0" w:color="auto"/>
            <w:bottom w:val="none" w:sz="0" w:space="0" w:color="auto"/>
            <w:right w:val="none" w:sz="0" w:space="0" w:color="auto"/>
          </w:divBdr>
        </w:div>
        <w:div w:id="668293722">
          <w:marLeft w:val="0"/>
          <w:marRight w:val="0"/>
          <w:marTop w:val="0"/>
          <w:marBottom w:val="0"/>
          <w:divBdr>
            <w:top w:val="none" w:sz="0" w:space="0" w:color="auto"/>
            <w:left w:val="none" w:sz="0" w:space="0" w:color="auto"/>
            <w:bottom w:val="none" w:sz="0" w:space="0" w:color="auto"/>
            <w:right w:val="none" w:sz="0" w:space="0" w:color="auto"/>
          </w:divBdr>
        </w:div>
        <w:div w:id="679694553">
          <w:marLeft w:val="0"/>
          <w:marRight w:val="0"/>
          <w:marTop w:val="0"/>
          <w:marBottom w:val="0"/>
          <w:divBdr>
            <w:top w:val="none" w:sz="0" w:space="0" w:color="auto"/>
            <w:left w:val="none" w:sz="0" w:space="0" w:color="auto"/>
            <w:bottom w:val="none" w:sz="0" w:space="0" w:color="auto"/>
            <w:right w:val="none" w:sz="0" w:space="0" w:color="auto"/>
          </w:divBdr>
        </w:div>
        <w:div w:id="772241458">
          <w:marLeft w:val="0"/>
          <w:marRight w:val="0"/>
          <w:marTop w:val="0"/>
          <w:marBottom w:val="0"/>
          <w:divBdr>
            <w:top w:val="none" w:sz="0" w:space="0" w:color="auto"/>
            <w:left w:val="none" w:sz="0" w:space="0" w:color="auto"/>
            <w:bottom w:val="none" w:sz="0" w:space="0" w:color="auto"/>
            <w:right w:val="none" w:sz="0" w:space="0" w:color="auto"/>
          </w:divBdr>
        </w:div>
        <w:div w:id="797529666">
          <w:marLeft w:val="0"/>
          <w:marRight w:val="0"/>
          <w:marTop w:val="0"/>
          <w:marBottom w:val="0"/>
          <w:divBdr>
            <w:top w:val="none" w:sz="0" w:space="0" w:color="auto"/>
            <w:left w:val="none" w:sz="0" w:space="0" w:color="auto"/>
            <w:bottom w:val="none" w:sz="0" w:space="0" w:color="auto"/>
            <w:right w:val="none" w:sz="0" w:space="0" w:color="auto"/>
          </w:divBdr>
        </w:div>
        <w:div w:id="867720923">
          <w:marLeft w:val="0"/>
          <w:marRight w:val="0"/>
          <w:marTop w:val="0"/>
          <w:marBottom w:val="0"/>
          <w:divBdr>
            <w:top w:val="none" w:sz="0" w:space="0" w:color="auto"/>
            <w:left w:val="none" w:sz="0" w:space="0" w:color="auto"/>
            <w:bottom w:val="none" w:sz="0" w:space="0" w:color="auto"/>
            <w:right w:val="none" w:sz="0" w:space="0" w:color="auto"/>
          </w:divBdr>
        </w:div>
        <w:div w:id="928657546">
          <w:marLeft w:val="0"/>
          <w:marRight w:val="0"/>
          <w:marTop w:val="0"/>
          <w:marBottom w:val="0"/>
          <w:divBdr>
            <w:top w:val="none" w:sz="0" w:space="0" w:color="auto"/>
            <w:left w:val="none" w:sz="0" w:space="0" w:color="auto"/>
            <w:bottom w:val="none" w:sz="0" w:space="0" w:color="auto"/>
            <w:right w:val="none" w:sz="0" w:space="0" w:color="auto"/>
          </w:divBdr>
        </w:div>
        <w:div w:id="975572917">
          <w:marLeft w:val="0"/>
          <w:marRight w:val="0"/>
          <w:marTop w:val="0"/>
          <w:marBottom w:val="0"/>
          <w:divBdr>
            <w:top w:val="none" w:sz="0" w:space="0" w:color="auto"/>
            <w:left w:val="none" w:sz="0" w:space="0" w:color="auto"/>
            <w:bottom w:val="none" w:sz="0" w:space="0" w:color="auto"/>
            <w:right w:val="none" w:sz="0" w:space="0" w:color="auto"/>
          </w:divBdr>
        </w:div>
        <w:div w:id="992759940">
          <w:marLeft w:val="0"/>
          <w:marRight w:val="0"/>
          <w:marTop w:val="0"/>
          <w:marBottom w:val="0"/>
          <w:divBdr>
            <w:top w:val="none" w:sz="0" w:space="0" w:color="auto"/>
            <w:left w:val="none" w:sz="0" w:space="0" w:color="auto"/>
            <w:bottom w:val="none" w:sz="0" w:space="0" w:color="auto"/>
            <w:right w:val="none" w:sz="0" w:space="0" w:color="auto"/>
          </w:divBdr>
        </w:div>
        <w:div w:id="1082218621">
          <w:marLeft w:val="0"/>
          <w:marRight w:val="0"/>
          <w:marTop w:val="0"/>
          <w:marBottom w:val="0"/>
          <w:divBdr>
            <w:top w:val="none" w:sz="0" w:space="0" w:color="auto"/>
            <w:left w:val="none" w:sz="0" w:space="0" w:color="auto"/>
            <w:bottom w:val="none" w:sz="0" w:space="0" w:color="auto"/>
            <w:right w:val="none" w:sz="0" w:space="0" w:color="auto"/>
          </w:divBdr>
        </w:div>
        <w:div w:id="1099637841">
          <w:marLeft w:val="0"/>
          <w:marRight w:val="0"/>
          <w:marTop w:val="0"/>
          <w:marBottom w:val="0"/>
          <w:divBdr>
            <w:top w:val="none" w:sz="0" w:space="0" w:color="auto"/>
            <w:left w:val="none" w:sz="0" w:space="0" w:color="auto"/>
            <w:bottom w:val="none" w:sz="0" w:space="0" w:color="auto"/>
            <w:right w:val="none" w:sz="0" w:space="0" w:color="auto"/>
          </w:divBdr>
        </w:div>
        <w:div w:id="1134715319">
          <w:marLeft w:val="0"/>
          <w:marRight w:val="0"/>
          <w:marTop w:val="0"/>
          <w:marBottom w:val="0"/>
          <w:divBdr>
            <w:top w:val="none" w:sz="0" w:space="0" w:color="auto"/>
            <w:left w:val="none" w:sz="0" w:space="0" w:color="auto"/>
            <w:bottom w:val="none" w:sz="0" w:space="0" w:color="auto"/>
            <w:right w:val="none" w:sz="0" w:space="0" w:color="auto"/>
          </w:divBdr>
        </w:div>
        <w:div w:id="1174226364">
          <w:marLeft w:val="0"/>
          <w:marRight w:val="0"/>
          <w:marTop w:val="0"/>
          <w:marBottom w:val="0"/>
          <w:divBdr>
            <w:top w:val="none" w:sz="0" w:space="0" w:color="auto"/>
            <w:left w:val="none" w:sz="0" w:space="0" w:color="auto"/>
            <w:bottom w:val="none" w:sz="0" w:space="0" w:color="auto"/>
            <w:right w:val="none" w:sz="0" w:space="0" w:color="auto"/>
          </w:divBdr>
        </w:div>
        <w:div w:id="1189219046">
          <w:marLeft w:val="0"/>
          <w:marRight w:val="0"/>
          <w:marTop w:val="0"/>
          <w:marBottom w:val="0"/>
          <w:divBdr>
            <w:top w:val="none" w:sz="0" w:space="0" w:color="auto"/>
            <w:left w:val="none" w:sz="0" w:space="0" w:color="auto"/>
            <w:bottom w:val="none" w:sz="0" w:space="0" w:color="auto"/>
            <w:right w:val="none" w:sz="0" w:space="0" w:color="auto"/>
          </w:divBdr>
        </w:div>
        <w:div w:id="1193759887">
          <w:marLeft w:val="0"/>
          <w:marRight w:val="0"/>
          <w:marTop w:val="0"/>
          <w:marBottom w:val="0"/>
          <w:divBdr>
            <w:top w:val="none" w:sz="0" w:space="0" w:color="auto"/>
            <w:left w:val="none" w:sz="0" w:space="0" w:color="auto"/>
            <w:bottom w:val="none" w:sz="0" w:space="0" w:color="auto"/>
            <w:right w:val="none" w:sz="0" w:space="0" w:color="auto"/>
          </w:divBdr>
        </w:div>
        <w:div w:id="1207336783">
          <w:marLeft w:val="0"/>
          <w:marRight w:val="0"/>
          <w:marTop w:val="0"/>
          <w:marBottom w:val="0"/>
          <w:divBdr>
            <w:top w:val="none" w:sz="0" w:space="0" w:color="auto"/>
            <w:left w:val="none" w:sz="0" w:space="0" w:color="auto"/>
            <w:bottom w:val="none" w:sz="0" w:space="0" w:color="auto"/>
            <w:right w:val="none" w:sz="0" w:space="0" w:color="auto"/>
          </w:divBdr>
        </w:div>
        <w:div w:id="1270966376">
          <w:marLeft w:val="0"/>
          <w:marRight w:val="0"/>
          <w:marTop w:val="0"/>
          <w:marBottom w:val="0"/>
          <w:divBdr>
            <w:top w:val="none" w:sz="0" w:space="0" w:color="auto"/>
            <w:left w:val="none" w:sz="0" w:space="0" w:color="auto"/>
            <w:bottom w:val="none" w:sz="0" w:space="0" w:color="auto"/>
            <w:right w:val="none" w:sz="0" w:space="0" w:color="auto"/>
          </w:divBdr>
        </w:div>
        <w:div w:id="1330140264">
          <w:marLeft w:val="0"/>
          <w:marRight w:val="0"/>
          <w:marTop w:val="0"/>
          <w:marBottom w:val="0"/>
          <w:divBdr>
            <w:top w:val="none" w:sz="0" w:space="0" w:color="auto"/>
            <w:left w:val="none" w:sz="0" w:space="0" w:color="auto"/>
            <w:bottom w:val="none" w:sz="0" w:space="0" w:color="auto"/>
            <w:right w:val="none" w:sz="0" w:space="0" w:color="auto"/>
          </w:divBdr>
        </w:div>
        <w:div w:id="1336955088">
          <w:marLeft w:val="0"/>
          <w:marRight w:val="0"/>
          <w:marTop w:val="0"/>
          <w:marBottom w:val="0"/>
          <w:divBdr>
            <w:top w:val="none" w:sz="0" w:space="0" w:color="auto"/>
            <w:left w:val="none" w:sz="0" w:space="0" w:color="auto"/>
            <w:bottom w:val="none" w:sz="0" w:space="0" w:color="auto"/>
            <w:right w:val="none" w:sz="0" w:space="0" w:color="auto"/>
          </w:divBdr>
        </w:div>
        <w:div w:id="1391416362">
          <w:marLeft w:val="0"/>
          <w:marRight w:val="0"/>
          <w:marTop w:val="0"/>
          <w:marBottom w:val="0"/>
          <w:divBdr>
            <w:top w:val="none" w:sz="0" w:space="0" w:color="auto"/>
            <w:left w:val="none" w:sz="0" w:space="0" w:color="auto"/>
            <w:bottom w:val="none" w:sz="0" w:space="0" w:color="auto"/>
            <w:right w:val="none" w:sz="0" w:space="0" w:color="auto"/>
          </w:divBdr>
        </w:div>
        <w:div w:id="1437947208">
          <w:marLeft w:val="0"/>
          <w:marRight w:val="0"/>
          <w:marTop w:val="0"/>
          <w:marBottom w:val="0"/>
          <w:divBdr>
            <w:top w:val="none" w:sz="0" w:space="0" w:color="auto"/>
            <w:left w:val="none" w:sz="0" w:space="0" w:color="auto"/>
            <w:bottom w:val="none" w:sz="0" w:space="0" w:color="auto"/>
            <w:right w:val="none" w:sz="0" w:space="0" w:color="auto"/>
          </w:divBdr>
        </w:div>
        <w:div w:id="1458139694">
          <w:marLeft w:val="0"/>
          <w:marRight w:val="0"/>
          <w:marTop w:val="0"/>
          <w:marBottom w:val="0"/>
          <w:divBdr>
            <w:top w:val="none" w:sz="0" w:space="0" w:color="auto"/>
            <w:left w:val="none" w:sz="0" w:space="0" w:color="auto"/>
            <w:bottom w:val="none" w:sz="0" w:space="0" w:color="auto"/>
            <w:right w:val="none" w:sz="0" w:space="0" w:color="auto"/>
          </w:divBdr>
        </w:div>
        <w:div w:id="1463231870">
          <w:marLeft w:val="0"/>
          <w:marRight w:val="0"/>
          <w:marTop w:val="0"/>
          <w:marBottom w:val="0"/>
          <w:divBdr>
            <w:top w:val="none" w:sz="0" w:space="0" w:color="auto"/>
            <w:left w:val="none" w:sz="0" w:space="0" w:color="auto"/>
            <w:bottom w:val="none" w:sz="0" w:space="0" w:color="auto"/>
            <w:right w:val="none" w:sz="0" w:space="0" w:color="auto"/>
          </w:divBdr>
        </w:div>
        <w:div w:id="1510370060">
          <w:marLeft w:val="0"/>
          <w:marRight w:val="0"/>
          <w:marTop w:val="0"/>
          <w:marBottom w:val="0"/>
          <w:divBdr>
            <w:top w:val="none" w:sz="0" w:space="0" w:color="auto"/>
            <w:left w:val="none" w:sz="0" w:space="0" w:color="auto"/>
            <w:bottom w:val="none" w:sz="0" w:space="0" w:color="auto"/>
            <w:right w:val="none" w:sz="0" w:space="0" w:color="auto"/>
          </w:divBdr>
        </w:div>
        <w:div w:id="1520119983">
          <w:marLeft w:val="0"/>
          <w:marRight w:val="0"/>
          <w:marTop w:val="0"/>
          <w:marBottom w:val="0"/>
          <w:divBdr>
            <w:top w:val="none" w:sz="0" w:space="0" w:color="auto"/>
            <w:left w:val="none" w:sz="0" w:space="0" w:color="auto"/>
            <w:bottom w:val="none" w:sz="0" w:space="0" w:color="auto"/>
            <w:right w:val="none" w:sz="0" w:space="0" w:color="auto"/>
          </w:divBdr>
        </w:div>
        <w:div w:id="1535385943">
          <w:marLeft w:val="0"/>
          <w:marRight w:val="0"/>
          <w:marTop w:val="0"/>
          <w:marBottom w:val="0"/>
          <w:divBdr>
            <w:top w:val="none" w:sz="0" w:space="0" w:color="auto"/>
            <w:left w:val="none" w:sz="0" w:space="0" w:color="auto"/>
            <w:bottom w:val="none" w:sz="0" w:space="0" w:color="auto"/>
            <w:right w:val="none" w:sz="0" w:space="0" w:color="auto"/>
          </w:divBdr>
        </w:div>
        <w:div w:id="1579249327">
          <w:marLeft w:val="0"/>
          <w:marRight w:val="0"/>
          <w:marTop w:val="0"/>
          <w:marBottom w:val="0"/>
          <w:divBdr>
            <w:top w:val="none" w:sz="0" w:space="0" w:color="auto"/>
            <w:left w:val="none" w:sz="0" w:space="0" w:color="auto"/>
            <w:bottom w:val="none" w:sz="0" w:space="0" w:color="auto"/>
            <w:right w:val="none" w:sz="0" w:space="0" w:color="auto"/>
          </w:divBdr>
        </w:div>
        <w:div w:id="1629121023">
          <w:marLeft w:val="0"/>
          <w:marRight w:val="0"/>
          <w:marTop w:val="0"/>
          <w:marBottom w:val="0"/>
          <w:divBdr>
            <w:top w:val="none" w:sz="0" w:space="0" w:color="auto"/>
            <w:left w:val="none" w:sz="0" w:space="0" w:color="auto"/>
            <w:bottom w:val="none" w:sz="0" w:space="0" w:color="auto"/>
            <w:right w:val="none" w:sz="0" w:space="0" w:color="auto"/>
          </w:divBdr>
        </w:div>
        <w:div w:id="1706516653">
          <w:marLeft w:val="0"/>
          <w:marRight w:val="0"/>
          <w:marTop w:val="0"/>
          <w:marBottom w:val="0"/>
          <w:divBdr>
            <w:top w:val="none" w:sz="0" w:space="0" w:color="auto"/>
            <w:left w:val="none" w:sz="0" w:space="0" w:color="auto"/>
            <w:bottom w:val="none" w:sz="0" w:space="0" w:color="auto"/>
            <w:right w:val="none" w:sz="0" w:space="0" w:color="auto"/>
          </w:divBdr>
        </w:div>
        <w:div w:id="1726878083">
          <w:marLeft w:val="0"/>
          <w:marRight w:val="0"/>
          <w:marTop w:val="0"/>
          <w:marBottom w:val="0"/>
          <w:divBdr>
            <w:top w:val="none" w:sz="0" w:space="0" w:color="auto"/>
            <w:left w:val="none" w:sz="0" w:space="0" w:color="auto"/>
            <w:bottom w:val="none" w:sz="0" w:space="0" w:color="auto"/>
            <w:right w:val="none" w:sz="0" w:space="0" w:color="auto"/>
          </w:divBdr>
        </w:div>
        <w:div w:id="1739087415">
          <w:marLeft w:val="0"/>
          <w:marRight w:val="0"/>
          <w:marTop w:val="0"/>
          <w:marBottom w:val="0"/>
          <w:divBdr>
            <w:top w:val="none" w:sz="0" w:space="0" w:color="auto"/>
            <w:left w:val="none" w:sz="0" w:space="0" w:color="auto"/>
            <w:bottom w:val="none" w:sz="0" w:space="0" w:color="auto"/>
            <w:right w:val="none" w:sz="0" w:space="0" w:color="auto"/>
          </w:divBdr>
        </w:div>
        <w:div w:id="1844390031">
          <w:marLeft w:val="0"/>
          <w:marRight w:val="0"/>
          <w:marTop w:val="0"/>
          <w:marBottom w:val="0"/>
          <w:divBdr>
            <w:top w:val="none" w:sz="0" w:space="0" w:color="auto"/>
            <w:left w:val="none" w:sz="0" w:space="0" w:color="auto"/>
            <w:bottom w:val="none" w:sz="0" w:space="0" w:color="auto"/>
            <w:right w:val="none" w:sz="0" w:space="0" w:color="auto"/>
          </w:divBdr>
        </w:div>
        <w:div w:id="1898861114">
          <w:marLeft w:val="0"/>
          <w:marRight w:val="0"/>
          <w:marTop w:val="0"/>
          <w:marBottom w:val="0"/>
          <w:divBdr>
            <w:top w:val="none" w:sz="0" w:space="0" w:color="auto"/>
            <w:left w:val="none" w:sz="0" w:space="0" w:color="auto"/>
            <w:bottom w:val="none" w:sz="0" w:space="0" w:color="auto"/>
            <w:right w:val="none" w:sz="0" w:space="0" w:color="auto"/>
          </w:divBdr>
        </w:div>
        <w:div w:id="1927028940">
          <w:marLeft w:val="0"/>
          <w:marRight w:val="0"/>
          <w:marTop w:val="0"/>
          <w:marBottom w:val="0"/>
          <w:divBdr>
            <w:top w:val="none" w:sz="0" w:space="0" w:color="auto"/>
            <w:left w:val="none" w:sz="0" w:space="0" w:color="auto"/>
            <w:bottom w:val="none" w:sz="0" w:space="0" w:color="auto"/>
            <w:right w:val="none" w:sz="0" w:space="0" w:color="auto"/>
          </w:divBdr>
        </w:div>
        <w:div w:id="1995910659">
          <w:marLeft w:val="0"/>
          <w:marRight w:val="0"/>
          <w:marTop w:val="0"/>
          <w:marBottom w:val="0"/>
          <w:divBdr>
            <w:top w:val="none" w:sz="0" w:space="0" w:color="auto"/>
            <w:left w:val="none" w:sz="0" w:space="0" w:color="auto"/>
            <w:bottom w:val="none" w:sz="0" w:space="0" w:color="auto"/>
            <w:right w:val="none" w:sz="0" w:space="0" w:color="auto"/>
          </w:divBdr>
        </w:div>
        <w:div w:id="1997302440">
          <w:marLeft w:val="0"/>
          <w:marRight w:val="0"/>
          <w:marTop w:val="0"/>
          <w:marBottom w:val="0"/>
          <w:divBdr>
            <w:top w:val="none" w:sz="0" w:space="0" w:color="auto"/>
            <w:left w:val="none" w:sz="0" w:space="0" w:color="auto"/>
            <w:bottom w:val="none" w:sz="0" w:space="0" w:color="auto"/>
            <w:right w:val="none" w:sz="0" w:space="0" w:color="auto"/>
          </w:divBdr>
        </w:div>
        <w:div w:id="2043751298">
          <w:marLeft w:val="0"/>
          <w:marRight w:val="0"/>
          <w:marTop w:val="0"/>
          <w:marBottom w:val="0"/>
          <w:divBdr>
            <w:top w:val="none" w:sz="0" w:space="0" w:color="auto"/>
            <w:left w:val="none" w:sz="0" w:space="0" w:color="auto"/>
            <w:bottom w:val="none" w:sz="0" w:space="0" w:color="auto"/>
            <w:right w:val="none" w:sz="0" w:space="0" w:color="auto"/>
          </w:divBdr>
        </w:div>
        <w:div w:id="2072582285">
          <w:marLeft w:val="0"/>
          <w:marRight w:val="0"/>
          <w:marTop w:val="0"/>
          <w:marBottom w:val="0"/>
          <w:divBdr>
            <w:top w:val="none" w:sz="0" w:space="0" w:color="auto"/>
            <w:left w:val="none" w:sz="0" w:space="0" w:color="auto"/>
            <w:bottom w:val="none" w:sz="0" w:space="0" w:color="auto"/>
            <w:right w:val="none" w:sz="0" w:space="0" w:color="auto"/>
          </w:divBdr>
        </w:div>
        <w:div w:id="2077898522">
          <w:marLeft w:val="0"/>
          <w:marRight w:val="0"/>
          <w:marTop w:val="0"/>
          <w:marBottom w:val="0"/>
          <w:divBdr>
            <w:top w:val="none" w:sz="0" w:space="0" w:color="auto"/>
            <w:left w:val="none" w:sz="0" w:space="0" w:color="auto"/>
            <w:bottom w:val="none" w:sz="0" w:space="0" w:color="auto"/>
            <w:right w:val="none" w:sz="0" w:space="0" w:color="auto"/>
          </w:divBdr>
        </w:div>
        <w:div w:id="2114394290">
          <w:marLeft w:val="0"/>
          <w:marRight w:val="0"/>
          <w:marTop w:val="0"/>
          <w:marBottom w:val="0"/>
          <w:divBdr>
            <w:top w:val="none" w:sz="0" w:space="0" w:color="auto"/>
            <w:left w:val="none" w:sz="0" w:space="0" w:color="auto"/>
            <w:bottom w:val="none" w:sz="0" w:space="0" w:color="auto"/>
            <w:right w:val="none" w:sz="0" w:space="0" w:color="auto"/>
          </w:divBdr>
        </w:div>
      </w:divsChild>
    </w:div>
    <w:div w:id="1765418501">
      <w:bodyDiv w:val="1"/>
      <w:marLeft w:val="0"/>
      <w:marRight w:val="0"/>
      <w:marTop w:val="0"/>
      <w:marBottom w:val="0"/>
      <w:divBdr>
        <w:top w:val="none" w:sz="0" w:space="0" w:color="auto"/>
        <w:left w:val="none" w:sz="0" w:space="0" w:color="auto"/>
        <w:bottom w:val="none" w:sz="0" w:space="0" w:color="auto"/>
        <w:right w:val="none" w:sz="0" w:space="0" w:color="auto"/>
      </w:divBdr>
    </w:div>
    <w:div w:id="1772511232">
      <w:bodyDiv w:val="1"/>
      <w:marLeft w:val="0"/>
      <w:marRight w:val="0"/>
      <w:marTop w:val="0"/>
      <w:marBottom w:val="0"/>
      <w:divBdr>
        <w:top w:val="none" w:sz="0" w:space="0" w:color="auto"/>
        <w:left w:val="none" w:sz="0" w:space="0" w:color="auto"/>
        <w:bottom w:val="none" w:sz="0" w:space="0" w:color="auto"/>
        <w:right w:val="none" w:sz="0" w:space="0" w:color="auto"/>
      </w:divBdr>
    </w:div>
    <w:div w:id="1786150170">
      <w:bodyDiv w:val="1"/>
      <w:marLeft w:val="0"/>
      <w:marRight w:val="0"/>
      <w:marTop w:val="0"/>
      <w:marBottom w:val="0"/>
      <w:divBdr>
        <w:top w:val="none" w:sz="0" w:space="0" w:color="auto"/>
        <w:left w:val="none" w:sz="0" w:space="0" w:color="auto"/>
        <w:bottom w:val="none" w:sz="0" w:space="0" w:color="auto"/>
        <w:right w:val="none" w:sz="0" w:space="0" w:color="auto"/>
      </w:divBdr>
    </w:div>
    <w:div w:id="1786535820">
      <w:bodyDiv w:val="1"/>
      <w:marLeft w:val="0"/>
      <w:marRight w:val="0"/>
      <w:marTop w:val="0"/>
      <w:marBottom w:val="0"/>
      <w:divBdr>
        <w:top w:val="none" w:sz="0" w:space="0" w:color="auto"/>
        <w:left w:val="none" w:sz="0" w:space="0" w:color="auto"/>
        <w:bottom w:val="none" w:sz="0" w:space="0" w:color="auto"/>
        <w:right w:val="none" w:sz="0" w:space="0" w:color="auto"/>
      </w:divBdr>
    </w:div>
    <w:div w:id="1797799121">
      <w:bodyDiv w:val="1"/>
      <w:marLeft w:val="0"/>
      <w:marRight w:val="0"/>
      <w:marTop w:val="0"/>
      <w:marBottom w:val="0"/>
      <w:divBdr>
        <w:top w:val="none" w:sz="0" w:space="0" w:color="auto"/>
        <w:left w:val="none" w:sz="0" w:space="0" w:color="auto"/>
        <w:bottom w:val="none" w:sz="0" w:space="0" w:color="auto"/>
        <w:right w:val="none" w:sz="0" w:space="0" w:color="auto"/>
      </w:divBdr>
    </w:div>
    <w:div w:id="1801412997">
      <w:bodyDiv w:val="1"/>
      <w:marLeft w:val="0"/>
      <w:marRight w:val="0"/>
      <w:marTop w:val="0"/>
      <w:marBottom w:val="0"/>
      <w:divBdr>
        <w:top w:val="none" w:sz="0" w:space="0" w:color="auto"/>
        <w:left w:val="none" w:sz="0" w:space="0" w:color="auto"/>
        <w:bottom w:val="none" w:sz="0" w:space="0" w:color="auto"/>
        <w:right w:val="none" w:sz="0" w:space="0" w:color="auto"/>
      </w:divBdr>
    </w:div>
    <w:div w:id="1815951920">
      <w:bodyDiv w:val="1"/>
      <w:marLeft w:val="0"/>
      <w:marRight w:val="0"/>
      <w:marTop w:val="0"/>
      <w:marBottom w:val="0"/>
      <w:divBdr>
        <w:top w:val="none" w:sz="0" w:space="0" w:color="auto"/>
        <w:left w:val="none" w:sz="0" w:space="0" w:color="auto"/>
        <w:bottom w:val="none" w:sz="0" w:space="0" w:color="auto"/>
        <w:right w:val="none" w:sz="0" w:space="0" w:color="auto"/>
      </w:divBdr>
    </w:div>
    <w:div w:id="1832021375">
      <w:bodyDiv w:val="1"/>
      <w:marLeft w:val="0"/>
      <w:marRight w:val="0"/>
      <w:marTop w:val="0"/>
      <w:marBottom w:val="0"/>
      <w:divBdr>
        <w:top w:val="none" w:sz="0" w:space="0" w:color="auto"/>
        <w:left w:val="none" w:sz="0" w:space="0" w:color="auto"/>
        <w:bottom w:val="none" w:sz="0" w:space="0" w:color="auto"/>
        <w:right w:val="none" w:sz="0" w:space="0" w:color="auto"/>
      </w:divBdr>
    </w:div>
    <w:div w:id="1859737423">
      <w:bodyDiv w:val="1"/>
      <w:marLeft w:val="0"/>
      <w:marRight w:val="0"/>
      <w:marTop w:val="0"/>
      <w:marBottom w:val="0"/>
      <w:divBdr>
        <w:top w:val="none" w:sz="0" w:space="0" w:color="auto"/>
        <w:left w:val="none" w:sz="0" w:space="0" w:color="auto"/>
        <w:bottom w:val="none" w:sz="0" w:space="0" w:color="auto"/>
        <w:right w:val="none" w:sz="0" w:space="0" w:color="auto"/>
      </w:divBdr>
    </w:div>
    <w:div w:id="1870220126">
      <w:bodyDiv w:val="1"/>
      <w:marLeft w:val="0"/>
      <w:marRight w:val="0"/>
      <w:marTop w:val="0"/>
      <w:marBottom w:val="0"/>
      <w:divBdr>
        <w:top w:val="none" w:sz="0" w:space="0" w:color="auto"/>
        <w:left w:val="none" w:sz="0" w:space="0" w:color="auto"/>
        <w:bottom w:val="none" w:sz="0" w:space="0" w:color="auto"/>
        <w:right w:val="none" w:sz="0" w:space="0" w:color="auto"/>
      </w:divBdr>
    </w:div>
    <w:div w:id="1882357694">
      <w:bodyDiv w:val="1"/>
      <w:marLeft w:val="0"/>
      <w:marRight w:val="0"/>
      <w:marTop w:val="0"/>
      <w:marBottom w:val="0"/>
      <w:divBdr>
        <w:top w:val="none" w:sz="0" w:space="0" w:color="auto"/>
        <w:left w:val="none" w:sz="0" w:space="0" w:color="auto"/>
        <w:bottom w:val="none" w:sz="0" w:space="0" w:color="auto"/>
        <w:right w:val="none" w:sz="0" w:space="0" w:color="auto"/>
      </w:divBdr>
    </w:div>
    <w:div w:id="1882933150">
      <w:bodyDiv w:val="1"/>
      <w:marLeft w:val="0"/>
      <w:marRight w:val="0"/>
      <w:marTop w:val="0"/>
      <w:marBottom w:val="0"/>
      <w:divBdr>
        <w:top w:val="none" w:sz="0" w:space="0" w:color="auto"/>
        <w:left w:val="none" w:sz="0" w:space="0" w:color="auto"/>
        <w:bottom w:val="none" w:sz="0" w:space="0" w:color="auto"/>
        <w:right w:val="none" w:sz="0" w:space="0" w:color="auto"/>
      </w:divBdr>
    </w:div>
    <w:div w:id="1883400421">
      <w:bodyDiv w:val="1"/>
      <w:marLeft w:val="0"/>
      <w:marRight w:val="0"/>
      <w:marTop w:val="0"/>
      <w:marBottom w:val="0"/>
      <w:divBdr>
        <w:top w:val="none" w:sz="0" w:space="0" w:color="auto"/>
        <w:left w:val="none" w:sz="0" w:space="0" w:color="auto"/>
        <w:bottom w:val="none" w:sz="0" w:space="0" w:color="auto"/>
        <w:right w:val="none" w:sz="0" w:space="0" w:color="auto"/>
      </w:divBdr>
    </w:div>
    <w:div w:id="1903446824">
      <w:bodyDiv w:val="1"/>
      <w:marLeft w:val="0"/>
      <w:marRight w:val="0"/>
      <w:marTop w:val="0"/>
      <w:marBottom w:val="0"/>
      <w:divBdr>
        <w:top w:val="none" w:sz="0" w:space="0" w:color="auto"/>
        <w:left w:val="none" w:sz="0" w:space="0" w:color="auto"/>
        <w:bottom w:val="none" w:sz="0" w:space="0" w:color="auto"/>
        <w:right w:val="none" w:sz="0" w:space="0" w:color="auto"/>
      </w:divBdr>
    </w:div>
    <w:div w:id="1908763072">
      <w:bodyDiv w:val="1"/>
      <w:marLeft w:val="0"/>
      <w:marRight w:val="0"/>
      <w:marTop w:val="0"/>
      <w:marBottom w:val="0"/>
      <w:divBdr>
        <w:top w:val="none" w:sz="0" w:space="0" w:color="auto"/>
        <w:left w:val="none" w:sz="0" w:space="0" w:color="auto"/>
        <w:bottom w:val="none" w:sz="0" w:space="0" w:color="auto"/>
        <w:right w:val="none" w:sz="0" w:space="0" w:color="auto"/>
      </w:divBdr>
    </w:div>
    <w:div w:id="1918396163">
      <w:bodyDiv w:val="1"/>
      <w:marLeft w:val="0"/>
      <w:marRight w:val="0"/>
      <w:marTop w:val="0"/>
      <w:marBottom w:val="0"/>
      <w:divBdr>
        <w:top w:val="none" w:sz="0" w:space="0" w:color="auto"/>
        <w:left w:val="none" w:sz="0" w:space="0" w:color="auto"/>
        <w:bottom w:val="none" w:sz="0" w:space="0" w:color="auto"/>
        <w:right w:val="none" w:sz="0" w:space="0" w:color="auto"/>
      </w:divBdr>
    </w:div>
    <w:div w:id="1930766898">
      <w:bodyDiv w:val="1"/>
      <w:marLeft w:val="0"/>
      <w:marRight w:val="0"/>
      <w:marTop w:val="0"/>
      <w:marBottom w:val="0"/>
      <w:divBdr>
        <w:top w:val="none" w:sz="0" w:space="0" w:color="auto"/>
        <w:left w:val="none" w:sz="0" w:space="0" w:color="auto"/>
        <w:bottom w:val="none" w:sz="0" w:space="0" w:color="auto"/>
        <w:right w:val="none" w:sz="0" w:space="0" w:color="auto"/>
      </w:divBdr>
    </w:div>
    <w:div w:id="1935354099">
      <w:bodyDiv w:val="1"/>
      <w:marLeft w:val="0"/>
      <w:marRight w:val="0"/>
      <w:marTop w:val="0"/>
      <w:marBottom w:val="0"/>
      <w:divBdr>
        <w:top w:val="none" w:sz="0" w:space="0" w:color="auto"/>
        <w:left w:val="none" w:sz="0" w:space="0" w:color="auto"/>
        <w:bottom w:val="none" w:sz="0" w:space="0" w:color="auto"/>
        <w:right w:val="none" w:sz="0" w:space="0" w:color="auto"/>
      </w:divBdr>
      <w:divsChild>
        <w:div w:id="1069111318">
          <w:marLeft w:val="0"/>
          <w:marRight w:val="0"/>
          <w:marTop w:val="0"/>
          <w:marBottom w:val="0"/>
          <w:divBdr>
            <w:top w:val="none" w:sz="0" w:space="0" w:color="auto"/>
            <w:left w:val="none" w:sz="0" w:space="0" w:color="auto"/>
            <w:bottom w:val="none" w:sz="0" w:space="0" w:color="auto"/>
            <w:right w:val="none" w:sz="0" w:space="0" w:color="auto"/>
          </w:divBdr>
        </w:div>
        <w:div w:id="1265067163">
          <w:marLeft w:val="0"/>
          <w:marRight w:val="0"/>
          <w:marTop w:val="0"/>
          <w:marBottom w:val="0"/>
          <w:divBdr>
            <w:top w:val="none" w:sz="0" w:space="0" w:color="auto"/>
            <w:left w:val="none" w:sz="0" w:space="0" w:color="auto"/>
            <w:bottom w:val="none" w:sz="0" w:space="0" w:color="auto"/>
            <w:right w:val="none" w:sz="0" w:space="0" w:color="auto"/>
          </w:divBdr>
        </w:div>
        <w:div w:id="1923836324">
          <w:marLeft w:val="0"/>
          <w:marRight w:val="0"/>
          <w:marTop w:val="0"/>
          <w:marBottom w:val="0"/>
          <w:divBdr>
            <w:top w:val="none" w:sz="0" w:space="0" w:color="auto"/>
            <w:left w:val="none" w:sz="0" w:space="0" w:color="auto"/>
            <w:bottom w:val="none" w:sz="0" w:space="0" w:color="auto"/>
            <w:right w:val="none" w:sz="0" w:space="0" w:color="auto"/>
          </w:divBdr>
        </w:div>
        <w:div w:id="2091154198">
          <w:marLeft w:val="0"/>
          <w:marRight w:val="0"/>
          <w:marTop w:val="0"/>
          <w:marBottom w:val="0"/>
          <w:divBdr>
            <w:top w:val="none" w:sz="0" w:space="0" w:color="auto"/>
            <w:left w:val="none" w:sz="0" w:space="0" w:color="auto"/>
            <w:bottom w:val="none" w:sz="0" w:space="0" w:color="auto"/>
            <w:right w:val="none" w:sz="0" w:space="0" w:color="auto"/>
          </w:divBdr>
        </w:div>
      </w:divsChild>
    </w:div>
    <w:div w:id="1969238118">
      <w:bodyDiv w:val="1"/>
      <w:marLeft w:val="0"/>
      <w:marRight w:val="0"/>
      <w:marTop w:val="0"/>
      <w:marBottom w:val="0"/>
      <w:divBdr>
        <w:top w:val="none" w:sz="0" w:space="0" w:color="auto"/>
        <w:left w:val="none" w:sz="0" w:space="0" w:color="auto"/>
        <w:bottom w:val="none" w:sz="0" w:space="0" w:color="auto"/>
        <w:right w:val="none" w:sz="0" w:space="0" w:color="auto"/>
      </w:divBdr>
    </w:div>
    <w:div w:id="2004581759">
      <w:bodyDiv w:val="1"/>
      <w:marLeft w:val="0"/>
      <w:marRight w:val="0"/>
      <w:marTop w:val="0"/>
      <w:marBottom w:val="0"/>
      <w:divBdr>
        <w:top w:val="none" w:sz="0" w:space="0" w:color="auto"/>
        <w:left w:val="none" w:sz="0" w:space="0" w:color="auto"/>
        <w:bottom w:val="none" w:sz="0" w:space="0" w:color="auto"/>
        <w:right w:val="none" w:sz="0" w:space="0" w:color="auto"/>
      </w:divBdr>
    </w:div>
    <w:div w:id="2005821197">
      <w:bodyDiv w:val="1"/>
      <w:marLeft w:val="0"/>
      <w:marRight w:val="0"/>
      <w:marTop w:val="0"/>
      <w:marBottom w:val="0"/>
      <w:divBdr>
        <w:top w:val="none" w:sz="0" w:space="0" w:color="auto"/>
        <w:left w:val="none" w:sz="0" w:space="0" w:color="auto"/>
        <w:bottom w:val="none" w:sz="0" w:space="0" w:color="auto"/>
        <w:right w:val="none" w:sz="0" w:space="0" w:color="auto"/>
      </w:divBdr>
    </w:div>
    <w:div w:id="2007585901">
      <w:bodyDiv w:val="1"/>
      <w:marLeft w:val="0"/>
      <w:marRight w:val="0"/>
      <w:marTop w:val="0"/>
      <w:marBottom w:val="0"/>
      <w:divBdr>
        <w:top w:val="none" w:sz="0" w:space="0" w:color="auto"/>
        <w:left w:val="none" w:sz="0" w:space="0" w:color="auto"/>
        <w:bottom w:val="none" w:sz="0" w:space="0" w:color="auto"/>
        <w:right w:val="none" w:sz="0" w:space="0" w:color="auto"/>
      </w:divBdr>
    </w:div>
    <w:div w:id="2022319291">
      <w:bodyDiv w:val="1"/>
      <w:marLeft w:val="0"/>
      <w:marRight w:val="0"/>
      <w:marTop w:val="0"/>
      <w:marBottom w:val="0"/>
      <w:divBdr>
        <w:top w:val="none" w:sz="0" w:space="0" w:color="auto"/>
        <w:left w:val="none" w:sz="0" w:space="0" w:color="auto"/>
        <w:bottom w:val="none" w:sz="0" w:space="0" w:color="auto"/>
        <w:right w:val="none" w:sz="0" w:space="0" w:color="auto"/>
      </w:divBdr>
    </w:div>
    <w:div w:id="2042320649">
      <w:bodyDiv w:val="1"/>
      <w:marLeft w:val="0"/>
      <w:marRight w:val="0"/>
      <w:marTop w:val="0"/>
      <w:marBottom w:val="0"/>
      <w:divBdr>
        <w:top w:val="none" w:sz="0" w:space="0" w:color="auto"/>
        <w:left w:val="none" w:sz="0" w:space="0" w:color="auto"/>
        <w:bottom w:val="none" w:sz="0" w:space="0" w:color="auto"/>
        <w:right w:val="none" w:sz="0" w:space="0" w:color="auto"/>
      </w:divBdr>
    </w:div>
    <w:div w:id="2065635492">
      <w:bodyDiv w:val="1"/>
      <w:marLeft w:val="0"/>
      <w:marRight w:val="0"/>
      <w:marTop w:val="0"/>
      <w:marBottom w:val="0"/>
      <w:divBdr>
        <w:top w:val="none" w:sz="0" w:space="0" w:color="auto"/>
        <w:left w:val="none" w:sz="0" w:space="0" w:color="auto"/>
        <w:bottom w:val="none" w:sz="0" w:space="0" w:color="auto"/>
        <w:right w:val="none" w:sz="0" w:space="0" w:color="auto"/>
      </w:divBdr>
    </w:div>
    <w:div w:id="2074355152">
      <w:bodyDiv w:val="1"/>
      <w:marLeft w:val="0"/>
      <w:marRight w:val="0"/>
      <w:marTop w:val="0"/>
      <w:marBottom w:val="0"/>
      <w:divBdr>
        <w:top w:val="none" w:sz="0" w:space="0" w:color="auto"/>
        <w:left w:val="none" w:sz="0" w:space="0" w:color="auto"/>
        <w:bottom w:val="none" w:sz="0" w:space="0" w:color="auto"/>
        <w:right w:val="none" w:sz="0" w:space="0" w:color="auto"/>
      </w:divBdr>
    </w:div>
    <w:div w:id="2082865451">
      <w:bodyDiv w:val="1"/>
      <w:marLeft w:val="0"/>
      <w:marRight w:val="0"/>
      <w:marTop w:val="0"/>
      <w:marBottom w:val="0"/>
      <w:divBdr>
        <w:top w:val="none" w:sz="0" w:space="0" w:color="auto"/>
        <w:left w:val="none" w:sz="0" w:space="0" w:color="auto"/>
        <w:bottom w:val="none" w:sz="0" w:space="0" w:color="auto"/>
        <w:right w:val="none" w:sz="0" w:space="0" w:color="auto"/>
      </w:divBdr>
      <w:divsChild>
        <w:div w:id="6517729">
          <w:marLeft w:val="0"/>
          <w:marRight w:val="0"/>
          <w:marTop w:val="0"/>
          <w:marBottom w:val="0"/>
          <w:divBdr>
            <w:top w:val="none" w:sz="0" w:space="0" w:color="auto"/>
            <w:left w:val="none" w:sz="0" w:space="0" w:color="auto"/>
            <w:bottom w:val="none" w:sz="0" w:space="0" w:color="auto"/>
            <w:right w:val="none" w:sz="0" w:space="0" w:color="auto"/>
          </w:divBdr>
          <w:divsChild>
            <w:div w:id="106705473">
              <w:marLeft w:val="0"/>
              <w:marRight w:val="0"/>
              <w:marTop w:val="0"/>
              <w:marBottom w:val="0"/>
              <w:divBdr>
                <w:top w:val="none" w:sz="0" w:space="0" w:color="auto"/>
                <w:left w:val="none" w:sz="0" w:space="0" w:color="auto"/>
                <w:bottom w:val="none" w:sz="0" w:space="0" w:color="auto"/>
                <w:right w:val="none" w:sz="0" w:space="0" w:color="auto"/>
              </w:divBdr>
            </w:div>
            <w:div w:id="216207251">
              <w:marLeft w:val="0"/>
              <w:marRight w:val="0"/>
              <w:marTop w:val="0"/>
              <w:marBottom w:val="0"/>
              <w:divBdr>
                <w:top w:val="none" w:sz="0" w:space="0" w:color="auto"/>
                <w:left w:val="none" w:sz="0" w:space="0" w:color="auto"/>
                <w:bottom w:val="none" w:sz="0" w:space="0" w:color="auto"/>
                <w:right w:val="none" w:sz="0" w:space="0" w:color="auto"/>
              </w:divBdr>
            </w:div>
            <w:div w:id="1058897579">
              <w:marLeft w:val="0"/>
              <w:marRight w:val="0"/>
              <w:marTop w:val="0"/>
              <w:marBottom w:val="0"/>
              <w:divBdr>
                <w:top w:val="none" w:sz="0" w:space="0" w:color="auto"/>
                <w:left w:val="none" w:sz="0" w:space="0" w:color="auto"/>
                <w:bottom w:val="none" w:sz="0" w:space="0" w:color="auto"/>
                <w:right w:val="none" w:sz="0" w:space="0" w:color="auto"/>
              </w:divBdr>
            </w:div>
            <w:div w:id="1846633438">
              <w:marLeft w:val="0"/>
              <w:marRight w:val="0"/>
              <w:marTop w:val="0"/>
              <w:marBottom w:val="0"/>
              <w:divBdr>
                <w:top w:val="none" w:sz="0" w:space="0" w:color="auto"/>
                <w:left w:val="none" w:sz="0" w:space="0" w:color="auto"/>
                <w:bottom w:val="none" w:sz="0" w:space="0" w:color="auto"/>
                <w:right w:val="none" w:sz="0" w:space="0" w:color="auto"/>
              </w:divBdr>
            </w:div>
            <w:div w:id="2028559331">
              <w:marLeft w:val="0"/>
              <w:marRight w:val="0"/>
              <w:marTop w:val="0"/>
              <w:marBottom w:val="0"/>
              <w:divBdr>
                <w:top w:val="none" w:sz="0" w:space="0" w:color="auto"/>
                <w:left w:val="none" w:sz="0" w:space="0" w:color="auto"/>
                <w:bottom w:val="none" w:sz="0" w:space="0" w:color="auto"/>
                <w:right w:val="none" w:sz="0" w:space="0" w:color="auto"/>
              </w:divBdr>
              <w:divsChild>
                <w:div w:id="1531721318">
                  <w:marLeft w:val="0"/>
                  <w:marRight w:val="0"/>
                  <w:marTop w:val="30"/>
                  <w:marBottom w:val="30"/>
                  <w:divBdr>
                    <w:top w:val="none" w:sz="0" w:space="0" w:color="auto"/>
                    <w:left w:val="none" w:sz="0" w:space="0" w:color="auto"/>
                    <w:bottom w:val="none" w:sz="0" w:space="0" w:color="auto"/>
                    <w:right w:val="none" w:sz="0" w:space="0" w:color="auto"/>
                  </w:divBdr>
                  <w:divsChild>
                    <w:div w:id="68893715">
                      <w:marLeft w:val="0"/>
                      <w:marRight w:val="0"/>
                      <w:marTop w:val="0"/>
                      <w:marBottom w:val="0"/>
                      <w:divBdr>
                        <w:top w:val="none" w:sz="0" w:space="0" w:color="auto"/>
                        <w:left w:val="none" w:sz="0" w:space="0" w:color="auto"/>
                        <w:bottom w:val="none" w:sz="0" w:space="0" w:color="auto"/>
                        <w:right w:val="none" w:sz="0" w:space="0" w:color="auto"/>
                      </w:divBdr>
                      <w:divsChild>
                        <w:div w:id="398942855">
                          <w:marLeft w:val="0"/>
                          <w:marRight w:val="0"/>
                          <w:marTop w:val="0"/>
                          <w:marBottom w:val="0"/>
                          <w:divBdr>
                            <w:top w:val="none" w:sz="0" w:space="0" w:color="auto"/>
                            <w:left w:val="none" w:sz="0" w:space="0" w:color="auto"/>
                            <w:bottom w:val="none" w:sz="0" w:space="0" w:color="auto"/>
                            <w:right w:val="none" w:sz="0" w:space="0" w:color="auto"/>
                          </w:divBdr>
                        </w:div>
                      </w:divsChild>
                    </w:div>
                    <w:div w:id="888305471">
                      <w:marLeft w:val="0"/>
                      <w:marRight w:val="0"/>
                      <w:marTop w:val="0"/>
                      <w:marBottom w:val="0"/>
                      <w:divBdr>
                        <w:top w:val="none" w:sz="0" w:space="0" w:color="auto"/>
                        <w:left w:val="none" w:sz="0" w:space="0" w:color="auto"/>
                        <w:bottom w:val="none" w:sz="0" w:space="0" w:color="auto"/>
                        <w:right w:val="none" w:sz="0" w:space="0" w:color="auto"/>
                      </w:divBdr>
                      <w:divsChild>
                        <w:div w:id="1604455843">
                          <w:marLeft w:val="0"/>
                          <w:marRight w:val="0"/>
                          <w:marTop w:val="0"/>
                          <w:marBottom w:val="0"/>
                          <w:divBdr>
                            <w:top w:val="none" w:sz="0" w:space="0" w:color="auto"/>
                            <w:left w:val="none" w:sz="0" w:space="0" w:color="auto"/>
                            <w:bottom w:val="none" w:sz="0" w:space="0" w:color="auto"/>
                            <w:right w:val="none" w:sz="0" w:space="0" w:color="auto"/>
                          </w:divBdr>
                        </w:div>
                      </w:divsChild>
                    </w:div>
                    <w:div w:id="1282766620">
                      <w:marLeft w:val="0"/>
                      <w:marRight w:val="0"/>
                      <w:marTop w:val="0"/>
                      <w:marBottom w:val="0"/>
                      <w:divBdr>
                        <w:top w:val="none" w:sz="0" w:space="0" w:color="auto"/>
                        <w:left w:val="none" w:sz="0" w:space="0" w:color="auto"/>
                        <w:bottom w:val="none" w:sz="0" w:space="0" w:color="auto"/>
                        <w:right w:val="none" w:sz="0" w:space="0" w:color="auto"/>
                      </w:divBdr>
                      <w:divsChild>
                        <w:div w:id="1608535294">
                          <w:marLeft w:val="0"/>
                          <w:marRight w:val="0"/>
                          <w:marTop w:val="0"/>
                          <w:marBottom w:val="0"/>
                          <w:divBdr>
                            <w:top w:val="none" w:sz="0" w:space="0" w:color="auto"/>
                            <w:left w:val="none" w:sz="0" w:space="0" w:color="auto"/>
                            <w:bottom w:val="none" w:sz="0" w:space="0" w:color="auto"/>
                            <w:right w:val="none" w:sz="0" w:space="0" w:color="auto"/>
                          </w:divBdr>
                        </w:div>
                      </w:divsChild>
                    </w:div>
                    <w:div w:id="1324972418">
                      <w:marLeft w:val="0"/>
                      <w:marRight w:val="0"/>
                      <w:marTop w:val="0"/>
                      <w:marBottom w:val="0"/>
                      <w:divBdr>
                        <w:top w:val="none" w:sz="0" w:space="0" w:color="auto"/>
                        <w:left w:val="none" w:sz="0" w:space="0" w:color="auto"/>
                        <w:bottom w:val="none" w:sz="0" w:space="0" w:color="auto"/>
                        <w:right w:val="none" w:sz="0" w:space="0" w:color="auto"/>
                      </w:divBdr>
                      <w:divsChild>
                        <w:div w:id="1053308807">
                          <w:marLeft w:val="0"/>
                          <w:marRight w:val="0"/>
                          <w:marTop w:val="0"/>
                          <w:marBottom w:val="0"/>
                          <w:divBdr>
                            <w:top w:val="none" w:sz="0" w:space="0" w:color="auto"/>
                            <w:left w:val="none" w:sz="0" w:space="0" w:color="auto"/>
                            <w:bottom w:val="none" w:sz="0" w:space="0" w:color="auto"/>
                            <w:right w:val="none" w:sz="0" w:space="0" w:color="auto"/>
                          </w:divBdr>
                        </w:div>
                      </w:divsChild>
                    </w:div>
                    <w:div w:id="1443262089">
                      <w:marLeft w:val="0"/>
                      <w:marRight w:val="0"/>
                      <w:marTop w:val="0"/>
                      <w:marBottom w:val="0"/>
                      <w:divBdr>
                        <w:top w:val="none" w:sz="0" w:space="0" w:color="auto"/>
                        <w:left w:val="none" w:sz="0" w:space="0" w:color="auto"/>
                        <w:bottom w:val="none" w:sz="0" w:space="0" w:color="auto"/>
                        <w:right w:val="none" w:sz="0" w:space="0" w:color="auto"/>
                      </w:divBdr>
                      <w:divsChild>
                        <w:div w:id="790128799">
                          <w:marLeft w:val="0"/>
                          <w:marRight w:val="0"/>
                          <w:marTop w:val="0"/>
                          <w:marBottom w:val="0"/>
                          <w:divBdr>
                            <w:top w:val="none" w:sz="0" w:space="0" w:color="auto"/>
                            <w:left w:val="none" w:sz="0" w:space="0" w:color="auto"/>
                            <w:bottom w:val="none" w:sz="0" w:space="0" w:color="auto"/>
                            <w:right w:val="none" w:sz="0" w:space="0" w:color="auto"/>
                          </w:divBdr>
                        </w:div>
                      </w:divsChild>
                    </w:div>
                    <w:div w:id="1862623001">
                      <w:marLeft w:val="0"/>
                      <w:marRight w:val="0"/>
                      <w:marTop w:val="0"/>
                      <w:marBottom w:val="0"/>
                      <w:divBdr>
                        <w:top w:val="none" w:sz="0" w:space="0" w:color="auto"/>
                        <w:left w:val="none" w:sz="0" w:space="0" w:color="auto"/>
                        <w:bottom w:val="none" w:sz="0" w:space="0" w:color="auto"/>
                        <w:right w:val="none" w:sz="0" w:space="0" w:color="auto"/>
                      </w:divBdr>
                      <w:divsChild>
                        <w:div w:id="122221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194324">
          <w:marLeft w:val="0"/>
          <w:marRight w:val="0"/>
          <w:marTop w:val="0"/>
          <w:marBottom w:val="0"/>
          <w:divBdr>
            <w:top w:val="none" w:sz="0" w:space="0" w:color="auto"/>
            <w:left w:val="none" w:sz="0" w:space="0" w:color="auto"/>
            <w:bottom w:val="none" w:sz="0" w:space="0" w:color="auto"/>
            <w:right w:val="none" w:sz="0" w:space="0" w:color="auto"/>
          </w:divBdr>
          <w:divsChild>
            <w:div w:id="182323200">
              <w:marLeft w:val="0"/>
              <w:marRight w:val="0"/>
              <w:marTop w:val="0"/>
              <w:marBottom w:val="0"/>
              <w:divBdr>
                <w:top w:val="none" w:sz="0" w:space="0" w:color="auto"/>
                <w:left w:val="none" w:sz="0" w:space="0" w:color="auto"/>
                <w:bottom w:val="none" w:sz="0" w:space="0" w:color="auto"/>
                <w:right w:val="none" w:sz="0" w:space="0" w:color="auto"/>
              </w:divBdr>
            </w:div>
            <w:div w:id="1055355168">
              <w:marLeft w:val="0"/>
              <w:marRight w:val="0"/>
              <w:marTop w:val="0"/>
              <w:marBottom w:val="0"/>
              <w:divBdr>
                <w:top w:val="none" w:sz="0" w:space="0" w:color="auto"/>
                <w:left w:val="none" w:sz="0" w:space="0" w:color="auto"/>
                <w:bottom w:val="none" w:sz="0" w:space="0" w:color="auto"/>
                <w:right w:val="none" w:sz="0" w:space="0" w:color="auto"/>
              </w:divBdr>
            </w:div>
            <w:div w:id="2141141483">
              <w:marLeft w:val="0"/>
              <w:marRight w:val="0"/>
              <w:marTop w:val="0"/>
              <w:marBottom w:val="0"/>
              <w:divBdr>
                <w:top w:val="none" w:sz="0" w:space="0" w:color="auto"/>
                <w:left w:val="none" w:sz="0" w:space="0" w:color="auto"/>
                <w:bottom w:val="none" w:sz="0" w:space="0" w:color="auto"/>
                <w:right w:val="none" w:sz="0" w:space="0" w:color="auto"/>
              </w:divBdr>
            </w:div>
          </w:divsChild>
        </w:div>
        <w:div w:id="53818813">
          <w:marLeft w:val="0"/>
          <w:marRight w:val="0"/>
          <w:marTop w:val="0"/>
          <w:marBottom w:val="0"/>
          <w:divBdr>
            <w:top w:val="none" w:sz="0" w:space="0" w:color="auto"/>
            <w:left w:val="none" w:sz="0" w:space="0" w:color="auto"/>
            <w:bottom w:val="none" w:sz="0" w:space="0" w:color="auto"/>
            <w:right w:val="none" w:sz="0" w:space="0" w:color="auto"/>
          </w:divBdr>
          <w:divsChild>
            <w:div w:id="890264546">
              <w:marLeft w:val="0"/>
              <w:marRight w:val="0"/>
              <w:marTop w:val="0"/>
              <w:marBottom w:val="0"/>
              <w:divBdr>
                <w:top w:val="none" w:sz="0" w:space="0" w:color="auto"/>
                <w:left w:val="none" w:sz="0" w:space="0" w:color="auto"/>
                <w:bottom w:val="none" w:sz="0" w:space="0" w:color="auto"/>
                <w:right w:val="none" w:sz="0" w:space="0" w:color="auto"/>
              </w:divBdr>
            </w:div>
            <w:div w:id="1012954655">
              <w:marLeft w:val="0"/>
              <w:marRight w:val="0"/>
              <w:marTop w:val="0"/>
              <w:marBottom w:val="0"/>
              <w:divBdr>
                <w:top w:val="none" w:sz="0" w:space="0" w:color="auto"/>
                <w:left w:val="none" w:sz="0" w:space="0" w:color="auto"/>
                <w:bottom w:val="none" w:sz="0" w:space="0" w:color="auto"/>
                <w:right w:val="none" w:sz="0" w:space="0" w:color="auto"/>
              </w:divBdr>
            </w:div>
          </w:divsChild>
        </w:div>
        <w:div w:id="57169406">
          <w:marLeft w:val="0"/>
          <w:marRight w:val="0"/>
          <w:marTop w:val="0"/>
          <w:marBottom w:val="0"/>
          <w:divBdr>
            <w:top w:val="none" w:sz="0" w:space="0" w:color="auto"/>
            <w:left w:val="none" w:sz="0" w:space="0" w:color="auto"/>
            <w:bottom w:val="none" w:sz="0" w:space="0" w:color="auto"/>
            <w:right w:val="none" w:sz="0" w:space="0" w:color="auto"/>
          </w:divBdr>
          <w:divsChild>
            <w:div w:id="1230992071">
              <w:marLeft w:val="0"/>
              <w:marRight w:val="0"/>
              <w:marTop w:val="0"/>
              <w:marBottom w:val="0"/>
              <w:divBdr>
                <w:top w:val="none" w:sz="0" w:space="0" w:color="auto"/>
                <w:left w:val="none" w:sz="0" w:space="0" w:color="auto"/>
                <w:bottom w:val="none" w:sz="0" w:space="0" w:color="auto"/>
                <w:right w:val="none" w:sz="0" w:space="0" w:color="auto"/>
              </w:divBdr>
            </w:div>
            <w:div w:id="1927304521">
              <w:marLeft w:val="0"/>
              <w:marRight w:val="0"/>
              <w:marTop w:val="0"/>
              <w:marBottom w:val="0"/>
              <w:divBdr>
                <w:top w:val="none" w:sz="0" w:space="0" w:color="auto"/>
                <w:left w:val="none" w:sz="0" w:space="0" w:color="auto"/>
                <w:bottom w:val="none" w:sz="0" w:space="0" w:color="auto"/>
                <w:right w:val="none" w:sz="0" w:space="0" w:color="auto"/>
              </w:divBdr>
            </w:div>
          </w:divsChild>
        </w:div>
        <w:div w:id="79496733">
          <w:marLeft w:val="0"/>
          <w:marRight w:val="0"/>
          <w:marTop w:val="0"/>
          <w:marBottom w:val="0"/>
          <w:divBdr>
            <w:top w:val="none" w:sz="0" w:space="0" w:color="auto"/>
            <w:left w:val="none" w:sz="0" w:space="0" w:color="auto"/>
            <w:bottom w:val="none" w:sz="0" w:space="0" w:color="auto"/>
            <w:right w:val="none" w:sz="0" w:space="0" w:color="auto"/>
          </w:divBdr>
          <w:divsChild>
            <w:div w:id="475414409">
              <w:marLeft w:val="0"/>
              <w:marRight w:val="0"/>
              <w:marTop w:val="0"/>
              <w:marBottom w:val="0"/>
              <w:divBdr>
                <w:top w:val="none" w:sz="0" w:space="0" w:color="auto"/>
                <w:left w:val="none" w:sz="0" w:space="0" w:color="auto"/>
                <w:bottom w:val="none" w:sz="0" w:space="0" w:color="auto"/>
                <w:right w:val="none" w:sz="0" w:space="0" w:color="auto"/>
              </w:divBdr>
            </w:div>
          </w:divsChild>
        </w:div>
        <w:div w:id="161823457">
          <w:marLeft w:val="0"/>
          <w:marRight w:val="0"/>
          <w:marTop w:val="0"/>
          <w:marBottom w:val="0"/>
          <w:divBdr>
            <w:top w:val="none" w:sz="0" w:space="0" w:color="auto"/>
            <w:left w:val="none" w:sz="0" w:space="0" w:color="auto"/>
            <w:bottom w:val="none" w:sz="0" w:space="0" w:color="auto"/>
            <w:right w:val="none" w:sz="0" w:space="0" w:color="auto"/>
          </w:divBdr>
          <w:divsChild>
            <w:div w:id="415709425">
              <w:marLeft w:val="0"/>
              <w:marRight w:val="0"/>
              <w:marTop w:val="0"/>
              <w:marBottom w:val="0"/>
              <w:divBdr>
                <w:top w:val="none" w:sz="0" w:space="0" w:color="auto"/>
                <w:left w:val="none" w:sz="0" w:space="0" w:color="auto"/>
                <w:bottom w:val="none" w:sz="0" w:space="0" w:color="auto"/>
                <w:right w:val="none" w:sz="0" w:space="0" w:color="auto"/>
              </w:divBdr>
            </w:div>
          </w:divsChild>
        </w:div>
        <w:div w:id="200092374">
          <w:marLeft w:val="0"/>
          <w:marRight w:val="0"/>
          <w:marTop w:val="0"/>
          <w:marBottom w:val="0"/>
          <w:divBdr>
            <w:top w:val="none" w:sz="0" w:space="0" w:color="auto"/>
            <w:left w:val="none" w:sz="0" w:space="0" w:color="auto"/>
            <w:bottom w:val="none" w:sz="0" w:space="0" w:color="auto"/>
            <w:right w:val="none" w:sz="0" w:space="0" w:color="auto"/>
          </w:divBdr>
          <w:divsChild>
            <w:div w:id="661159688">
              <w:marLeft w:val="0"/>
              <w:marRight w:val="0"/>
              <w:marTop w:val="0"/>
              <w:marBottom w:val="0"/>
              <w:divBdr>
                <w:top w:val="none" w:sz="0" w:space="0" w:color="auto"/>
                <w:left w:val="none" w:sz="0" w:space="0" w:color="auto"/>
                <w:bottom w:val="none" w:sz="0" w:space="0" w:color="auto"/>
                <w:right w:val="none" w:sz="0" w:space="0" w:color="auto"/>
              </w:divBdr>
            </w:div>
          </w:divsChild>
        </w:div>
        <w:div w:id="202210414">
          <w:marLeft w:val="0"/>
          <w:marRight w:val="0"/>
          <w:marTop w:val="0"/>
          <w:marBottom w:val="0"/>
          <w:divBdr>
            <w:top w:val="none" w:sz="0" w:space="0" w:color="auto"/>
            <w:left w:val="none" w:sz="0" w:space="0" w:color="auto"/>
            <w:bottom w:val="none" w:sz="0" w:space="0" w:color="auto"/>
            <w:right w:val="none" w:sz="0" w:space="0" w:color="auto"/>
          </w:divBdr>
          <w:divsChild>
            <w:div w:id="469787165">
              <w:marLeft w:val="0"/>
              <w:marRight w:val="0"/>
              <w:marTop w:val="0"/>
              <w:marBottom w:val="0"/>
              <w:divBdr>
                <w:top w:val="none" w:sz="0" w:space="0" w:color="auto"/>
                <w:left w:val="none" w:sz="0" w:space="0" w:color="auto"/>
                <w:bottom w:val="none" w:sz="0" w:space="0" w:color="auto"/>
                <w:right w:val="none" w:sz="0" w:space="0" w:color="auto"/>
              </w:divBdr>
            </w:div>
          </w:divsChild>
        </w:div>
        <w:div w:id="209269740">
          <w:marLeft w:val="0"/>
          <w:marRight w:val="0"/>
          <w:marTop w:val="0"/>
          <w:marBottom w:val="0"/>
          <w:divBdr>
            <w:top w:val="none" w:sz="0" w:space="0" w:color="auto"/>
            <w:left w:val="none" w:sz="0" w:space="0" w:color="auto"/>
            <w:bottom w:val="none" w:sz="0" w:space="0" w:color="auto"/>
            <w:right w:val="none" w:sz="0" w:space="0" w:color="auto"/>
          </w:divBdr>
          <w:divsChild>
            <w:div w:id="14621764">
              <w:marLeft w:val="0"/>
              <w:marRight w:val="0"/>
              <w:marTop w:val="0"/>
              <w:marBottom w:val="0"/>
              <w:divBdr>
                <w:top w:val="none" w:sz="0" w:space="0" w:color="auto"/>
                <w:left w:val="none" w:sz="0" w:space="0" w:color="auto"/>
                <w:bottom w:val="none" w:sz="0" w:space="0" w:color="auto"/>
                <w:right w:val="none" w:sz="0" w:space="0" w:color="auto"/>
              </w:divBdr>
            </w:div>
            <w:div w:id="117649083">
              <w:marLeft w:val="0"/>
              <w:marRight w:val="0"/>
              <w:marTop w:val="0"/>
              <w:marBottom w:val="0"/>
              <w:divBdr>
                <w:top w:val="none" w:sz="0" w:space="0" w:color="auto"/>
                <w:left w:val="none" w:sz="0" w:space="0" w:color="auto"/>
                <w:bottom w:val="none" w:sz="0" w:space="0" w:color="auto"/>
                <w:right w:val="none" w:sz="0" w:space="0" w:color="auto"/>
              </w:divBdr>
              <w:divsChild>
                <w:div w:id="1382288195">
                  <w:marLeft w:val="0"/>
                  <w:marRight w:val="0"/>
                  <w:marTop w:val="30"/>
                  <w:marBottom w:val="30"/>
                  <w:divBdr>
                    <w:top w:val="none" w:sz="0" w:space="0" w:color="auto"/>
                    <w:left w:val="none" w:sz="0" w:space="0" w:color="auto"/>
                    <w:bottom w:val="none" w:sz="0" w:space="0" w:color="auto"/>
                    <w:right w:val="none" w:sz="0" w:space="0" w:color="auto"/>
                  </w:divBdr>
                  <w:divsChild>
                    <w:div w:id="449664767">
                      <w:marLeft w:val="0"/>
                      <w:marRight w:val="0"/>
                      <w:marTop w:val="0"/>
                      <w:marBottom w:val="0"/>
                      <w:divBdr>
                        <w:top w:val="none" w:sz="0" w:space="0" w:color="auto"/>
                        <w:left w:val="none" w:sz="0" w:space="0" w:color="auto"/>
                        <w:bottom w:val="none" w:sz="0" w:space="0" w:color="auto"/>
                        <w:right w:val="none" w:sz="0" w:space="0" w:color="auto"/>
                      </w:divBdr>
                      <w:divsChild>
                        <w:div w:id="70546307">
                          <w:marLeft w:val="0"/>
                          <w:marRight w:val="0"/>
                          <w:marTop w:val="0"/>
                          <w:marBottom w:val="0"/>
                          <w:divBdr>
                            <w:top w:val="none" w:sz="0" w:space="0" w:color="auto"/>
                            <w:left w:val="none" w:sz="0" w:space="0" w:color="auto"/>
                            <w:bottom w:val="none" w:sz="0" w:space="0" w:color="auto"/>
                            <w:right w:val="none" w:sz="0" w:space="0" w:color="auto"/>
                          </w:divBdr>
                        </w:div>
                      </w:divsChild>
                    </w:div>
                    <w:div w:id="558783495">
                      <w:marLeft w:val="0"/>
                      <w:marRight w:val="0"/>
                      <w:marTop w:val="0"/>
                      <w:marBottom w:val="0"/>
                      <w:divBdr>
                        <w:top w:val="none" w:sz="0" w:space="0" w:color="auto"/>
                        <w:left w:val="none" w:sz="0" w:space="0" w:color="auto"/>
                        <w:bottom w:val="none" w:sz="0" w:space="0" w:color="auto"/>
                        <w:right w:val="none" w:sz="0" w:space="0" w:color="auto"/>
                      </w:divBdr>
                      <w:divsChild>
                        <w:div w:id="1123302712">
                          <w:marLeft w:val="0"/>
                          <w:marRight w:val="0"/>
                          <w:marTop w:val="0"/>
                          <w:marBottom w:val="0"/>
                          <w:divBdr>
                            <w:top w:val="none" w:sz="0" w:space="0" w:color="auto"/>
                            <w:left w:val="none" w:sz="0" w:space="0" w:color="auto"/>
                            <w:bottom w:val="none" w:sz="0" w:space="0" w:color="auto"/>
                            <w:right w:val="none" w:sz="0" w:space="0" w:color="auto"/>
                          </w:divBdr>
                        </w:div>
                      </w:divsChild>
                    </w:div>
                    <w:div w:id="1550799239">
                      <w:marLeft w:val="0"/>
                      <w:marRight w:val="0"/>
                      <w:marTop w:val="0"/>
                      <w:marBottom w:val="0"/>
                      <w:divBdr>
                        <w:top w:val="none" w:sz="0" w:space="0" w:color="auto"/>
                        <w:left w:val="none" w:sz="0" w:space="0" w:color="auto"/>
                        <w:bottom w:val="none" w:sz="0" w:space="0" w:color="auto"/>
                        <w:right w:val="none" w:sz="0" w:space="0" w:color="auto"/>
                      </w:divBdr>
                      <w:divsChild>
                        <w:div w:id="1348170172">
                          <w:marLeft w:val="0"/>
                          <w:marRight w:val="0"/>
                          <w:marTop w:val="0"/>
                          <w:marBottom w:val="0"/>
                          <w:divBdr>
                            <w:top w:val="none" w:sz="0" w:space="0" w:color="auto"/>
                            <w:left w:val="none" w:sz="0" w:space="0" w:color="auto"/>
                            <w:bottom w:val="none" w:sz="0" w:space="0" w:color="auto"/>
                            <w:right w:val="none" w:sz="0" w:space="0" w:color="auto"/>
                          </w:divBdr>
                        </w:div>
                      </w:divsChild>
                    </w:div>
                    <w:div w:id="1686135283">
                      <w:marLeft w:val="0"/>
                      <w:marRight w:val="0"/>
                      <w:marTop w:val="0"/>
                      <w:marBottom w:val="0"/>
                      <w:divBdr>
                        <w:top w:val="none" w:sz="0" w:space="0" w:color="auto"/>
                        <w:left w:val="none" w:sz="0" w:space="0" w:color="auto"/>
                        <w:bottom w:val="none" w:sz="0" w:space="0" w:color="auto"/>
                        <w:right w:val="none" w:sz="0" w:space="0" w:color="auto"/>
                      </w:divBdr>
                      <w:divsChild>
                        <w:div w:id="786042366">
                          <w:marLeft w:val="0"/>
                          <w:marRight w:val="0"/>
                          <w:marTop w:val="0"/>
                          <w:marBottom w:val="0"/>
                          <w:divBdr>
                            <w:top w:val="none" w:sz="0" w:space="0" w:color="auto"/>
                            <w:left w:val="none" w:sz="0" w:space="0" w:color="auto"/>
                            <w:bottom w:val="none" w:sz="0" w:space="0" w:color="auto"/>
                            <w:right w:val="none" w:sz="0" w:space="0" w:color="auto"/>
                          </w:divBdr>
                        </w:div>
                      </w:divsChild>
                    </w:div>
                    <w:div w:id="1763992236">
                      <w:marLeft w:val="0"/>
                      <w:marRight w:val="0"/>
                      <w:marTop w:val="0"/>
                      <w:marBottom w:val="0"/>
                      <w:divBdr>
                        <w:top w:val="none" w:sz="0" w:space="0" w:color="auto"/>
                        <w:left w:val="none" w:sz="0" w:space="0" w:color="auto"/>
                        <w:bottom w:val="none" w:sz="0" w:space="0" w:color="auto"/>
                        <w:right w:val="none" w:sz="0" w:space="0" w:color="auto"/>
                      </w:divBdr>
                      <w:divsChild>
                        <w:div w:id="512573837">
                          <w:marLeft w:val="0"/>
                          <w:marRight w:val="0"/>
                          <w:marTop w:val="0"/>
                          <w:marBottom w:val="0"/>
                          <w:divBdr>
                            <w:top w:val="none" w:sz="0" w:space="0" w:color="auto"/>
                            <w:left w:val="none" w:sz="0" w:space="0" w:color="auto"/>
                            <w:bottom w:val="none" w:sz="0" w:space="0" w:color="auto"/>
                            <w:right w:val="none" w:sz="0" w:space="0" w:color="auto"/>
                          </w:divBdr>
                        </w:div>
                      </w:divsChild>
                    </w:div>
                    <w:div w:id="1972663978">
                      <w:marLeft w:val="0"/>
                      <w:marRight w:val="0"/>
                      <w:marTop w:val="0"/>
                      <w:marBottom w:val="0"/>
                      <w:divBdr>
                        <w:top w:val="none" w:sz="0" w:space="0" w:color="auto"/>
                        <w:left w:val="none" w:sz="0" w:space="0" w:color="auto"/>
                        <w:bottom w:val="none" w:sz="0" w:space="0" w:color="auto"/>
                        <w:right w:val="none" w:sz="0" w:space="0" w:color="auto"/>
                      </w:divBdr>
                      <w:divsChild>
                        <w:div w:id="4404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9830">
              <w:marLeft w:val="0"/>
              <w:marRight w:val="0"/>
              <w:marTop w:val="0"/>
              <w:marBottom w:val="0"/>
              <w:divBdr>
                <w:top w:val="none" w:sz="0" w:space="0" w:color="auto"/>
                <w:left w:val="none" w:sz="0" w:space="0" w:color="auto"/>
                <w:bottom w:val="none" w:sz="0" w:space="0" w:color="auto"/>
                <w:right w:val="none" w:sz="0" w:space="0" w:color="auto"/>
              </w:divBdr>
            </w:div>
            <w:div w:id="220869835">
              <w:marLeft w:val="0"/>
              <w:marRight w:val="0"/>
              <w:marTop w:val="0"/>
              <w:marBottom w:val="0"/>
              <w:divBdr>
                <w:top w:val="none" w:sz="0" w:space="0" w:color="auto"/>
                <w:left w:val="none" w:sz="0" w:space="0" w:color="auto"/>
                <w:bottom w:val="none" w:sz="0" w:space="0" w:color="auto"/>
                <w:right w:val="none" w:sz="0" w:space="0" w:color="auto"/>
              </w:divBdr>
            </w:div>
            <w:div w:id="221409632">
              <w:marLeft w:val="0"/>
              <w:marRight w:val="0"/>
              <w:marTop w:val="0"/>
              <w:marBottom w:val="0"/>
              <w:divBdr>
                <w:top w:val="none" w:sz="0" w:space="0" w:color="auto"/>
                <w:left w:val="none" w:sz="0" w:space="0" w:color="auto"/>
                <w:bottom w:val="none" w:sz="0" w:space="0" w:color="auto"/>
                <w:right w:val="none" w:sz="0" w:space="0" w:color="auto"/>
              </w:divBdr>
            </w:div>
            <w:div w:id="223296053">
              <w:marLeft w:val="0"/>
              <w:marRight w:val="0"/>
              <w:marTop w:val="0"/>
              <w:marBottom w:val="0"/>
              <w:divBdr>
                <w:top w:val="none" w:sz="0" w:space="0" w:color="auto"/>
                <w:left w:val="none" w:sz="0" w:space="0" w:color="auto"/>
                <w:bottom w:val="none" w:sz="0" w:space="0" w:color="auto"/>
                <w:right w:val="none" w:sz="0" w:space="0" w:color="auto"/>
              </w:divBdr>
            </w:div>
            <w:div w:id="284965904">
              <w:marLeft w:val="0"/>
              <w:marRight w:val="0"/>
              <w:marTop w:val="0"/>
              <w:marBottom w:val="0"/>
              <w:divBdr>
                <w:top w:val="none" w:sz="0" w:space="0" w:color="auto"/>
                <w:left w:val="none" w:sz="0" w:space="0" w:color="auto"/>
                <w:bottom w:val="none" w:sz="0" w:space="0" w:color="auto"/>
                <w:right w:val="none" w:sz="0" w:space="0" w:color="auto"/>
              </w:divBdr>
            </w:div>
            <w:div w:id="367998059">
              <w:marLeft w:val="0"/>
              <w:marRight w:val="0"/>
              <w:marTop w:val="0"/>
              <w:marBottom w:val="0"/>
              <w:divBdr>
                <w:top w:val="none" w:sz="0" w:space="0" w:color="auto"/>
                <w:left w:val="none" w:sz="0" w:space="0" w:color="auto"/>
                <w:bottom w:val="none" w:sz="0" w:space="0" w:color="auto"/>
                <w:right w:val="none" w:sz="0" w:space="0" w:color="auto"/>
              </w:divBdr>
              <w:divsChild>
                <w:div w:id="1109162980">
                  <w:marLeft w:val="0"/>
                  <w:marRight w:val="0"/>
                  <w:marTop w:val="30"/>
                  <w:marBottom w:val="30"/>
                  <w:divBdr>
                    <w:top w:val="none" w:sz="0" w:space="0" w:color="auto"/>
                    <w:left w:val="none" w:sz="0" w:space="0" w:color="auto"/>
                    <w:bottom w:val="none" w:sz="0" w:space="0" w:color="auto"/>
                    <w:right w:val="none" w:sz="0" w:space="0" w:color="auto"/>
                  </w:divBdr>
                  <w:divsChild>
                    <w:div w:id="673608788">
                      <w:marLeft w:val="0"/>
                      <w:marRight w:val="0"/>
                      <w:marTop w:val="0"/>
                      <w:marBottom w:val="0"/>
                      <w:divBdr>
                        <w:top w:val="none" w:sz="0" w:space="0" w:color="auto"/>
                        <w:left w:val="none" w:sz="0" w:space="0" w:color="auto"/>
                        <w:bottom w:val="none" w:sz="0" w:space="0" w:color="auto"/>
                        <w:right w:val="none" w:sz="0" w:space="0" w:color="auto"/>
                      </w:divBdr>
                      <w:divsChild>
                        <w:div w:id="1109353200">
                          <w:marLeft w:val="0"/>
                          <w:marRight w:val="0"/>
                          <w:marTop w:val="0"/>
                          <w:marBottom w:val="0"/>
                          <w:divBdr>
                            <w:top w:val="none" w:sz="0" w:space="0" w:color="auto"/>
                            <w:left w:val="none" w:sz="0" w:space="0" w:color="auto"/>
                            <w:bottom w:val="none" w:sz="0" w:space="0" w:color="auto"/>
                            <w:right w:val="none" w:sz="0" w:space="0" w:color="auto"/>
                          </w:divBdr>
                        </w:div>
                      </w:divsChild>
                    </w:div>
                    <w:div w:id="909926168">
                      <w:marLeft w:val="0"/>
                      <w:marRight w:val="0"/>
                      <w:marTop w:val="0"/>
                      <w:marBottom w:val="0"/>
                      <w:divBdr>
                        <w:top w:val="none" w:sz="0" w:space="0" w:color="auto"/>
                        <w:left w:val="none" w:sz="0" w:space="0" w:color="auto"/>
                        <w:bottom w:val="none" w:sz="0" w:space="0" w:color="auto"/>
                        <w:right w:val="none" w:sz="0" w:space="0" w:color="auto"/>
                      </w:divBdr>
                      <w:divsChild>
                        <w:div w:id="1987320201">
                          <w:marLeft w:val="0"/>
                          <w:marRight w:val="0"/>
                          <w:marTop w:val="0"/>
                          <w:marBottom w:val="0"/>
                          <w:divBdr>
                            <w:top w:val="none" w:sz="0" w:space="0" w:color="auto"/>
                            <w:left w:val="none" w:sz="0" w:space="0" w:color="auto"/>
                            <w:bottom w:val="none" w:sz="0" w:space="0" w:color="auto"/>
                            <w:right w:val="none" w:sz="0" w:space="0" w:color="auto"/>
                          </w:divBdr>
                        </w:div>
                      </w:divsChild>
                    </w:div>
                    <w:div w:id="1164661130">
                      <w:marLeft w:val="0"/>
                      <w:marRight w:val="0"/>
                      <w:marTop w:val="0"/>
                      <w:marBottom w:val="0"/>
                      <w:divBdr>
                        <w:top w:val="none" w:sz="0" w:space="0" w:color="auto"/>
                        <w:left w:val="none" w:sz="0" w:space="0" w:color="auto"/>
                        <w:bottom w:val="none" w:sz="0" w:space="0" w:color="auto"/>
                        <w:right w:val="none" w:sz="0" w:space="0" w:color="auto"/>
                      </w:divBdr>
                      <w:divsChild>
                        <w:div w:id="1432774658">
                          <w:marLeft w:val="0"/>
                          <w:marRight w:val="0"/>
                          <w:marTop w:val="0"/>
                          <w:marBottom w:val="0"/>
                          <w:divBdr>
                            <w:top w:val="none" w:sz="0" w:space="0" w:color="auto"/>
                            <w:left w:val="none" w:sz="0" w:space="0" w:color="auto"/>
                            <w:bottom w:val="none" w:sz="0" w:space="0" w:color="auto"/>
                            <w:right w:val="none" w:sz="0" w:space="0" w:color="auto"/>
                          </w:divBdr>
                        </w:div>
                      </w:divsChild>
                    </w:div>
                    <w:div w:id="1540823925">
                      <w:marLeft w:val="0"/>
                      <w:marRight w:val="0"/>
                      <w:marTop w:val="0"/>
                      <w:marBottom w:val="0"/>
                      <w:divBdr>
                        <w:top w:val="none" w:sz="0" w:space="0" w:color="auto"/>
                        <w:left w:val="none" w:sz="0" w:space="0" w:color="auto"/>
                        <w:bottom w:val="none" w:sz="0" w:space="0" w:color="auto"/>
                        <w:right w:val="none" w:sz="0" w:space="0" w:color="auto"/>
                      </w:divBdr>
                      <w:divsChild>
                        <w:div w:id="1959330818">
                          <w:marLeft w:val="0"/>
                          <w:marRight w:val="0"/>
                          <w:marTop w:val="0"/>
                          <w:marBottom w:val="0"/>
                          <w:divBdr>
                            <w:top w:val="none" w:sz="0" w:space="0" w:color="auto"/>
                            <w:left w:val="none" w:sz="0" w:space="0" w:color="auto"/>
                            <w:bottom w:val="none" w:sz="0" w:space="0" w:color="auto"/>
                            <w:right w:val="none" w:sz="0" w:space="0" w:color="auto"/>
                          </w:divBdr>
                        </w:div>
                      </w:divsChild>
                    </w:div>
                    <w:div w:id="1763843170">
                      <w:marLeft w:val="0"/>
                      <w:marRight w:val="0"/>
                      <w:marTop w:val="0"/>
                      <w:marBottom w:val="0"/>
                      <w:divBdr>
                        <w:top w:val="none" w:sz="0" w:space="0" w:color="auto"/>
                        <w:left w:val="none" w:sz="0" w:space="0" w:color="auto"/>
                        <w:bottom w:val="none" w:sz="0" w:space="0" w:color="auto"/>
                        <w:right w:val="none" w:sz="0" w:space="0" w:color="auto"/>
                      </w:divBdr>
                      <w:divsChild>
                        <w:div w:id="1035696860">
                          <w:marLeft w:val="0"/>
                          <w:marRight w:val="0"/>
                          <w:marTop w:val="0"/>
                          <w:marBottom w:val="0"/>
                          <w:divBdr>
                            <w:top w:val="none" w:sz="0" w:space="0" w:color="auto"/>
                            <w:left w:val="none" w:sz="0" w:space="0" w:color="auto"/>
                            <w:bottom w:val="none" w:sz="0" w:space="0" w:color="auto"/>
                            <w:right w:val="none" w:sz="0" w:space="0" w:color="auto"/>
                          </w:divBdr>
                        </w:div>
                      </w:divsChild>
                    </w:div>
                    <w:div w:id="1994066019">
                      <w:marLeft w:val="0"/>
                      <w:marRight w:val="0"/>
                      <w:marTop w:val="0"/>
                      <w:marBottom w:val="0"/>
                      <w:divBdr>
                        <w:top w:val="none" w:sz="0" w:space="0" w:color="auto"/>
                        <w:left w:val="none" w:sz="0" w:space="0" w:color="auto"/>
                        <w:bottom w:val="none" w:sz="0" w:space="0" w:color="auto"/>
                        <w:right w:val="none" w:sz="0" w:space="0" w:color="auto"/>
                      </w:divBdr>
                      <w:divsChild>
                        <w:div w:id="11159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00894">
              <w:marLeft w:val="0"/>
              <w:marRight w:val="0"/>
              <w:marTop w:val="0"/>
              <w:marBottom w:val="0"/>
              <w:divBdr>
                <w:top w:val="none" w:sz="0" w:space="0" w:color="auto"/>
                <w:left w:val="none" w:sz="0" w:space="0" w:color="auto"/>
                <w:bottom w:val="none" w:sz="0" w:space="0" w:color="auto"/>
                <w:right w:val="none" w:sz="0" w:space="0" w:color="auto"/>
              </w:divBdr>
            </w:div>
            <w:div w:id="391006961">
              <w:marLeft w:val="0"/>
              <w:marRight w:val="0"/>
              <w:marTop w:val="0"/>
              <w:marBottom w:val="0"/>
              <w:divBdr>
                <w:top w:val="none" w:sz="0" w:space="0" w:color="auto"/>
                <w:left w:val="none" w:sz="0" w:space="0" w:color="auto"/>
                <w:bottom w:val="none" w:sz="0" w:space="0" w:color="auto"/>
                <w:right w:val="none" w:sz="0" w:space="0" w:color="auto"/>
              </w:divBdr>
            </w:div>
            <w:div w:id="485051746">
              <w:marLeft w:val="0"/>
              <w:marRight w:val="0"/>
              <w:marTop w:val="0"/>
              <w:marBottom w:val="0"/>
              <w:divBdr>
                <w:top w:val="none" w:sz="0" w:space="0" w:color="auto"/>
                <w:left w:val="none" w:sz="0" w:space="0" w:color="auto"/>
                <w:bottom w:val="none" w:sz="0" w:space="0" w:color="auto"/>
                <w:right w:val="none" w:sz="0" w:space="0" w:color="auto"/>
              </w:divBdr>
            </w:div>
            <w:div w:id="525407875">
              <w:marLeft w:val="0"/>
              <w:marRight w:val="0"/>
              <w:marTop w:val="0"/>
              <w:marBottom w:val="0"/>
              <w:divBdr>
                <w:top w:val="none" w:sz="0" w:space="0" w:color="auto"/>
                <w:left w:val="none" w:sz="0" w:space="0" w:color="auto"/>
                <w:bottom w:val="none" w:sz="0" w:space="0" w:color="auto"/>
                <w:right w:val="none" w:sz="0" w:space="0" w:color="auto"/>
              </w:divBdr>
            </w:div>
            <w:div w:id="722751023">
              <w:marLeft w:val="0"/>
              <w:marRight w:val="0"/>
              <w:marTop w:val="0"/>
              <w:marBottom w:val="0"/>
              <w:divBdr>
                <w:top w:val="none" w:sz="0" w:space="0" w:color="auto"/>
                <w:left w:val="none" w:sz="0" w:space="0" w:color="auto"/>
                <w:bottom w:val="none" w:sz="0" w:space="0" w:color="auto"/>
                <w:right w:val="none" w:sz="0" w:space="0" w:color="auto"/>
              </w:divBdr>
            </w:div>
            <w:div w:id="728727182">
              <w:marLeft w:val="0"/>
              <w:marRight w:val="0"/>
              <w:marTop w:val="0"/>
              <w:marBottom w:val="0"/>
              <w:divBdr>
                <w:top w:val="none" w:sz="0" w:space="0" w:color="auto"/>
                <w:left w:val="none" w:sz="0" w:space="0" w:color="auto"/>
                <w:bottom w:val="none" w:sz="0" w:space="0" w:color="auto"/>
                <w:right w:val="none" w:sz="0" w:space="0" w:color="auto"/>
              </w:divBdr>
            </w:div>
            <w:div w:id="738790499">
              <w:marLeft w:val="0"/>
              <w:marRight w:val="0"/>
              <w:marTop w:val="0"/>
              <w:marBottom w:val="0"/>
              <w:divBdr>
                <w:top w:val="none" w:sz="0" w:space="0" w:color="auto"/>
                <w:left w:val="none" w:sz="0" w:space="0" w:color="auto"/>
                <w:bottom w:val="none" w:sz="0" w:space="0" w:color="auto"/>
                <w:right w:val="none" w:sz="0" w:space="0" w:color="auto"/>
              </w:divBdr>
            </w:div>
            <w:div w:id="814419057">
              <w:marLeft w:val="0"/>
              <w:marRight w:val="0"/>
              <w:marTop w:val="0"/>
              <w:marBottom w:val="0"/>
              <w:divBdr>
                <w:top w:val="none" w:sz="0" w:space="0" w:color="auto"/>
                <w:left w:val="none" w:sz="0" w:space="0" w:color="auto"/>
                <w:bottom w:val="none" w:sz="0" w:space="0" w:color="auto"/>
                <w:right w:val="none" w:sz="0" w:space="0" w:color="auto"/>
              </w:divBdr>
            </w:div>
            <w:div w:id="814638911">
              <w:marLeft w:val="0"/>
              <w:marRight w:val="0"/>
              <w:marTop w:val="0"/>
              <w:marBottom w:val="0"/>
              <w:divBdr>
                <w:top w:val="none" w:sz="0" w:space="0" w:color="auto"/>
                <w:left w:val="none" w:sz="0" w:space="0" w:color="auto"/>
                <w:bottom w:val="none" w:sz="0" w:space="0" w:color="auto"/>
                <w:right w:val="none" w:sz="0" w:space="0" w:color="auto"/>
              </w:divBdr>
            </w:div>
            <w:div w:id="821047998">
              <w:marLeft w:val="0"/>
              <w:marRight w:val="0"/>
              <w:marTop w:val="0"/>
              <w:marBottom w:val="0"/>
              <w:divBdr>
                <w:top w:val="none" w:sz="0" w:space="0" w:color="auto"/>
                <w:left w:val="none" w:sz="0" w:space="0" w:color="auto"/>
                <w:bottom w:val="none" w:sz="0" w:space="0" w:color="auto"/>
                <w:right w:val="none" w:sz="0" w:space="0" w:color="auto"/>
              </w:divBdr>
            </w:div>
            <w:div w:id="844055140">
              <w:marLeft w:val="0"/>
              <w:marRight w:val="0"/>
              <w:marTop w:val="0"/>
              <w:marBottom w:val="0"/>
              <w:divBdr>
                <w:top w:val="none" w:sz="0" w:space="0" w:color="auto"/>
                <w:left w:val="none" w:sz="0" w:space="0" w:color="auto"/>
                <w:bottom w:val="none" w:sz="0" w:space="0" w:color="auto"/>
                <w:right w:val="none" w:sz="0" w:space="0" w:color="auto"/>
              </w:divBdr>
            </w:div>
            <w:div w:id="879972153">
              <w:marLeft w:val="0"/>
              <w:marRight w:val="0"/>
              <w:marTop w:val="0"/>
              <w:marBottom w:val="0"/>
              <w:divBdr>
                <w:top w:val="none" w:sz="0" w:space="0" w:color="auto"/>
                <w:left w:val="none" w:sz="0" w:space="0" w:color="auto"/>
                <w:bottom w:val="none" w:sz="0" w:space="0" w:color="auto"/>
                <w:right w:val="none" w:sz="0" w:space="0" w:color="auto"/>
              </w:divBdr>
            </w:div>
            <w:div w:id="882257412">
              <w:marLeft w:val="0"/>
              <w:marRight w:val="0"/>
              <w:marTop w:val="0"/>
              <w:marBottom w:val="0"/>
              <w:divBdr>
                <w:top w:val="none" w:sz="0" w:space="0" w:color="auto"/>
                <w:left w:val="none" w:sz="0" w:space="0" w:color="auto"/>
                <w:bottom w:val="none" w:sz="0" w:space="0" w:color="auto"/>
                <w:right w:val="none" w:sz="0" w:space="0" w:color="auto"/>
              </w:divBdr>
            </w:div>
            <w:div w:id="910502993">
              <w:marLeft w:val="0"/>
              <w:marRight w:val="0"/>
              <w:marTop w:val="0"/>
              <w:marBottom w:val="0"/>
              <w:divBdr>
                <w:top w:val="none" w:sz="0" w:space="0" w:color="auto"/>
                <w:left w:val="none" w:sz="0" w:space="0" w:color="auto"/>
                <w:bottom w:val="none" w:sz="0" w:space="0" w:color="auto"/>
                <w:right w:val="none" w:sz="0" w:space="0" w:color="auto"/>
              </w:divBdr>
            </w:div>
            <w:div w:id="1048064918">
              <w:marLeft w:val="0"/>
              <w:marRight w:val="0"/>
              <w:marTop w:val="0"/>
              <w:marBottom w:val="0"/>
              <w:divBdr>
                <w:top w:val="none" w:sz="0" w:space="0" w:color="auto"/>
                <w:left w:val="none" w:sz="0" w:space="0" w:color="auto"/>
                <w:bottom w:val="none" w:sz="0" w:space="0" w:color="auto"/>
                <w:right w:val="none" w:sz="0" w:space="0" w:color="auto"/>
              </w:divBdr>
            </w:div>
            <w:div w:id="1068646595">
              <w:marLeft w:val="0"/>
              <w:marRight w:val="0"/>
              <w:marTop w:val="0"/>
              <w:marBottom w:val="0"/>
              <w:divBdr>
                <w:top w:val="none" w:sz="0" w:space="0" w:color="auto"/>
                <w:left w:val="none" w:sz="0" w:space="0" w:color="auto"/>
                <w:bottom w:val="none" w:sz="0" w:space="0" w:color="auto"/>
                <w:right w:val="none" w:sz="0" w:space="0" w:color="auto"/>
              </w:divBdr>
            </w:div>
            <w:div w:id="1071660754">
              <w:marLeft w:val="0"/>
              <w:marRight w:val="0"/>
              <w:marTop w:val="0"/>
              <w:marBottom w:val="0"/>
              <w:divBdr>
                <w:top w:val="none" w:sz="0" w:space="0" w:color="auto"/>
                <w:left w:val="none" w:sz="0" w:space="0" w:color="auto"/>
                <w:bottom w:val="none" w:sz="0" w:space="0" w:color="auto"/>
                <w:right w:val="none" w:sz="0" w:space="0" w:color="auto"/>
              </w:divBdr>
            </w:div>
            <w:div w:id="1132360652">
              <w:marLeft w:val="0"/>
              <w:marRight w:val="0"/>
              <w:marTop w:val="0"/>
              <w:marBottom w:val="0"/>
              <w:divBdr>
                <w:top w:val="none" w:sz="0" w:space="0" w:color="auto"/>
                <w:left w:val="none" w:sz="0" w:space="0" w:color="auto"/>
                <w:bottom w:val="none" w:sz="0" w:space="0" w:color="auto"/>
                <w:right w:val="none" w:sz="0" w:space="0" w:color="auto"/>
              </w:divBdr>
            </w:div>
            <w:div w:id="1219248901">
              <w:marLeft w:val="0"/>
              <w:marRight w:val="0"/>
              <w:marTop w:val="0"/>
              <w:marBottom w:val="0"/>
              <w:divBdr>
                <w:top w:val="none" w:sz="0" w:space="0" w:color="auto"/>
                <w:left w:val="none" w:sz="0" w:space="0" w:color="auto"/>
                <w:bottom w:val="none" w:sz="0" w:space="0" w:color="auto"/>
                <w:right w:val="none" w:sz="0" w:space="0" w:color="auto"/>
              </w:divBdr>
            </w:div>
            <w:div w:id="1262488360">
              <w:marLeft w:val="0"/>
              <w:marRight w:val="0"/>
              <w:marTop w:val="0"/>
              <w:marBottom w:val="0"/>
              <w:divBdr>
                <w:top w:val="none" w:sz="0" w:space="0" w:color="auto"/>
                <w:left w:val="none" w:sz="0" w:space="0" w:color="auto"/>
                <w:bottom w:val="none" w:sz="0" w:space="0" w:color="auto"/>
                <w:right w:val="none" w:sz="0" w:space="0" w:color="auto"/>
              </w:divBdr>
            </w:div>
            <w:div w:id="1265655574">
              <w:marLeft w:val="0"/>
              <w:marRight w:val="0"/>
              <w:marTop w:val="0"/>
              <w:marBottom w:val="0"/>
              <w:divBdr>
                <w:top w:val="none" w:sz="0" w:space="0" w:color="auto"/>
                <w:left w:val="none" w:sz="0" w:space="0" w:color="auto"/>
                <w:bottom w:val="none" w:sz="0" w:space="0" w:color="auto"/>
                <w:right w:val="none" w:sz="0" w:space="0" w:color="auto"/>
              </w:divBdr>
            </w:div>
            <w:div w:id="1366904879">
              <w:marLeft w:val="0"/>
              <w:marRight w:val="0"/>
              <w:marTop w:val="0"/>
              <w:marBottom w:val="0"/>
              <w:divBdr>
                <w:top w:val="none" w:sz="0" w:space="0" w:color="auto"/>
                <w:left w:val="none" w:sz="0" w:space="0" w:color="auto"/>
                <w:bottom w:val="none" w:sz="0" w:space="0" w:color="auto"/>
                <w:right w:val="none" w:sz="0" w:space="0" w:color="auto"/>
              </w:divBdr>
            </w:div>
            <w:div w:id="1403454277">
              <w:marLeft w:val="0"/>
              <w:marRight w:val="0"/>
              <w:marTop w:val="0"/>
              <w:marBottom w:val="0"/>
              <w:divBdr>
                <w:top w:val="none" w:sz="0" w:space="0" w:color="auto"/>
                <w:left w:val="none" w:sz="0" w:space="0" w:color="auto"/>
                <w:bottom w:val="none" w:sz="0" w:space="0" w:color="auto"/>
                <w:right w:val="none" w:sz="0" w:space="0" w:color="auto"/>
              </w:divBdr>
            </w:div>
            <w:div w:id="1451123291">
              <w:marLeft w:val="0"/>
              <w:marRight w:val="0"/>
              <w:marTop w:val="0"/>
              <w:marBottom w:val="0"/>
              <w:divBdr>
                <w:top w:val="none" w:sz="0" w:space="0" w:color="auto"/>
                <w:left w:val="none" w:sz="0" w:space="0" w:color="auto"/>
                <w:bottom w:val="none" w:sz="0" w:space="0" w:color="auto"/>
                <w:right w:val="none" w:sz="0" w:space="0" w:color="auto"/>
              </w:divBdr>
              <w:divsChild>
                <w:div w:id="1613702058">
                  <w:marLeft w:val="0"/>
                  <w:marRight w:val="0"/>
                  <w:marTop w:val="30"/>
                  <w:marBottom w:val="30"/>
                  <w:divBdr>
                    <w:top w:val="none" w:sz="0" w:space="0" w:color="auto"/>
                    <w:left w:val="none" w:sz="0" w:space="0" w:color="auto"/>
                    <w:bottom w:val="none" w:sz="0" w:space="0" w:color="auto"/>
                    <w:right w:val="none" w:sz="0" w:space="0" w:color="auto"/>
                  </w:divBdr>
                  <w:divsChild>
                    <w:div w:id="42799383">
                      <w:marLeft w:val="0"/>
                      <w:marRight w:val="0"/>
                      <w:marTop w:val="0"/>
                      <w:marBottom w:val="0"/>
                      <w:divBdr>
                        <w:top w:val="none" w:sz="0" w:space="0" w:color="auto"/>
                        <w:left w:val="none" w:sz="0" w:space="0" w:color="auto"/>
                        <w:bottom w:val="none" w:sz="0" w:space="0" w:color="auto"/>
                        <w:right w:val="none" w:sz="0" w:space="0" w:color="auto"/>
                      </w:divBdr>
                      <w:divsChild>
                        <w:div w:id="1959094766">
                          <w:marLeft w:val="0"/>
                          <w:marRight w:val="0"/>
                          <w:marTop w:val="0"/>
                          <w:marBottom w:val="0"/>
                          <w:divBdr>
                            <w:top w:val="none" w:sz="0" w:space="0" w:color="auto"/>
                            <w:left w:val="none" w:sz="0" w:space="0" w:color="auto"/>
                            <w:bottom w:val="none" w:sz="0" w:space="0" w:color="auto"/>
                            <w:right w:val="none" w:sz="0" w:space="0" w:color="auto"/>
                          </w:divBdr>
                        </w:div>
                      </w:divsChild>
                    </w:div>
                    <w:div w:id="441152528">
                      <w:marLeft w:val="0"/>
                      <w:marRight w:val="0"/>
                      <w:marTop w:val="0"/>
                      <w:marBottom w:val="0"/>
                      <w:divBdr>
                        <w:top w:val="none" w:sz="0" w:space="0" w:color="auto"/>
                        <w:left w:val="none" w:sz="0" w:space="0" w:color="auto"/>
                        <w:bottom w:val="none" w:sz="0" w:space="0" w:color="auto"/>
                        <w:right w:val="none" w:sz="0" w:space="0" w:color="auto"/>
                      </w:divBdr>
                      <w:divsChild>
                        <w:div w:id="495074249">
                          <w:marLeft w:val="0"/>
                          <w:marRight w:val="0"/>
                          <w:marTop w:val="0"/>
                          <w:marBottom w:val="0"/>
                          <w:divBdr>
                            <w:top w:val="none" w:sz="0" w:space="0" w:color="auto"/>
                            <w:left w:val="none" w:sz="0" w:space="0" w:color="auto"/>
                            <w:bottom w:val="none" w:sz="0" w:space="0" w:color="auto"/>
                            <w:right w:val="none" w:sz="0" w:space="0" w:color="auto"/>
                          </w:divBdr>
                        </w:div>
                      </w:divsChild>
                    </w:div>
                    <w:div w:id="477577105">
                      <w:marLeft w:val="0"/>
                      <w:marRight w:val="0"/>
                      <w:marTop w:val="0"/>
                      <w:marBottom w:val="0"/>
                      <w:divBdr>
                        <w:top w:val="none" w:sz="0" w:space="0" w:color="auto"/>
                        <w:left w:val="none" w:sz="0" w:space="0" w:color="auto"/>
                        <w:bottom w:val="none" w:sz="0" w:space="0" w:color="auto"/>
                        <w:right w:val="none" w:sz="0" w:space="0" w:color="auto"/>
                      </w:divBdr>
                      <w:divsChild>
                        <w:div w:id="742530608">
                          <w:marLeft w:val="0"/>
                          <w:marRight w:val="0"/>
                          <w:marTop w:val="0"/>
                          <w:marBottom w:val="0"/>
                          <w:divBdr>
                            <w:top w:val="none" w:sz="0" w:space="0" w:color="auto"/>
                            <w:left w:val="none" w:sz="0" w:space="0" w:color="auto"/>
                            <w:bottom w:val="none" w:sz="0" w:space="0" w:color="auto"/>
                            <w:right w:val="none" w:sz="0" w:space="0" w:color="auto"/>
                          </w:divBdr>
                        </w:div>
                      </w:divsChild>
                    </w:div>
                    <w:div w:id="1653220867">
                      <w:marLeft w:val="0"/>
                      <w:marRight w:val="0"/>
                      <w:marTop w:val="0"/>
                      <w:marBottom w:val="0"/>
                      <w:divBdr>
                        <w:top w:val="none" w:sz="0" w:space="0" w:color="auto"/>
                        <w:left w:val="none" w:sz="0" w:space="0" w:color="auto"/>
                        <w:bottom w:val="none" w:sz="0" w:space="0" w:color="auto"/>
                        <w:right w:val="none" w:sz="0" w:space="0" w:color="auto"/>
                      </w:divBdr>
                      <w:divsChild>
                        <w:div w:id="891313645">
                          <w:marLeft w:val="0"/>
                          <w:marRight w:val="0"/>
                          <w:marTop w:val="0"/>
                          <w:marBottom w:val="0"/>
                          <w:divBdr>
                            <w:top w:val="none" w:sz="0" w:space="0" w:color="auto"/>
                            <w:left w:val="none" w:sz="0" w:space="0" w:color="auto"/>
                            <w:bottom w:val="none" w:sz="0" w:space="0" w:color="auto"/>
                            <w:right w:val="none" w:sz="0" w:space="0" w:color="auto"/>
                          </w:divBdr>
                        </w:div>
                      </w:divsChild>
                    </w:div>
                    <w:div w:id="1805806175">
                      <w:marLeft w:val="0"/>
                      <w:marRight w:val="0"/>
                      <w:marTop w:val="0"/>
                      <w:marBottom w:val="0"/>
                      <w:divBdr>
                        <w:top w:val="none" w:sz="0" w:space="0" w:color="auto"/>
                        <w:left w:val="none" w:sz="0" w:space="0" w:color="auto"/>
                        <w:bottom w:val="none" w:sz="0" w:space="0" w:color="auto"/>
                        <w:right w:val="none" w:sz="0" w:space="0" w:color="auto"/>
                      </w:divBdr>
                      <w:divsChild>
                        <w:div w:id="1713456302">
                          <w:marLeft w:val="0"/>
                          <w:marRight w:val="0"/>
                          <w:marTop w:val="0"/>
                          <w:marBottom w:val="0"/>
                          <w:divBdr>
                            <w:top w:val="none" w:sz="0" w:space="0" w:color="auto"/>
                            <w:left w:val="none" w:sz="0" w:space="0" w:color="auto"/>
                            <w:bottom w:val="none" w:sz="0" w:space="0" w:color="auto"/>
                            <w:right w:val="none" w:sz="0" w:space="0" w:color="auto"/>
                          </w:divBdr>
                        </w:div>
                      </w:divsChild>
                    </w:div>
                    <w:div w:id="2047172152">
                      <w:marLeft w:val="0"/>
                      <w:marRight w:val="0"/>
                      <w:marTop w:val="0"/>
                      <w:marBottom w:val="0"/>
                      <w:divBdr>
                        <w:top w:val="none" w:sz="0" w:space="0" w:color="auto"/>
                        <w:left w:val="none" w:sz="0" w:space="0" w:color="auto"/>
                        <w:bottom w:val="none" w:sz="0" w:space="0" w:color="auto"/>
                        <w:right w:val="none" w:sz="0" w:space="0" w:color="auto"/>
                      </w:divBdr>
                      <w:divsChild>
                        <w:div w:id="502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42786">
              <w:marLeft w:val="0"/>
              <w:marRight w:val="0"/>
              <w:marTop w:val="0"/>
              <w:marBottom w:val="0"/>
              <w:divBdr>
                <w:top w:val="none" w:sz="0" w:space="0" w:color="auto"/>
                <w:left w:val="none" w:sz="0" w:space="0" w:color="auto"/>
                <w:bottom w:val="none" w:sz="0" w:space="0" w:color="auto"/>
                <w:right w:val="none" w:sz="0" w:space="0" w:color="auto"/>
              </w:divBdr>
            </w:div>
            <w:div w:id="1497189122">
              <w:marLeft w:val="0"/>
              <w:marRight w:val="0"/>
              <w:marTop w:val="0"/>
              <w:marBottom w:val="0"/>
              <w:divBdr>
                <w:top w:val="none" w:sz="0" w:space="0" w:color="auto"/>
                <w:left w:val="none" w:sz="0" w:space="0" w:color="auto"/>
                <w:bottom w:val="none" w:sz="0" w:space="0" w:color="auto"/>
                <w:right w:val="none" w:sz="0" w:space="0" w:color="auto"/>
              </w:divBdr>
            </w:div>
            <w:div w:id="1545366255">
              <w:marLeft w:val="0"/>
              <w:marRight w:val="0"/>
              <w:marTop w:val="0"/>
              <w:marBottom w:val="0"/>
              <w:divBdr>
                <w:top w:val="none" w:sz="0" w:space="0" w:color="auto"/>
                <w:left w:val="none" w:sz="0" w:space="0" w:color="auto"/>
                <w:bottom w:val="none" w:sz="0" w:space="0" w:color="auto"/>
                <w:right w:val="none" w:sz="0" w:space="0" w:color="auto"/>
              </w:divBdr>
            </w:div>
            <w:div w:id="1605573884">
              <w:marLeft w:val="0"/>
              <w:marRight w:val="0"/>
              <w:marTop w:val="0"/>
              <w:marBottom w:val="0"/>
              <w:divBdr>
                <w:top w:val="none" w:sz="0" w:space="0" w:color="auto"/>
                <w:left w:val="none" w:sz="0" w:space="0" w:color="auto"/>
                <w:bottom w:val="none" w:sz="0" w:space="0" w:color="auto"/>
                <w:right w:val="none" w:sz="0" w:space="0" w:color="auto"/>
              </w:divBdr>
            </w:div>
            <w:div w:id="1630748658">
              <w:marLeft w:val="0"/>
              <w:marRight w:val="0"/>
              <w:marTop w:val="0"/>
              <w:marBottom w:val="0"/>
              <w:divBdr>
                <w:top w:val="none" w:sz="0" w:space="0" w:color="auto"/>
                <w:left w:val="none" w:sz="0" w:space="0" w:color="auto"/>
                <w:bottom w:val="none" w:sz="0" w:space="0" w:color="auto"/>
                <w:right w:val="none" w:sz="0" w:space="0" w:color="auto"/>
              </w:divBdr>
            </w:div>
            <w:div w:id="1681348335">
              <w:marLeft w:val="0"/>
              <w:marRight w:val="0"/>
              <w:marTop w:val="0"/>
              <w:marBottom w:val="0"/>
              <w:divBdr>
                <w:top w:val="none" w:sz="0" w:space="0" w:color="auto"/>
                <w:left w:val="none" w:sz="0" w:space="0" w:color="auto"/>
                <w:bottom w:val="none" w:sz="0" w:space="0" w:color="auto"/>
                <w:right w:val="none" w:sz="0" w:space="0" w:color="auto"/>
              </w:divBdr>
            </w:div>
            <w:div w:id="1919048421">
              <w:marLeft w:val="0"/>
              <w:marRight w:val="0"/>
              <w:marTop w:val="0"/>
              <w:marBottom w:val="0"/>
              <w:divBdr>
                <w:top w:val="none" w:sz="0" w:space="0" w:color="auto"/>
                <w:left w:val="none" w:sz="0" w:space="0" w:color="auto"/>
                <w:bottom w:val="none" w:sz="0" w:space="0" w:color="auto"/>
                <w:right w:val="none" w:sz="0" w:space="0" w:color="auto"/>
              </w:divBdr>
            </w:div>
            <w:div w:id="1937902872">
              <w:marLeft w:val="0"/>
              <w:marRight w:val="0"/>
              <w:marTop w:val="0"/>
              <w:marBottom w:val="0"/>
              <w:divBdr>
                <w:top w:val="none" w:sz="0" w:space="0" w:color="auto"/>
                <w:left w:val="none" w:sz="0" w:space="0" w:color="auto"/>
                <w:bottom w:val="none" w:sz="0" w:space="0" w:color="auto"/>
                <w:right w:val="none" w:sz="0" w:space="0" w:color="auto"/>
              </w:divBdr>
            </w:div>
            <w:div w:id="1966813235">
              <w:marLeft w:val="0"/>
              <w:marRight w:val="0"/>
              <w:marTop w:val="0"/>
              <w:marBottom w:val="0"/>
              <w:divBdr>
                <w:top w:val="none" w:sz="0" w:space="0" w:color="auto"/>
                <w:left w:val="none" w:sz="0" w:space="0" w:color="auto"/>
                <w:bottom w:val="none" w:sz="0" w:space="0" w:color="auto"/>
                <w:right w:val="none" w:sz="0" w:space="0" w:color="auto"/>
              </w:divBdr>
            </w:div>
            <w:div w:id="1982803002">
              <w:marLeft w:val="0"/>
              <w:marRight w:val="0"/>
              <w:marTop w:val="0"/>
              <w:marBottom w:val="0"/>
              <w:divBdr>
                <w:top w:val="none" w:sz="0" w:space="0" w:color="auto"/>
                <w:left w:val="none" w:sz="0" w:space="0" w:color="auto"/>
                <w:bottom w:val="none" w:sz="0" w:space="0" w:color="auto"/>
                <w:right w:val="none" w:sz="0" w:space="0" w:color="auto"/>
              </w:divBdr>
            </w:div>
            <w:div w:id="2014600078">
              <w:marLeft w:val="0"/>
              <w:marRight w:val="0"/>
              <w:marTop w:val="0"/>
              <w:marBottom w:val="0"/>
              <w:divBdr>
                <w:top w:val="none" w:sz="0" w:space="0" w:color="auto"/>
                <w:left w:val="none" w:sz="0" w:space="0" w:color="auto"/>
                <w:bottom w:val="none" w:sz="0" w:space="0" w:color="auto"/>
                <w:right w:val="none" w:sz="0" w:space="0" w:color="auto"/>
              </w:divBdr>
            </w:div>
            <w:div w:id="2038659970">
              <w:marLeft w:val="0"/>
              <w:marRight w:val="0"/>
              <w:marTop w:val="0"/>
              <w:marBottom w:val="0"/>
              <w:divBdr>
                <w:top w:val="none" w:sz="0" w:space="0" w:color="auto"/>
                <w:left w:val="none" w:sz="0" w:space="0" w:color="auto"/>
                <w:bottom w:val="none" w:sz="0" w:space="0" w:color="auto"/>
                <w:right w:val="none" w:sz="0" w:space="0" w:color="auto"/>
              </w:divBdr>
            </w:div>
            <w:div w:id="2116243435">
              <w:marLeft w:val="0"/>
              <w:marRight w:val="0"/>
              <w:marTop w:val="0"/>
              <w:marBottom w:val="0"/>
              <w:divBdr>
                <w:top w:val="none" w:sz="0" w:space="0" w:color="auto"/>
                <w:left w:val="none" w:sz="0" w:space="0" w:color="auto"/>
                <w:bottom w:val="none" w:sz="0" w:space="0" w:color="auto"/>
                <w:right w:val="none" w:sz="0" w:space="0" w:color="auto"/>
              </w:divBdr>
            </w:div>
          </w:divsChild>
        </w:div>
        <w:div w:id="217283653">
          <w:marLeft w:val="0"/>
          <w:marRight w:val="0"/>
          <w:marTop w:val="0"/>
          <w:marBottom w:val="0"/>
          <w:divBdr>
            <w:top w:val="none" w:sz="0" w:space="0" w:color="auto"/>
            <w:left w:val="none" w:sz="0" w:space="0" w:color="auto"/>
            <w:bottom w:val="none" w:sz="0" w:space="0" w:color="auto"/>
            <w:right w:val="none" w:sz="0" w:space="0" w:color="auto"/>
          </w:divBdr>
          <w:divsChild>
            <w:div w:id="2012757193">
              <w:marLeft w:val="0"/>
              <w:marRight w:val="0"/>
              <w:marTop w:val="0"/>
              <w:marBottom w:val="0"/>
              <w:divBdr>
                <w:top w:val="none" w:sz="0" w:space="0" w:color="auto"/>
                <w:left w:val="none" w:sz="0" w:space="0" w:color="auto"/>
                <w:bottom w:val="none" w:sz="0" w:space="0" w:color="auto"/>
                <w:right w:val="none" w:sz="0" w:space="0" w:color="auto"/>
              </w:divBdr>
            </w:div>
          </w:divsChild>
        </w:div>
        <w:div w:id="242491718">
          <w:marLeft w:val="0"/>
          <w:marRight w:val="0"/>
          <w:marTop w:val="0"/>
          <w:marBottom w:val="0"/>
          <w:divBdr>
            <w:top w:val="none" w:sz="0" w:space="0" w:color="auto"/>
            <w:left w:val="none" w:sz="0" w:space="0" w:color="auto"/>
            <w:bottom w:val="none" w:sz="0" w:space="0" w:color="auto"/>
            <w:right w:val="none" w:sz="0" w:space="0" w:color="auto"/>
          </w:divBdr>
          <w:divsChild>
            <w:div w:id="20278668">
              <w:marLeft w:val="0"/>
              <w:marRight w:val="0"/>
              <w:marTop w:val="0"/>
              <w:marBottom w:val="0"/>
              <w:divBdr>
                <w:top w:val="none" w:sz="0" w:space="0" w:color="auto"/>
                <w:left w:val="none" w:sz="0" w:space="0" w:color="auto"/>
                <w:bottom w:val="none" w:sz="0" w:space="0" w:color="auto"/>
                <w:right w:val="none" w:sz="0" w:space="0" w:color="auto"/>
              </w:divBdr>
            </w:div>
            <w:div w:id="779185727">
              <w:marLeft w:val="0"/>
              <w:marRight w:val="0"/>
              <w:marTop w:val="0"/>
              <w:marBottom w:val="0"/>
              <w:divBdr>
                <w:top w:val="none" w:sz="0" w:space="0" w:color="auto"/>
                <w:left w:val="none" w:sz="0" w:space="0" w:color="auto"/>
                <w:bottom w:val="none" w:sz="0" w:space="0" w:color="auto"/>
                <w:right w:val="none" w:sz="0" w:space="0" w:color="auto"/>
              </w:divBdr>
            </w:div>
            <w:div w:id="1265117444">
              <w:marLeft w:val="0"/>
              <w:marRight w:val="0"/>
              <w:marTop w:val="0"/>
              <w:marBottom w:val="0"/>
              <w:divBdr>
                <w:top w:val="none" w:sz="0" w:space="0" w:color="auto"/>
                <w:left w:val="none" w:sz="0" w:space="0" w:color="auto"/>
                <w:bottom w:val="none" w:sz="0" w:space="0" w:color="auto"/>
                <w:right w:val="none" w:sz="0" w:space="0" w:color="auto"/>
              </w:divBdr>
            </w:div>
          </w:divsChild>
        </w:div>
        <w:div w:id="242758723">
          <w:marLeft w:val="0"/>
          <w:marRight w:val="0"/>
          <w:marTop w:val="0"/>
          <w:marBottom w:val="0"/>
          <w:divBdr>
            <w:top w:val="none" w:sz="0" w:space="0" w:color="auto"/>
            <w:left w:val="none" w:sz="0" w:space="0" w:color="auto"/>
            <w:bottom w:val="none" w:sz="0" w:space="0" w:color="auto"/>
            <w:right w:val="none" w:sz="0" w:space="0" w:color="auto"/>
          </w:divBdr>
          <w:divsChild>
            <w:div w:id="531773116">
              <w:marLeft w:val="0"/>
              <w:marRight w:val="0"/>
              <w:marTop w:val="0"/>
              <w:marBottom w:val="0"/>
              <w:divBdr>
                <w:top w:val="none" w:sz="0" w:space="0" w:color="auto"/>
                <w:left w:val="none" w:sz="0" w:space="0" w:color="auto"/>
                <w:bottom w:val="none" w:sz="0" w:space="0" w:color="auto"/>
                <w:right w:val="none" w:sz="0" w:space="0" w:color="auto"/>
              </w:divBdr>
            </w:div>
            <w:div w:id="1468082041">
              <w:marLeft w:val="0"/>
              <w:marRight w:val="0"/>
              <w:marTop w:val="0"/>
              <w:marBottom w:val="0"/>
              <w:divBdr>
                <w:top w:val="none" w:sz="0" w:space="0" w:color="auto"/>
                <w:left w:val="none" w:sz="0" w:space="0" w:color="auto"/>
                <w:bottom w:val="none" w:sz="0" w:space="0" w:color="auto"/>
                <w:right w:val="none" w:sz="0" w:space="0" w:color="auto"/>
              </w:divBdr>
            </w:div>
            <w:div w:id="1507089251">
              <w:marLeft w:val="0"/>
              <w:marRight w:val="0"/>
              <w:marTop w:val="0"/>
              <w:marBottom w:val="0"/>
              <w:divBdr>
                <w:top w:val="none" w:sz="0" w:space="0" w:color="auto"/>
                <w:left w:val="none" w:sz="0" w:space="0" w:color="auto"/>
                <w:bottom w:val="none" w:sz="0" w:space="0" w:color="auto"/>
                <w:right w:val="none" w:sz="0" w:space="0" w:color="auto"/>
              </w:divBdr>
            </w:div>
          </w:divsChild>
        </w:div>
        <w:div w:id="292906692">
          <w:marLeft w:val="0"/>
          <w:marRight w:val="0"/>
          <w:marTop w:val="0"/>
          <w:marBottom w:val="0"/>
          <w:divBdr>
            <w:top w:val="none" w:sz="0" w:space="0" w:color="auto"/>
            <w:left w:val="none" w:sz="0" w:space="0" w:color="auto"/>
            <w:bottom w:val="none" w:sz="0" w:space="0" w:color="auto"/>
            <w:right w:val="none" w:sz="0" w:space="0" w:color="auto"/>
          </w:divBdr>
          <w:divsChild>
            <w:div w:id="2031712985">
              <w:marLeft w:val="0"/>
              <w:marRight w:val="0"/>
              <w:marTop w:val="0"/>
              <w:marBottom w:val="0"/>
              <w:divBdr>
                <w:top w:val="none" w:sz="0" w:space="0" w:color="auto"/>
                <w:left w:val="none" w:sz="0" w:space="0" w:color="auto"/>
                <w:bottom w:val="none" w:sz="0" w:space="0" w:color="auto"/>
                <w:right w:val="none" w:sz="0" w:space="0" w:color="auto"/>
              </w:divBdr>
            </w:div>
          </w:divsChild>
        </w:div>
        <w:div w:id="297609207">
          <w:marLeft w:val="0"/>
          <w:marRight w:val="0"/>
          <w:marTop w:val="0"/>
          <w:marBottom w:val="0"/>
          <w:divBdr>
            <w:top w:val="none" w:sz="0" w:space="0" w:color="auto"/>
            <w:left w:val="none" w:sz="0" w:space="0" w:color="auto"/>
            <w:bottom w:val="none" w:sz="0" w:space="0" w:color="auto"/>
            <w:right w:val="none" w:sz="0" w:space="0" w:color="auto"/>
          </w:divBdr>
          <w:divsChild>
            <w:div w:id="77144521">
              <w:marLeft w:val="0"/>
              <w:marRight w:val="0"/>
              <w:marTop w:val="0"/>
              <w:marBottom w:val="0"/>
              <w:divBdr>
                <w:top w:val="none" w:sz="0" w:space="0" w:color="auto"/>
                <w:left w:val="none" w:sz="0" w:space="0" w:color="auto"/>
                <w:bottom w:val="none" w:sz="0" w:space="0" w:color="auto"/>
                <w:right w:val="none" w:sz="0" w:space="0" w:color="auto"/>
              </w:divBdr>
            </w:div>
            <w:div w:id="230241074">
              <w:marLeft w:val="0"/>
              <w:marRight w:val="0"/>
              <w:marTop w:val="0"/>
              <w:marBottom w:val="0"/>
              <w:divBdr>
                <w:top w:val="none" w:sz="0" w:space="0" w:color="auto"/>
                <w:left w:val="none" w:sz="0" w:space="0" w:color="auto"/>
                <w:bottom w:val="none" w:sz="0" w:space="0" w:color="auto"/>
                <w:right w:val="none" w:sz="0" w:space="0" w:color="auto"/>
              </w:divBdr>
            </w:div>
            <w:div w:id="278729966">
              <w:marLeft w:val="0"/>
              <w:marRight w:val="0"/>
              <w:marTop w:val="0"/>
              <w:marBottom w:val="0"/>
              <w:divBdr>
                <w:top w:val="none" w:sz="0" w:space="0" w:color="auto"/>
                <w:left w:val="none" w:sz="0" w:space="0" w:color="auto"/>
                <w:bottom w:val="none" w:sz="0" w:space="0" w:color="auto"/>
                <w:right w:val="none" w:sz="0" w:space="0" w:color="auto"/>
              </w:divBdr>
            </w:div>
            <w:div w:id="378556218">
              <w:marLeft w:val="0"/>
              <w:marRight w:val="0"/>
              <w:marTop w:val="0"/>
              <w:marBottom w:val="0"/>
              <w:divBdr>
                <w:top w:val="none" w:sz="0" w:space="0" w:color="auto"/>
                <w:left w:val="none" w:sz="0" w:space="0" w:color="auto"/>
                <w:bottom w:val="none" w:sz="0" w:space="0" w:color="auto"/>
                <w:right w:val="none" w:sz="0" w:space="0" w:color="auto"/>
              </w:divBdr>
            </w:div>
            <w:div w:id="584804735">
              <w:marLeft w:val="0"/>
              <w:marRight w:val="0"/>
              <w:marTop w:val="0"/>
              <w:marBottom w:val="0"/>
              <w:divBdr>
                <w:top w:val="none" w:sz="0" w:space="0" w:color="auto"/>
                <w:left w:val="none" w:sz="0" w:space="0" w:color="auto"/>
                <w:bottom w:val="none" w:sz="0" w:space="0" w:color="auto"/>
                <w:right w:val="none" w:sz="0" w:space="0" w:color="auto"/>
              </w:divBdr>
            </w:div>
            <w:div w:id="630596824">
              <w:marLeft w:val="0"/>
              <w:marRight w:val="0"/>
              <w:marTop w:val="0"/>
              <w:marBottom w:val="0"/>
              <w:divBdr>
                <w:top w:val="none" w:sz="0" w:space="0" w:color="auto"/>
                <w:left w:val="none" w:sz="0" w:space="0" w:color="auto"/>
                <w:bottom w:val="none" w:sz="0" w:space="0" w:color="auto"/>
                <w:right w:val="none" w:sz="0" w:space="0" w:color="auto"/>
              </w:divBdr>
            </w:div>
            <w:div w:id="924653238">
              <w:marLeft w:val="0"/>
              <w:marRight w:val="0"/>
              <w:marTop w:val="0"/>
              <w:marBottom w:val="0"/>
              <w:divBdr>
                <w:top w:val="none" w:sz="0" w:space="0" w:color="auto"/>
                <w:left w:val="none" w:sz="0" w:space="0" w:color="auto"/>
                <w:bottom w:val="none" w:sz="0" w:space="0" w:color="auto"/>
                <w:right w:val="none" w:sz="0" w:space="0" w:color="auto"/>
              </w:divBdr>
            </w:div>
            <w:div w:id="1024940175">
              <w:marLeft w:val="0"/>
              <w:marRight w:val="0"/>
              <w:marTop w:val="0"/>
              <w:marBottom w:val="0"/>
              <w:divBdr>
                <w:top w:val="none" w:sz="0" w:space="0" w:color="auto"/>
                <w:left w:val="none" w:sz="0" w:space="0" w:color="auto"/>
                <w:bottom w:val="none" w:sz="0" w:space="0" w:color="auto"/>
                <w:right w:val="none" w:sz="0" w:space="0" w:color="auto"/>
              </w:divBdr>
            </w:div>
            <w:div w:id="1040088094">
              <w:marLeft w:val="0"/>
              <w:marRight w:val="0"/>
              <w:marTop w:val="0"/>
              <w:marBottom w:val="0"/>
              <w:divBdr>
                <w:top w:val="none" w:sz="0" w:space="0" w:color="auto"/>
                <w:left w:val="none" w:sz="0" w:space="0" w:color="auto"/>
                <w:bottom w:val="none" w:sz="0" w:space="0" w:color="auto"/>
                <w:right w:val="none" w:sz="0" w:space="0" w:color="auto"/>
              </w:divBdr>
            </w:div>
            <w:div w:id="1085539483">
              <w:marLeft w:val="0"/>
              <w:marRight w:val="0"/>
              <w:marTop w:val="0"/>
              <w:marBottom w:val="0"/>
              <w:divBdr>
                <w:top w:val="none" w:sz="0" w:space="0" w:color="auto"/>
                <w:left w:val="none" w:sz="0" w:space="0" w:color="auto"/>
                <w:bottom w:val="none" w:sz="0" w:space="0" w:color="auto"/>
                <w:right w:val="none" w:sz="0" w:space="0" w:color="auto"/>
              </w:divBdr>
              <w:divsChild>
                <w:div w:id="1690643591">
                  <w:marLeft w:val="0"/>
                  <w:marRight w:val="0"/>
                  <w:marTop w:val="30"/>
                  <w:marBottom w:val="30"/>
                  <w:divBdr>
                    <w:top w:val="none" w:sz="0" w:space="0" w:color="auto"/>
                    <w:left w:val="none" w:sz="0" w:space="0" w:color="auto"/>
                    <w:bottom w:val="none" w:sz="0" w:space="0" w:color="auto"/>
                    <w:right w:val="none" w:sz="0" w:space="0" w:color="auto"/>
                  </w:divBdr>
                  <w:divsChild>
                    <w:div w:id="376897610">
                      <w:marLeft w:val="0"/>
                      <w:marRight w:val="0"/>
                      <w:marTop w:val="0"/>
                      <w:marBottom w:val="0"/>
                      <w:divBdr>
                        <w:top w:val="none" w:sz="0" w:space="0" w:color="auto"/>
                        <w:left w:val="none" w:sz="0" w:space="0" w:color="auto"/>
                        <w:bottom w:val="none" w:sz="0" w:space="0" w:color="auto"/>
                        <w:right w:val="none" w:sz="0" w:space="0" w:color="auto"/>
                      </w:divBdr>
                      <w:divsChild>
                        <w:div w:id="1853840111">
                          <w:marLeft w:val="0"/>
                          <w:marRight w:val="0"/>
                          <w:marTop w:val="0"/>
                          <w:marBottom w:val="0"/>
                          <w:divBdr>
                            <w:top w:val="none" w:sz="0" w:space="0" w:color="auto"/>
                            <w:left w:val="none" w:sz="0" w:space="0" w:color="auto"/>
                            <w:bottom w:val="none" w:sz="0" w:space="0" w:color="auto"/>
                            <w:right w:val="none" w:sz="0" w:space="0" w:color="auto"/>
                          </w:divBdr>
                        </w:div>
                      </w:divsChild>
                    </w:div>
                    <w:div w:id="477848476">
                      <w:marLeft w:val="0"/>
                      <w:marRight w:val="0"/>
                      <w:marTop w:val="0"/>
                      <w:marBottom w:val="0"/>
                      <w:divBdr>
                        <w:top w:val="none" w:sz="0" w:space="0" w:color="auto"/>
                        <w:left w:val="none" w:sz="0" w:space="0" w:color="auto"/>
                        <w:bottom w:val="none" w:sz="0" w:space="0" w:color="auto"/>
                        <w:right w:val="none" w:sz="0" w:space="0" w:color="auto"/>
                      </w:divBdr>
                      <w:divsChild>
                        <w:div w:id="673191771">
                          <w:marLeft w:val="0"/>
                          <w:marRight w:val="0"/>
                          <w:marTop w:val="0"/>
                          <w:marBottom w:val="0"/>
                          <w:divBdr>
                            <w:top w:val="none" w:sz="0" w:space="0" w:color="auto"/>
                            <w:left w:val="none" w:sz="0" w:space="0" w:color="auto"/>
                            <w:bottom w:val="none" w:sz="0" w:space="0" w:color="auto"/>
                            <w:right w:val="none" w:sz="0" w:space="0" w:color="auto"/>
                          </w:divBdr>
                        </w:div>
                        <w:div w:id="726026723">
                          <w:marLeft w:val="0"/>
                          <w:marRight w:val="0"/>
                          <w:marTop w:val="0"/>
                          <w:marBottom w:val="0"/>
                          <w:divBdr>
                            <w:top w:val="none" w:sz="0" w:space="0" w:color="auto"/>
                            <w:left w:val="none" w:sz="0" w:space="0" w:color="auto"/>
                            <w:bottom w:val="none" w:sz="0" w:space="0" w:color="auto"/>
                            <w:right w:val="none" w:sz="0" w:space="0" w:color="auto"/>
                          </w:divBdr>
                        </w:div>
                        <w:div w:id="107816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52863">
              <w:marLeft w:val="0"/>
              <w:marRight w:val="0"/>
              <w:marTop w:val="0"/>
              <w:marBottom w:val="0"/>
              <w:divBdr>
                <w:top w:val="none" w:sz="0" w:space="0" w:color="auto"/>
                <w:left w:val="none" w:sz="0" w:space="0" w:color="auto"/>
                <w:bottom w:val="none" w:sz="0" w:space="0" w:color="auto"/>
                <w:right w:val="none" w:sz="0" w:space="0" w:color="auto"/>
              </w:divBdr>
            </w:div>
            <w:div w:id="1238587911">
              <w:marLeft w:val="0"/>
              <w:marRight w:val="0"/>
              <w:marTop w:val="0"/>
              <w:marBottom w:val="0"/>
              <w:divBdr>
                <w:top w:val="none" w:sz="0" w:space="0" w:color="auto"/>
                <w:left w:val="none" w:sz="0" w:space="0" w:color="auto"/>
                <w:bottom w:val="none" w:sz="0" w:space="0" w:color="auto"/>
                <w:right w:val="none" w:sz="0" w:space="0" w:color="auto"/>
              </w:divBdr>
            </w:div>
            <w:div w:id="1242521492">
              <w:marLeft w:val="0"/>
              <w:marRight w:val="0"/>
              <w:marTop w:val="0"/>
              <w:marBottom w:val="0"/>
              <w:divBdr>
                <w:top w:val="none" w:sz="0" w:space="0" w:color="auto"/>
                <w:left w:val="none" w:sz="0" w:space="0" w:color="auto"/>
                <w:bottom w:val="none" w:sz="0" w:space="0" w:color="auto"/>
                <w:right w:val="none" w:sz="0" w:space="0" w:color="auto"/>
              </w:divBdr>
            </w:div>
            <w:div w:id="1248227572">
              <w:marLeft w:val="0"/>
              <w:marRight w:val="0"/>
              <w:marTop w:val="0"/>
              <w:marBottom w:val="0"/>
              <w:divBdr>
                <w:top w:val="none" w:sz="0" w:space="0" w:color="auto"/>
                <w:left w:val="none" w:sz="0" w:space="0" w:color="auto"/>
                <w:bottom w:val="none" w:sz="0" w:space="0" w:color="auto"/>
                <w:right w:val="none" w:sz="0" w:space="0" w:color="auto"/>
              </w:divBdr>
            </w:div>
            <w:div w:id="1324161144">
              <w:marLeft w:val="0"/>
              <w:marRight w:val="0"/>
              <w:marTop w:val="0"/>
              <w:marBottom w:val="0"/>
              <w:divBdr>
                <w:top w:val="none" w:sz="0" w:space="0" w:color="auto"/>
                <w:left w:val="none" w:sz="0" w:space="0" w:color="auto"/>
                <w:bottom w:val="none" w:sz="0" w:space="0" w:color="auto"/>
                <w:right w:val="none" w:sz="0" w:space="0" w:color="auto"/>
              </w:divBdr>
              <w:divsChild>
                <w:div w:id="888539696">
                  <w:marLeft w:val="0"/>
                  <w:marRight w:val="0"/>
                  <w:marTop w:val="30"/>
                  <w:marBottom w:val="30"/>
                  <w:divBdr>
                    <w:top w:val="none" w:sz="0" w:space="0" w:color="auto"/>
                    <w:left w:val="none" w:sz="0" w:space="0" w:color="auto"/>
                    <w:bottom w:val="none" w:sz="0" w:space="0" w:color="auto"/>
                    <w:right w:val="none" w:sz="0" w:space="0" w:color="auto"/>
                  </w:divBdr>
                  <w:divsChild>
                    <w:div w:id="407192115">
                      <w:marLeft w:val="0"/>
                      <w:marRight w:val="0"/>
                      <w:marTop w:val="0"/>
                      <w:marBottom w:val="0"/>
                      <w:divBdr>
                        <w:top w:val="none" w:sz="0" w:space="0" w:color="auto"/>
                        <w:left w:val="none" w:sz="0" w:space="0" w:color="auto"/>
                        <w:bottom w:val="none" w:sz="0" w:space="0" w:color="auto"/>
                        <w:right w:val="none" w:sz="0" w:space="0" w:color="auto"/>
                      </w:divBdr>
                      <w:divsChild>
                        <w:div w:id="1325232810">
                          <w:marLeft w:val="0"/>
                          <w:marRight w:val="0"/>
                          <w:marTop w:val="0"/>
                          <w:marBottom w:val="0"/>
                          <w:divBdr>
                            <w:top w:val="none" w:sz="0" w:space="0" w:color="auto"/>
                            <w:left w:val="none" w:sz="0" w:space="0" w:color="auto"/>
                            <w:bottom w:val="none" w:sz="0" w:space="0" w:color="auto"/>
                            <w:right w:val="none" w:sz="0" w:space="0" w:color="auto"/>
                          </w:divBdr>
                        </w:div>
                      </w:divsChild>
                    </w:div>
                    <w:div w:id="1556237533">
                      <w:marLeft w:val="0"/>
                      <w:marRight w:val="0"/>
                      <w:marTop w:val="0"/>
                      <w:marBottom w:val="0"/>
                      <w:divBdr>
                        <w:top w:val="none" w:sz="0" w:space="0" w:color="auto"/>
                        <w:left w:val="none" w:sz="0" w:space="0" w:color="auto"/>
                        <w:bottom w:val="none" w:sz="0" w:space="0" w:color="auto"/>
                        <w:right w:val="none" w:sz="0" w:space="0" w:color="auto"/>
                      </w:divBdr>
                      <w:divsChild>
                        <w:div w:id="1080105097">
                          <w:marLeft w:val="0"/>
                          <w:marRight w:val="0"/>
                          <w:marTop w:val="0"/>
                          <w:marBottom w:val="0"/>
                          <w:divBdr>
                            <w:top w:val="none" w:sz="0" w:space="0" w:color="auto"/>
                            <w:left w:val="none" w:sz="0" w:space="0" w:color="auto"/>
                            <w:bottom w:val="none" w:sz="0" w:space="0" w:color="auto"/>
                            <w:right w:val="none" w:sz="0" w:space="0" w:color="auto"/>
                          </w:divBdr>
                        </w:div>
                        <w:div w:id="1581872001">
                          <w:marLeft w:val="0"/>
                          <w:marRight w:val="0"/>
                          <w:marTop w:val="0"/>
                          <w:marBottom w:val="0"/>
                          <w:divBdr>
                            <w:top w:val="none" w:sz="0" w:space="0" w:color="auto"/>
                            <w:left w:val="none" w:sz="0" w:space="0" w:color="auto"/>
                            <w:bottom w:val="none" w:sz="0" w:space="0" w:color="auto"/>
                            <w:right w:val="none" w:sz="0" w:space="0" w:color="auto"/>
                          </w:divBdr>
                        </w:div>
                        <w:div w:id="198970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4575">
              <w:marLeft w:val="0"/>
              <w:marRight w:val="0"/>
              <w:marTop w:val="0"/>
              <w:marBottom w:val="0"/>
              <w:divBdr>
                <w:top w:val="none" w:sz="0" w:space="0" w:color="auto"/>
                <w:left w:val="none" w:sz="0" w:space="0" w:color="auto"/>
                <w:bottom w:val="none" w:sz="0" w:space="0" w:color="auto"/>
                <w:right w:val="none" w:sz="0" w:space="0" w:color="auto"/>
              </w:divBdr>
            </w:div>
            <w:div w:id="1567180223">
              <w:marLeft w:val="0"/>
              <w:marRight w:val="0"/>
              <w:marTop w:val="0"/>
              <w:marBottom w:val="0"/>
              <w:divBdr>
                <w:top w:val="none" w:sz="0" w:space="0" w:color="auto"/>
                <w:left w:val="none" w:sz="0" w:space="0" w:color="auto"/>
                <w:bottom w:val="none" w:sz="0" w:space="0" w:color="auto"/>
                <w:right w:val="none" w:sz="0" w:space="0" w:color="auto"/>
              </w:divBdr>
            </w:div>
            <w:div w:id="1570991702">
              <w:marLeft w:val="0"/>
              <w:marRight w:val="0"/>
              <w:marTop w:val="0"/>
              <w:marBottom w:val="0"/>
              <w:divBdr>
                <w:top w:val="none" w:sz="0" w:space="0" w:color="auto"/>
                <w:left w:val="none" w:sz="0" w:space="0" w:color="auto"/>
                <w:bottom w:val="none" w:sz="0" w:space="0" w:color="auto"/>
                <w:right w:val="none" w:sz="0" w:space="0" w:color="auto"/>
              </w:divBdr>
            </w:div>
            <w:div w:id="1579243126">
              <w:marLeft w:val="0"/>
              <w:marRight w:val="0"/>
              <w:marTop w:val="0"/>
              <w:marBottom w:val="0"/>
              <w:divBdr>
                <w:top w:val="none" w:sz="0" w:space="0" w:color="auto"/>
                <w:left w:val="none" w:sz="0" w:space="0" w:color="auto"/>
                <w:bottom w:val="none" w:sz="0" w:space="0" w:color="auto"/>
                <w:right w:val="none" w:sz="0" w:space="0" w:color="auto"/>
              </w:divBdr>
            </w:div>
            <w:div w:id="1963992861">
              <w:marLeft w:val="0"/>
              <w:marRight w:val="0"/>
              <w:marTop w:val="0"/>
              <w:marBottom w:val="0"/>
              <w:divBdr>
                <w:top w:val="none" w:sz="0" w:space="0" w:color="auto"/>
                <w:left w:val="none" w:sz="0" w:space="0" w:color="auto"/>
                <w:bottom w:val="none" w:sz="0" w:space="0" w:color="auto"/>
                <w:right w:val="none" w:sz="0" w:space="0" w:color="auto"/>
              </w:divBdr>
            </w:div>
            <w:div w:id="1993484611">
              <w:marLeft w:val="0"/>
              <w:marRight w:val="0"/>
              <w:marTop w:val="0"/>
              <w:marBottom w:val="0"/>
              <w:divBdr>
                <w:top w:val="none" w:sz="0" w:space="0" w:color="auto"/>
                <w:left w:val="none" w:sz="0" w:space="0" w:color="auto"/>
                <w:bottom w:val="none" w:sz="0" w:space="0" w:color="auto"/>
                <w:right w:val="none" w:sz="0" w:space="0" w:color="auto"/>
              </w:divBdr>
            </w:div>
            <w:div w:id="2140950729">
              <w:marLeft w:val="0"/>
              <w:marRight w:val="0"/>
              <w:marTop w:val="0"/>
              <w:marBottom w:val="0"/>
              <w:divBdr>
                <w:top w:val="none" w:sz="0" w:space="0" w:color="auto"/>
                <w:left w:val="none" w:sz="0" w:space="0" w:color="auto"/>
                <w:bottom w:val="none" w:sz="0" w:space="0" w:color="auto"/>
                <w:right w:val="none" w:sz="0" w:space="0" w:color="auto"/>
              </w:divBdr>
            </w:div>
          </w:divsChild>
        </w:div>
        <w:div w:id="318197742">
          <w:marLeft w:val="0"/>
          <w:marRight w:val="0"/>
          <w:marTop w:val="0"/>
          <w:marBottom w:val="0"/>
          <w:divBdr>
            <w:top w:val="none" w:sz="0" w:space="0" w:color="auto"/>
            <w:left w:val="none" w:sz="0" w:space="0" w:color="auto"/>
            <w:bottom w:val="none" w:sz="0" w:space="0" w:color="auto"/>
            <w:right w:val="none" w:sz="0" w:space="0" w:color="auto"/>
          </w:divBdr>
          <w:divsChild>
            <w:div w:id="407121651">
              <w:marLeft w:val="0"/>
              <w:marRight w:val="0"/>
              <w:marTop w:val="0"/>
              <w:marBottom w:val="0"/>
              <w:divBdr>
                <w:top w:val="none" w:sz="0" w:space="0" w:color="auto"/>
                <w:left w:val="none" w:sz="0" w:space="0" w:color="auto"/>
                <w:bottom w:val="none" w:sz="0" w:space="0" w:color="auto"/>
                <w:right w:val="none" w:sz="0" w:space="0" w:color="auto"/>
              </w:divBdr>
            </w:div>
            <w:div w:id="588778797">
              <w:marLeft w:val="0"/>
              <w:marRight w:val="0"/>
              <w:marTop w:val="0"/>
              <w:marBottom w:val="0"/>
              <w:divBdr>
                <w:top w:val="none" w:sz="0" w:space="0" w:color="auto"/>
                <w:left w:val="none" w:sz="0" w:space="0" w:color="auto"/>
                <w:bottom w:val="none" w:sz="0" w:space="0" w:color="auto"/>
                <w:right w:val="none" w:sz="0" w:space="0" w:color="auto"/>
              </w:divBdr>
            </w:div>
          </w:divsChild>
        </w:div>
        <w:div w:id="341274869">
          <w:marLeft w:val="0"/>
          <w:marRight w:val="0"/>
          <w:marTop w:val="0"/>
          <w:marBottom w:val="0"/>
          <w:divBdr>
            <w:top w:val="none" w:sz="0" w:space="0" w:color="auto"/>
            <w:left w:val="none" w:sz="0" w:space="0" w:color="auto"/>
            <w:bottom w:val="none" w:sz="0" w:space="0" w:color="auto"/>
            <w:right w:val="none" w:sz="0" w:space="0" w:color="auto"/>
          </w:divBdr>
          <w:divsChild>
            <w:div w:id="1751152826">
              <w:marLeft w:val="0"/>
              <w:marRight w:val="0"/>
              <w:marTop w:val="0"/>
              <w:marBottom w:val="0"/>
              <w:divBdr>
                <w:top w:val="none" w:sz="0" w:space="0" w:color="auto"/>
                <w:left w:val="none" w:sz="0" w:space="0" w:color="auto"/>
                <w:bottom w:val="none" w:sz="0" w:space="0" w:color="auto"/>
                <w:right w:val="none" w:sz="0" w:space="0" w:color="auto"/>
              </w:divBdr>
            </w:div>
          </w:divsChild>
        </w:div>
        <w:div w:id="376975732">
          <w:marLeft w:val="0"/>
          <w:marRight w:val="0"/>
          <w:marTop w:val="0"/>
          <w:marBottom w:val="0"/>
          <w:divBdr>
            <w:top w:val="none" w:sz="0" w:space="0" w:color="auto"/>
            <w:left w:val="none" w:sz="0" w:space="0" w:color="auto"/>
            <w:bottom w:val="none" w:sz="0" w:space="0" w:color="auto"/>
            <w:right w:val="none" w:sz="0" w:space="0" w:color="auto"/>
          </w:divBdr>
          <w:divsChild>
            <w:div w:id="244151084">
              <w:marLeft w:val="0"/>
              <w:marRight w:val="0"/>
              <w:marTop w:val="0"/>
              <w:marBottom w:val="0"/>
              <w:divBdr>
                <w:top w:val="none" w:sz="0" w:space="0" w:color="auto"/>
                <w:left w:val="none" w:sz="0" w:space="0" w:color="auto"/>
                <w:bottom w:val="none" w:sz="0" w:space="0" w:color="auto"/>
                <w:right w:val="none" w:sz="0" w:space="0" w:color="auto"/>
              </w:divBdr>
            </w:div>
          </w:divsChild>
        </w:div>
        <w:div w:id="379747551">
          <w:marLeft w:val="0"/>
          <w:marRight w:val="0"/>
          <w:marTop w:val="0"/>
          <w:marBottom w:val="0"/>
          <w:divBdr>
            <w:top w:val="none" w:sz="0" w:space="0" w:color="auto"/>
            <w:left w:val="none" w:sz="0" w:space="0" w:color="auto"/>
            <w:bottom w:val="none" w:sz="0" w:space="0" w:color="auto"/>
            <w:right w:val="none" w:sz="0" w:space="0" w:color="auto"/>
          </w:divBdr>
          <w:divsChild>
            <w:div w:id="189880297">
              <w:marLeft w:val="0"/>
              <w:marRight w:val="0"/>
              <w:marTop w:val="0"/>
              <w:marBottom w:val="0"/>
              <w:divBdr>
                <w:top w:val="none" w:sz="0" w:space="0" w:color="auto"/>
                <w:left w:val="none" w:sz="0" w:space="0" w:color="auto"/>
                <w:bottom w:val="none" w:sz="0" w:space="0" w:color="auto"/>
                <w:right w:val="none" w:sz="0" w:space="0" w:color="auto"/>
              </w:divBdr>
            </w:div>
          </w:divsChild>
        </w:div>
        <w:div w:id="383287154">
          <w:marLeft w:val="0"/>
          <w:marRight w:val="0"/>
          <w:marTop w:val="0"/>
          <w:marBottom w:val="0"/>
          <w:divBdr>
            <w:top w:val="none" w:sz="0" w:space="0" w:color="auto"/>
            <w:left w:val="none" w:sz="0" w:space="0" w:color="auto"/>
            <w:bottom w:val="none" w:sz="0" w:space="0" w:color="auto"/>
            <w:right w:val="none" w:sz="0" w:space="0" w:color="auto"/>
          </w:divBdr>
          <w:divsChild>
            <w:div w:id="18819416">
              <w:marLeft w:val="0"/>
              <w:marRight w:val="0"/>
              <w:marTop w:val="0"/>
              <w:marBottom w:val="0"/>
              <w:divBdr>
                <w:top w:val="none" w:sz="0" w:space="0" w:color="auto"/>
                <w:left w:val="none" w:sz="0" w:space="0" w:color="auto"/>
                <w:bottom w:val="none" w:sz="0" w:space="0" w:color="auto"/>
                <w:right w:val="none" w:sz="0" w:space="0" w:color="auto"/>
              </w:divBdr>
            </w:div>
            <w:div w:id="35393154">
              <w:marLeft w:val="0"/>
              <w:marRight w:val="0"/>
              <w:marTop w:val="0"/>
              <w:marBottom w:val="0"/>
              <w:divBdr>
                <w:top w:val="none" w:sz="0" w:space="0" w:color="auto"/>
                <w:left w:val="none" w:sz="0" w:space="0" w:color="auto"/>
                <w:bottom w:val="none" w:sz="0" w:space="0" w:color="auto"/>
                <w:right w:val="none" w:sz="0" w:space="0" w:color="auto"/>
              </w:divBdr>
              <w:divsChild>
                <w:div w:id="525487156">
                  <w:marLeft w:val="0"/>
                  <w:marRight w:val="0"/>
                  <w:marTop w:val="30"/>
                  <w:marBottom w:val="30"/>
                  <w:divBdr>
                    <w:top w:val="none" w:sz="0" w:space="0" w:color="auto"/>
                    <w:left w:val="none" w:sz="0" w:space="0" w:color="auto"/>
                    <w:bottom w:val="none" w:sz="0" w:space="0" w:color="auto"/>
                    <w:right w:val="none" w:sz="0" w:space="0" w:color="auto"/>
                  </w:divBdr>
                  <w:divsChild>
                    <w:div w:id="79718249">
                      <w:marLeft w:val="0"/>
                      <w:marRight w:val="0"/>
                      <w:marTop w:val="0"/>
                      <w:marBottom w:val="0"/>
                      <w:divBdr>
                        <w:top w:val="none" w:sz="0" w:space="0" w:color="auto"/>
                        <w:left w:val="none" w:sz="0" w:space="0" w:color="auto"/>
                        <w:bottom w:val="none" w:sz="0" w:space="0" w:color="auto"/>
                        <w:right w:val="none" w:sz="0" w:space="0" w:color="auto"/>
                      </w:divBdr>
                      <w:divsChild>
                        <w:div w:id="787746457">
                          <w:marLeft w:val="0"/>
                          <w:marRight w:val="0"/>
                          <w:marTop w:val="0"/>
                          <w:marBottom w:val="0"/>
                          <w:divBdr>
                            <w:top w:val="none" w:sz="0" w:space="0" w:color="auto"/>
                            <w:left w:val="none" w:sz="0" w:space="0" w:color="auto"/>
                            <w:bottom w:val="none" w:sz="0" w:space="0" w:color="auto"/>
                            <w:right w:val="none" w:sz="0" w:space="0" w:color="auto"/>
                          </w:divBdr>
                        </w:div>
                      </w:divsChild>
                    </w:div>
                    <w:div w:id="316039673">
                      <w:marLeft w:val="0"/>
                      <w:marRight w:val="0"/>
                      <w:marTop w:val="0"/>
                      <w:marBottom w:val="0"/>
                      <w:divBdr>
                        <w:top w:val="none" w:sz="0" w:space="0" w:color="auto"/>
                        <w:left w:val="none" w:sz="0" w:space="0" w:color="auto"/>
                        <w:bottom w:val="none" w:sz="0" w:space="0" w:color="auto"/>
                        <w:right w:val="none" w:sz="0" w:space="0" w:color="auto"/>
                      </w:divBdr>
                      <w:divsChild>
                        <w:div w:id="373427011">
                          <w:marLeft w:val="0"/>
                          <w:marRight w:val="0"/>
                          <w:marTop w:val="0"/>
                          <w:marBottom w:val="0"/>
                          <w:divBdr>
                            <w:top w:val="none" w:sz="0" w:space="0" w:color="auto"/>
                            <w:left w:val="none" w:sz="0" w:space="0" w:color="auto"/>
                            <w:bottom w:val="none" w:sz="0" w:space="0" w:color="auto"/>
                            <w:right w:val="none" w:sz="0" w:space="0" w:color="auto"/>
                          </w:divBdr>
                        </w:div>
                      </w:divsChild>
                    </w:div>
                    <w:div w:id="429353159">
                      <w:marLeft w:val="0"/>
                      <w:marRight w:val="0"/>
                      <w:marTop w:val="0"/>
                      <w:marBottom w:val="0"/>
                      <w:divBdr>
                        <w:top w:val="none" w:sz="0" w:space="0" w:color="auto"/>
                        <w:left w:val="none" w:sz="0" w:space="0" w:color="auto"/>
                        <w:bottom w:val="none" w:sz="0" w:space="0" w:color="auto"/>
                        <w:right w:val="none" w:sz="0" w:space="0" w:color="auto"/>
                      </w:divBdr>
                      <w:divsChild>
                        <w:div w:id="102265554">
                          <w:marLeft w:val="0"/>
                          <w:marRight w:val="0"/>
                          <w:marTop w:val="0"/>
                          <w:marBottom w:val="0"/>
                          <w:divBdr>
                            <w:top w:val="none" w:sz="0" w:space="0" w:color="auto"/>
                            <w:left w:val="none" w:sz="0" w:space="0" w:color="auto"/>
                            <w:bottom w:val="none" w:sz="0" w:space="0" w:color="auto"/>
                            <w:right w:val="none" w:sz="0" w:space="0" w:color="auto"/>
                          </w:divBdr>
                        </w:div>
                      </w:divsChild>
                    </w:div>
                    <w:div w:id="786050312">
                      <w:marLeft w:val="0"/>
                      <w:marRight w:val="0"/>
                      <w:marTop w:val="0"/>
                      <w:marBottom w:val="0"/>
                      <w:divBdr>
                        <w:top w:val="none" w:sz="0" w:space="0" w:color="auto"/>
                        <w:left w:val="none" w:sz="0" w:space="0" w:color="auto"/>
                        <w:bottom w:val="none" w:sz="0" w:space="0" w:color="auto"/>
                        <w:right w:val="none" w:sz="0" w:space="0" w:color="auto"/>
                      </w:divBdr>
                      <w:divsChild>
                        <w:div w:id="1493762226">
                          <w:marLeft w:val="0"/>
                          <w:marRight w:val="0"/>
                          <w:marTop w:val="0"/>
                          <w:marBottom w:val="0"/>
                          <w:divBdr>
                            <w:top w:val="none" w:sz="0" w:space="0" w:color="auto"/>
                            <w:left w:val="none" w:sz="0" w:space="0" w:color="auto"/>
                            <w:bottom w:val="none" w:sz="0" w:space="0" w:color="auto"/>
                            <w:right w:val="none" w:sz="0" w:space="0" w:color="auto"/>
                          </w:divBdr>
                        </w:div>
                      </w:divsChild>
                    </w:div>
                    <w:div w:id="998312451">
                      <w:marLeft w:val="0"/>
                      <w:marRight w:val="0"/>
                      <w:marTop w:val="0"/>
                      <w:marBottom w:val="0"/>
                      <w:divBdr>
                        <w:top w:val="none" w:sz="0" w:space="0" w:color="auto"/>
                        <w:left w:val="none" w:sz="0" w:space="0" w:color="auto"/>
                        <w:bottom w:val="none" w:sz="0" w:space="0" w:color="auto"/>
                        <w:right w:val="none" w:sz="0" w:space="0" w:color="auto"/>
                      </w:divBdr>
                      <w:divsChild>
                        <w:div w:id="905070442">
                          <w:marLeft w:val="0"/>
                          <w:marRight w:val="0"/>
                          <w:marTop w:val="0"/>
                          <w:marBottom w:val="0"/>
                          <w:divBdr>
                            <w:top w:val="none" w:sz="0" w:space="0" w:color="auto"/>
                            <w:left w:val="none" w:sz="0" w:space="0" w:color="auto"/>
                            <w:bottom w:val="none" w:sz="0" w:space="0" w:color="auto"/>
                            <w:right w:val="none" w:sz="0" w:space="0" w:color="auto"/>
                          </w:divBdr>
                        </w:div>
                      </w:divsChild>
                    </w:div>
                    <w:div w:id="1310937150">
                      <w:marLeft w:val="0"/>
                      <w:marRight w:val="0"/>
                      <w:marTop w:val="0"/>
                      <w:marBottom w:val="0"/>
                      <w:divBdr>
                        <w:top w:val="none" w:sz="0" w:space="0" w:color="auto"/>
                        <w:left w:val="none" w:sz="0" w:space="0" w:color="auto"/>
                        <w:bottom w:val="none" w:sz="0" w:space="0" w:color="auto"/>
                        <w:right w:val="none" w:sz="0" w:space="0" w:color="auto"/>
                      </w:divBdr>
                      <w:divsChild>
                        <w:div w:id="110037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0575">
              <w:marLeft w:val="0"/>
              <w:marRight w:val="0"/>
              <w:marTop w:val="0"/>
              <w:marBottom w:val="0"/>
              <w:divBdr>
                <w:top w:val="none" w:sz="0" w:space="0" w:color="auto"/>
                <w:left w:val="none" w:sz="0" w:space="0" w:color="auto"/>
                <w:bottom w:val="none" w:sz="0" w:space="0" w:color="auto"/>
                <w:right w:val="none" w:sz="0" w:space="0" w:color="auto"/>
              </w:divBdr>
            </w:div>
            <w:div w:id="138571502">
              <w:marLeft w:val="0"/>
              <w:marRight w:val="0"/>
              <w:marTop w:val="0"/>
              <w:marBottom w:val="0"/>
              <w:divBdr>
                <w:top w:val="none" w:sz="0" w:space="0" w:color="auto"/>
                <w:left w:val="none" w:sz="0" w:space="0" w:color="auto"/>
                <w:bottom w:val="none" w:sz="0" w:space="0" w:color="auto"/>
                <w:right w:val="none" w:sz="0" w:space="0" w:color="auto"/>
              </w:divBdr>
            </w:div>
            <w:div w:id="149949469">
              <w:marLeft w:val="0"/>
              <w:marRight w:val="0"/>
              <w:marTop w:val="0"/>
              <w:marBottom w:val="0"/>
              <w:divBdr>
                <w:top w:val="none" w:sz="0" w:space="0" w:color="auto"/>
                <w:left w:val="none" w:sz="0" w:space="0" w:color="auto"/>
                <w:bottom w:val="none" w:sz="0" w:space="0" w:color="auto"/>
                <w:right w:val="none" w:sz="0" w:space="0" w:color="auto"/>
              </w:divBdr>
            </w:div>
            <w:div w:id="218784201">
              <w:marLeft w:val="0"/>
              <w:marRight w:val="0"/>
              <w:marTop w:val="0"/>
              <w:marBottom w:val="0"/>
              <w:divBdr>
                <w:top w:val="none" w:sz="0" w:space="0" w:color="auto"/>
                <w:left w:val="none" w:sz="0" w:space="0" w:color="auto"/>
                <w:bottom w:val="none" w:sz="0" w:space="0" w:color="auto"/>
                <w:right w:val="none" w:sz="0" w:space="0" w:color="auto"/>
              </w:divBdr>
            </w:div>
            <w:div w:id="440806758">
              <w:marLeft w:val="0"/>
              <w:marRight w:val="0"/>
              <w:marTop w:val="0"/>
              <w:marBottom w:val="0"/>
              <w:divBdr>
                <w:top w:val="none" w:sz="0" w:space="0" w:color="auto"/>
                <w:left w:val="none" w:sz="0" w:space="0" w:color="auto"/>
                <w:bottom w:val="none" w:sz="0" w:space="0" w:color="auto"/>
                <w:right w:val="none" w:sz="0" w:space="0" w:color="auto"/>
              </w:divBdr>
            </w:div>
            <w:div w:id="552234388">
              <w:marLeft w:val="0"/>
              <w:marRight w:val="0"/>
              <w:marTop w:val="0"/>
              <w:marBottom w:val="0"/>
              <w:divBdr>
                <w:top w:val="none" w:sz="0" w:space="0" w:color="auto"/>
                <w:left w:val="none" w:sz="0" w:space="0" w:color="auto"/>
                <w:bottom w:val="none" w:sz="0" w:space="0" w:color="auto"/>
                <w:right w:val="none" w:sz="0" w:space="0" w:color="auto"/>
              </w:divBdr>
            </w:div>
            <w:div w:id="600065727">
              <w:marLeft w:val="0"/>
              <w:marRight w:val="0"/>
              <w:marTop w:val="0"/>
              <w:marBottom w:val="0"/>
              <w:divBdr>
                <w:top w:val="none" w:sz="0" w:space="0" w:color="auto"/>
                <w:left w:val="none" w:sz="0" w:space="0" w:color="auto"/>
                <w:bottom w:val="none" w:sz="0" w:space="0" w:color="auto"/>
                <w:right w:val="none" w:sz="0" w:space="0" w:color="auto"/>
              </w:divBdr>
            </w:div>
            <w:div w:id="608121159">
              <w:marLeft w:val="0"/>
              <w:marRight w:val="0"/>
              <w:marTop w:val="0"/>
              <w:marBottom w:val="0"/>
              <w:divBdr>
                <w:top w:val="none" w:sz="0" w:space="0" w:color="auto"/>
                <w:left w:val="none" w:sz="0" w:space="0" w:color="auto"/>
                <w:bottom w:val="none" w:sz="0" w:space="0" w:color="auto"/>
                <w:right w:val="none" w:sz="0" w:space="0" w:color="auto"/>
              </w:divBdr>
            </w:div>
            <w:div w:id="619917337">
              <w:marLeft w:val="0"/>
              <w:marRight w:val="0"/>
              <w:marTop w:val="0"/>
              <w:marBottom w:val="0"/>
              <w:divBdr>
                <w:top w:val="none" w:sz="0" w:space="0" w:color="auto"/>
                <w:left w:val="none" w:sz="0" w:space="0" w:color="auto"/>
                <w:bottom w:val="none" w:sz="0" w:space="0" w:color="auto"/>
                <w:right w:val="none" w:sz="0" w:space="0" w:color="auto"/>
              </w:divBdr>
            </w:div>
            <w:div w:id="624697643">
              <w:marLeft w:val="0"/>
              <w:marRight w:val="0"/>
              <w:marTop w:val="0"/>
              <w:marBottom w:val="0"/>
              <w:divBdr>
                <w:top w:val="none" w:sz="0" w:space="0" w:color="auto"/>
                <w:left w:val="none" w:sz="0" w:space="0" w:color="auto"/>
                <w:bottom w:val="none" w:sz="0" w:space="0" w:color="auto"/>
                <w:right w:val="none" w:sz="0" w:space="0" w:color="auto"/>
              </w:divBdr>
            </w:div>
            <w:div w:id="630792310">
              <w:marLeft w:val="0"/>
              <w:marRight w:val="0"/>
              <w:marTop w:val="0"/>
              <w:marBottom w:val="0"/>
              <w:divBdr>
                <w:top w:val="none" w:sz="0" w:space="0" w:color="auto"/>
                <w:left w:val="none" w:sz="0" w:space="0" w:color="auto"/>
                <w:bottom w:val="none" w:sz="0" w:space="0" w:color="auto"/>
                <w:right w:val="none" w:sz="0" w:space="0" w:color="auto"/>
              </w:divBdr>
            </w:div>
            <w:div w:id="770473363">
              <w:marLeft w:val="0"/>
              <w:marRight w:val="0"/>
              <w:marTop w:val="0"/>
              <w:marBottom w:val="0"/>
              <w:divBdr>
                <w:top w:val="none" w:sz="0" w:space="0" w:color="auto"/>
                <w:left w:val="none" w:sz="0" w:space="0" w:color="auto"/>
                <w:bottom w:val="none" w:sz="0" w:space="0" w:color="auto"/>
                <w:right w:val="none" w:sz="0" w:space="0" w:color="auto"/>
              </w:divBdr>
            </w:div>
            <w:div w:id="786124380">
              <w:marLeft w:val="0"/>
              <w:marRight w:val="0"/>
              <w:marTop w:val="0"/>
              <w:marBottom w:val="0"/>
              <w:divBdr>
                <w:top w:val="none" w:sz="0" w:space="0" w:color="auto"/>
                <w:left w:val="none" w:sz="0" w:space="0" w:color="auto"/>
                <w:bottom w:val="none" w:sz="0" w:space="0" w:color="auto"/>
                <w:right w:val="none" w:sz="0" w:space="0" w:color="auto"/>
              </w:divBdr>
            </w:div>
            <w:div w:id="796487385">
              <w:marLeft w:val="0"/>
              <w:marRight w:val="0"/>
              <w:marTop w:val="0"/>
              <w:marBottom w:val="0"/>
              <w:divBdr>
                <w:top w:val="none" w:sz="0" w:space="0" w:color="auto"/>
                <w:left w:val="none" w:sz="0" w:space="0" w:color="auto"/>
                <w:bottom w:val="none" w:sz="0" w:space="0" w:color="auto"/>
                <w:right w:val="none" w:sz="0" w:space="0" w:color="auto"/>
              </w:divBdr>
            </w:div>
            <w:div w:id="840392478">
              <w:marLeft w:val="0"/>
              <w:marRight w:val="0"/>
              <w:marTop w:val="0"/>
              <w:marBottom w:val="0"/>
              <w:divBdr>
                <w:top w:val="none" w:sz="0" w:space="0" w:color="auto"/>
                <w:left w:val="none" w:sz="0" w:space="0" w:color="auto"/>
                <w:bottom w:val="none" w:sz="0" w:space="0" w:color="auto"/>
                <w:right w:val="none" w:sz="0" w:space="0" w:color="auto"/>
              </w:divBdr>
            </w:div>
            <w:div w:id="897394951">
              <w:marLeft w:val="0"/>
              <w:marRight w:val="0"/>
              <w:marTop w:val="0"/>
              <w:marBottom w:val="0"/>
              <w:divBdr>
                <w:top w:val="none" w:sz="0" w:space="0" w:color="auto"/>
                <w:left w:val="none" w:sz="0" w:space="0" w:color="auto"/>
                <w:bottom w:val="none" w:sz="0" w:space="0" w:color="auto"/>
                <w:right w:val="none" w:sz="0" w:space="0" w:color="auto"/>
              </w:divBdr>
            </w:div>
            <w:div w:id="930893712">
              <w:marLeft w:val="0"/>
              <w:marRight w:val="0"/>
              <w:marTop w:val="0"/>
              <w:marBottom w:val="0"/>
              <w:divBdr>
                <w:top w:val="none" w:sz="0" w:space="0" w:color="auto"/>
                <w:left w:val="none" w:sz="0" w:space="0" w:color="auto"/>
                <w:bottom w:val="none" w:sz="0" w:space="0" w:color="auto"/>
                <w:right w:val="none" w:sz="0" w:space="0" w:color="auto"/>
              </w:divBdr>
            </w:div>
            <w:div w:id="979769008">
              <w:marLeft w:val="0"/>
              <w:marRight w:val="0"/>
              <w:marTop w:val="0"/>
              <w:marBottom w:val="0"/>
              <w:divBdr>
                <w:top w:val="none" w:sz="0" w:space="0" w:color="auto"/>
                <w:left w:val="none" w:sz="0" w:space="0" w:color="auto"/>
                <w:bottom w:val="none" w:sz="0" w:space="0" w:color="auto"/>
                <w:right w:val="none" w:sz="0" w:space="0" w:color="auto"/>
              </w:divBdr>
            </w:div>
            <w:div w:id="1173298160">
              <w:marLeft w:val="0"/>
              <w:marRight w:val="0"/>
              <w:marTop w:val="0"/>
              <w:marBottom w:val="0"/>
              <w:divBdr>
                <w:top w:val="none" w:sz="0" w:space="0" w:color="auto"/>
                <w:left w:val="none" w:sz="0" w:space="0" w:color="auto"/>
                <w:bottom w:val="none" w:sz="0" w:space="0" w:color="auto"/>
                <w:right w:val="none" w:sz="0" w:space="0" w:color="auto"/>
              </w:divBdr>
              <w:divsChild>
                <w:div w:id="1599604538">
                  <w:marLeft w:val="0"/>
                  <w:marRight w:val="0"/>
                  <w:marTop w:val="30"/>
                  <w:marBottom w:val="30"/>
                  <w:divBdr>
                    <w:top w:val="none" w:sz="0" w:space="0" w:color="auto"/>
                    <w:left w:val="none" w:sz="0" w:space="0" w:color="auto"/>
                    <w:bottom w:val="none" w:sz="0" w:space="0" w:color="auto"/>
                    <w:right w:val="none" w:sz="0" w:space="0" w:color="auto"/>
                  </w:divBdr>
                  <w:divsChild>
                    <w:div w:id="262538569">
                      <w:marLeft w:val="0"/>
                      <w:marRight w:val="0"/>
                      <w:marTop w:val="0"/>
                      <w:marBottom w:val="0"/>
                      <w:divBdr>
                        <w:top w:val="none" w:sz="0" w:space="0" w:color="auto"/>
                        <w:left w:val="none" w:sz="0" w:space="0" w:color="auto"/>
                        <w:bottom w:val="none" w:sz="0" w:space="0" w:color="auto"/>
                        <w:right w:val="none" w:sz="0" w:space="0" w:color="auto"/>
                      </w:divBdr>
                      <w:divsChild>
                        <w:div w:id="525407577">
                          <w:marLeft w:val="0"/>
                          <w:marRight w:val="0"/>
                          <w:marTop w:val="0"/>
                          <w:marBottom w:val="0"/>
                          <w:divBdr>
                            <w:top w:val="none" w:sz="0" w:space="0" w:color="auto"/>
                            <w:left w:val="none" w:sz="0" w:space="0" w:color="auto"/>
                            <w:bottom w:val="none" w:sz="0" w:space="0" w:color="auto"/>
                            <w:right w:val="none" w:sz="0" w:space="0" w:color="auto"/>
                          </w:divBdr>
                        </w:div>
                      </w:divsChild>
                    </w:div>
                    <w:div w:id="384373150">
                      <w:marLeft w:val="0"/>
                      <w:marRight w:val="0"/>
                      <w:marTop w:val="0"/>
                      <w:marBottom w:val="0"/>
                      <w:divBdr>
                        <w:top w:val="none" w:sz="0" w:space="0" w:color="auto"/>
                        <w:left w:val="none" w:sz="0" w:space="0" w:color="auto"/>
                        <w:bottom w:val="none" w:sz="0" w:space="0" w:color="auto"/>
                        <w:right w:val="none" w:sz="0" w:space="0" w:color="auto"/>
                      </w:divBdr>
                      <w:divsChild>
                        <w:div w:id="201989963">
                          <w:marLeft w:val="0"/>
                          <w:marRight w:val="0"/>
                          <w:marTop w:val="0"/>
                          <w:marBottom w:val="0"/>
                          <w:divBdr>
                            <w:top w:val="none" w:sz="0" w:space="0" w:color="auto"/>
                            <w:left w:val="none" w:sz="0" w:space="0" w:color="auto"/>
                            <w:bottom w:val="none" w:sz="0" w:space="0" w:color="auto"/>
                            <w:right w:val="none" w:sz="0" w:space="0" w:color="auto"/>
                          </w:divBdr>
                        </w:div>
                      </w:divsChild>
                    </w:div>
                    <w:div w:id="426736493">
                      <w:marLeft w:val="0"/>
                      <w:marRight w:val="0"/>
                      <w:marTop w:val="0"/>
                      <w:marBottom w:val="0"/>
                      <w:divBdr>
                        <w:top w:val="none" w:sz="0" w:space="0" w:color="auto"/>
                        <w:left w:val="none" w:sz="0" w:space="0" w:color="auto"/>
                        <w:bottom w:val="none" w:sz="0" w:space="0" w:color="auto"/>
                        <w:right w:val="none" w:sz="0" w:space="0" w:color="auto"/>
                      </w:divBdr>
                      <w:divsChild>
                        <w:div w:id="1105728697">
                          <w:marLeft w:val="0"/>
                          <w:marRight w:val="0"/>
                          <w:marTop w:val="0"/>
                          <w:marBottom w:val="0"/>
                          <w:divBdr>
                            <w:top w:val="none" w:sz="0" w:space="0" w:color="auto"/>
                            <w:left w:val="none" w:sz="0" w:space="0" w:color="auto"/>
                            <w:bottom w:val="none" w:sz="0" w:space="0" w:color="auto"/>
                            <w:right w:val="none" w:sz="0" w:space="0" w:color="auto"/>
                          </w:divBdr>
                        </w:div>
                      </w:divsChild>
                    </w:div>
                    <w:div w:id="1419252758">
                      <w:marLeft w:val="0"/>
                      <w:marRight w:val="0"/>
                      <w:marTop w:val="0"/>
                      <w:marBottom w:val="0"/>
                      <w:divBdr>
                        <w:top w:val="none" w:sz="0" w:space="0" w:color="auto"/>
                        <w:left w:val="none" w:sz="0" w:space="0" w:color="auto"/>
                        <w:bottom w:val="none" w:sz="0" w:space="0" w:color="auto"/>
                        <w:right w:val="none" w:sz="0" w:space="0" w:color="auto"/>
                      </w:divBdr>
                      <w:divsChild>
                        <w:div w:id="1086995229">
                          <w:marLeft w:val="0"/>
                          <w:marRight w:val="0"/>
                          <w:marTop w:val="0"/>
                          <w:marBottom w:val="0"/>
                          <w:divBdr>
                            <w:top w:val="none" w:sz="0" w:space="0" w:color="auto"/>
                            <w:left w:val="none" w:sz="0" w:space="0" w:color="auto"/>
                            <w:bottom w:val="none" w:sz="0" w:space="0" w:color="auto"/>
                            <w:right w:val="none" w:sz="0" w:space="0" w:color="auto"/>
                          </w:divBdr>
                        </w:div>
                      </w:divsChild>
                    </w:div>
                    <w:div w:id="2052222508">
                      <w:marLeft w:val="0"/>
                      <w:marRight w:val="0"/>
                      <w:marTop w:val="0"/>
                      <w:marBottom w:val="0"/>
                      <w:divBdr>
                        <w:top w:val="none" w:sz="0" w:space="0" w:color="auto"/>
                        <w:left w:val="none" w:sz="0" w:space="0" w:color="auto"/>
                        <w:bottom w:val="none" w:sz="0" w:space="0" w:color="auto"/>
                        <w:right w:val="none" w:sz="0" w:space="0" w:color="auto"/>
                      </w:divBdr>
                      <w:divsChild>
                        <w:div w:id="1841311834">
                          <w:marLeft w:val="0"/>
                          <w:marRight w:val="0"/>
                          <w:marTop w:val="0"/>
                          <w:marBottom w:val="0"/>
                          <w:divBdr>
                            <w:top w:val="none" w:sz="0" w:space="0" w:color="auto"/>
                            <w:left w:val="none" w:sz="0" w:space="0" w:color="auto"/>
                            <w:bottom w:val="none" w:sz="0" w:space="0" w:color="auto"/>
                            <w:right w:val="none" w:sz="0" w:space="0" w:color="auto"/>
                          </w:divBdr>
                        </w:div>
                      </w:divsChild>
                    </w:div>
                    <w:div w:id="2113822091">
                      <w:marLeft w:val="0"/>
                      <w:marRight w:val="0"/>
                      <w:marTop w:val="0"/>
                      <w:marBottom w:val="0"/>
                      <w:divBdr>
                        <w:top w:val="none" w:sz="0" w:space="0" w:color="auto"/>
                        <w:left w:val="none" w:sz="0" w:space="0" w:color="auto"/>
                        <w:bottom w:val="none" w:sz="0" w:space="0" w:color="auto"/>
                        <w:right w:val="none" w:sz="0" w:space="0" w:color="auto"/>
                      </w:divBdr>
                      <w:divsChild>
                        <w:div w:id="19088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721854">
              <w:marLeft w:val="0"/>
              <w:marRight w:val="0"/>
              <w:marTop w:val="0"/>
              <w:marBottom w:val="0"/>
              <w:divBdr>
                <w:top w:val="none" w:sz="0" w:space="0" w:color="auto"/>
                <w:left w:val="none" w:sz="0" w:space="0" w:color="auto"/>
                <w:bottom w:val="none" w:sz="0" w:space="0" w:color="auto"/>
                <w:right w:val="none" w:sz="0" w:space="0" w:color="auto"/>
              </w:divBdr>
            </w:div>
            <w:div w:id="1209683714">
              <w:marLeft w:val="0"/>
              <w:marRight w:val="0"/>
              <w:marTop w:val="0"/>
              <w:marBottom w:val="0"/>
              <w:divBdr>
                <w:top w:val="none" w:sz="0" w:space="0" w:color="auto"/>
                <w:left w:val="none" w:sz="0" w:space="0" w:color="auto"/>
                <w:bottom w:val="none" w:sz="0" w:space="0" w:color="auto"/>
                <w:right w:val="none" w:sz="0" w:space="0" w:color="auto"/>
              </w:divBdr>
            </w:div>
            <w:div w:id="1488280852">
              <w:marLeft w:val="0"/>
              <w:marRight w:val="0"/>
              <w:marTop w:val="0"/>
              <w:marBottom w:val="0"/>
              <w:divBdr>
                <w:top w:val="none" w:sz="0" w:space="0" w:color="auto"/>
                <w:left w:val="none" w:sz="0" w:space="0" w:color="auto"/>
                <w:bottom w:val="none" w:sz="0" w:space="0" w:color="auto"/>
                <w:right w:val="none" w:sz="0" w:space="0" w:color="auto"/>
              </w:divBdr>
            </w:div>
            <w:div w:id="1557399066">
              <w:marLeft w:val="0"/>
              <w:marRight w:val="0"/>
              <w:marTop w:val="0"/>
              <w:marBottom w:val="0"/>
              <w:divBdr>
                <w:top w:val="none" w:sz="0" w:space="0" w:color="auto"/>
                <w:left w:val="none" w:sz="0" w:space="0" w:color="auto"/>
                <w:bottom w:val="none" w:sz="0" w:space="0" w:color="auto"/>
                <w:right w:val="none" w:sz="0" w:space="0" w:color="auto"/>
              </w:divBdr>
            </w:div>
            <w:div w:id="1593007902">
              <w:marLeft w:val="0"/>
              <w:marRight w:val="0"/>
              <w:marTop w:val="0"/>
              <w:marBottom w:val="0"/>
              <w:divBdr>
                <w:top w:val="none" w:sz="0" w:space="0" w:color="auto"/>
                <w:left w:val="none" w:sz="0" w:space="0" w:color="auto"/>
                <w:bottom w:val="none" w:sz="0" w:space="0" w:color="auto"/>
                <w:right w:val="none" w:sz="0" w:space="0" w:color="auto"/>
              </w:divBdr>
            </w:div>
            <w:div w:id="1597442585">
              <w:marLeft w:val="0"/>
              <w:marRight w:val="0"/>
              <w:marTop w:val="0"/>
              <w:marBottom w:val="0"/>
              <w:divBdr>
                <w:top w:val="none" w:sz="0" w:space="0" w:color="auto"/>
                <w:left w:val="none" w:sz="0" w:space="0" w:color="auto"/>
                <w:bottom w:val="none" w:sz="0" w:space="0" w:color="auto"/>
                <w:right w:val="none" w:sz="0" w:space="0" w:color="auto"/>
              </w:divBdr>
            </w:div>
            <w:div w:id="1602029206">
              <w:marLeft w:val="0"/>
              <w:marRight w:val="0"/>
              <w:marTop w:val="0"/>
              <w:marBottom w:val="0"/>
              <w:divBdr>
                <w:top w:val="none" w:sz="0" w:space="0" w:color="auto"/>
                <w:left w:val="none" w:sz="0" w:space="0" w:color="auto"/>
                <w:bottom w:val="none" w:sz="0" w:space="0" w:color="auto"/>
                <w:right w:val="none" w:sz="0" w:space="0" w:color="auto"/>
              </w:divBdr>
              <w:divsChild>
                <w:div w:id="649410783">
                  <w:marLeft w:val="0"/>
                  <w:marRight w:val="0"/>
                  <w:marTop w:val="30"/>
                  <w:marBottom w:val="30"/>
                  <w:divBdr>
                    <w:top w:val="none" w:sz="0" w:space="0" w:color="auto"/>
                    <w:left w:val="none" w:sz="0" w:space="0" w:color="auto"/>
                    <w:bottom w:val="none" w:sz="0" w:space="0" w:color="auto"/>
                    <w:right w:val="none" w:sz="0" w:space="0" w:color="auto"/>
                  </w:divBdr>
                  <w:divsChild>
                    <w:div w:id="574435223">
                      <w:marLeft w:val="0"/>
                      <w:marRight w:val="0"/>
                      <w:marTop w:val="0"/>
                      <w:marBottom w:val="0"/>
                      <w:divBdr>
                        <w:top w:val="none" w:sz="0" w:space="0" w:color="auto"/>
                        <w:left w:val="none" w:sz="0" w:space="0" w:color="auto"/>
                        <w:bottom w:val="none" w:sz="0" w:space="0" w:color="auto"/>
                        <w:right w:val="none" w:sz="0" w:space="0" w:color="auto"/>
                      </w:divBdr>
                      <w:divsChild>
                        <w:div w:id="2048405458">
                          <w:marLeft w:val="0"/>
                          <w:marRight w:val="0"/>
                          <w:marTop w:val="0"/>
                          <w:marBottom w:val="0"/>
                          <w:divBdr>
                            <w:top w:val="none" w:sz="0" w:space="0" w:color="auto"/>
                            <w:left w:val="none" w:sz="0" w:space="0" w:color="auto"/>
                            <w:bottom w:val="none" w:sz="0" w:space="0" w:color="auto"/>
                            <w:right w:val="none" w:sz="0" w:space="0" w:color="auto"/>
                          </w:divBdr>
                        </w:div>
                      </w:divsChild>
                    </w:div>
                    <w:div w:id="607546682">
                      <w:marLeft w:val="0"/>
                      <w:marRight w:val="0"/>
                      <w:marTop w:val="0"/>
                      <w:marBottom w:val="0"/>
                      <w:divBdr>
                        <w:top w:val="none" w:sz="0" w:space="0" w:color="auto"/>
                        <w:left w:val="none" w:sz="0" w:space="0" w:color="auto"/>
                        <w:bottom w:val="none" w:sz="0" w:space="0" w:color="auto"/>
                        <w:right w:val="none" w:sz="0" w:space="0" w:color="auto"/>
                      </w:divBdr>
                      <w:divsChild>
                        <w:div w:id="1260140939">
                          <w:marLeft w:val="0"/>
                          <w:marRight w:val="0"/>
                          <w:marTop w:val="0"/>
                          <w:marBottom w:val="0"/>
                          <w:divBdr>
                            <w:top w:val="none" w:sz="0" w:space="0" w:color="auto"/>
                            <w:left w:val="none" w:sz="0" w:space="0" w:color="auto"/>
                            <w:bottom w:val="none" w:sz="0" w:space="0" w:color="auto"/>
                            <w:right w:val="none" w:sz="0" w:space="0" w:color="auto"/>
                          </w:divBdr>
                        </w:div>
                      </w:divsChild>
                    </w:div>
                    <w:div w:id="1319379610">
                      <w:marLeft w:val="0"/>
                      <w:marRight w:val="0"/>
                      <w:marTop w:val="0"/>
                      <w:marBottom w:val="0"/>
                      <w:divBdr>
                        <w:top w:val="none" w:sz="0" w:space="0" w:color="auto"/>
                        <w:left w:val="none" w:sz="0" w:space="0" w:color="auto"/>
                        <w:bottom w:val="none" w:sz="0" w:space="0" w:color="auto"/>
                        <w:right w:val="none" w:sz="0" w:space="0" w:color="auto"/>
                      </w:divBdr>
                      <w:divsChild>
                        <w:div w:id="960964706">
                          <w:marLeft w:val="0"/>
                          <w:marRight w:val="0"/>
                          <w:marTop w:val="0"/>
                          <w:marBottom w:val="0"/>
                          <w:divBdr>
                            <w:top w:val="none" w:sz="0" w:space="0" w:color="auto"/>
                            <w:left w:val="none" w:sz="0" w:space="0" w:color="auto"/>
                            <w:bottom w:val="none" w:sz="0" w:space="0" w:color="auto"/>
                            <w:right w:val="none" w:sz="0" w:space="0" w:color="auto"/>
                          </w:divBdr>
                        </w:div>
                      </w:divsChild>
                    </w:div>
                    <w:div w:id="1538349942">
                      <w:marLeft w:val="0"/>
                      <w:marRight w:val="0"/>
                      <w:marTop w:val="0"/>
                      <w:marBottom w:val="0"/>
                      <w:divBdr>
                        <w:top w:val="none" w:sz="0" w:space="0" w:color="auto"/>
                        <w:left w:val="none" w:sz="0" w:space="0" w:color="auto"/>
                        <w:bottom w:val="none" w:sz="0" w:space="0" w:color="auto"/>
                        <w:right w:val="none" w:sz="0" w:space="0" w:color="auto"/>
                      </w:divBdr>
                      <w:divsChild>
                        <w:div w:id="1700010111">
                          <w:marLeft w:val="0"/>
                          <w:marRight w:val="0"/>
                          <w:marTop w:val="0"/>
                          <w:marBottom w:val="0"/>
                          <w:divBdr>
                            <w:top w:val="none" w:sz="0" w:space="0" w:color="auto"/>
                            <w:left w:val="none" w:sz="0" w:space="0" w:color="auto"/>
                            <w:bottom w:val="none" w:sz="0" w:space="0" w:color="auto"/>
                            <w:right w:val="none" w:sz="0" w:space="0" w:color="auto"/>
                          </w:divBdr>
                        </w:div>
                      </w:divsChild>
                    </w:div>
                    <w:div w:id="1868908445">
                      <w:marLeft w:val="0"/>
                      <w:marRight w:val="0"/>
                      <w:marTop w:val="0"/>
                      <w:marBottom w:val="0"/>
                      <w:divBdr>
                        <w:top w:val="none" w:sz="0" w:space="0" w:color="auto"/>
                        <w:left w:val="none" w:sz="0" w:space="0" w:color="auto"/>
                        <w:bottom w:val="none" w:sz="0" w:space="0" w:color="auto"/>
                        <w:right w:val="none" w:sz="0" w:space="0" w:color="auto"/>
                      </w:divBdr>
                      <w:divsChild>
                        <w:div w:id="72699195">
                          <w:marLeft w:val="0"/>
                          <w:marRight w:val="0"/>
                          <w:marTop w:val="0"/>
                          <w:marBottom w:val="0"/>
                          <w:divBdr>
                            <w:top w:val="none" w:sz="0" w:space="0" w:color="auto"/>
                            <w:left w:val="none" w:sz="0" w:space="0" w:color="auto"/>
                            <w:bottom w:val="none" w:sz="0" w:space="0" w:color="auto"/>
                            <w:right w:val="none" w:sz="0" w:space="0" w:color="auto"/>
                          </w:divBdr>
                        </w:div>
                      </w:divsChild>
                    </w:div>
                    <w:div w:id="2121098515">
                      <w:marLeft w:val="0"/>
                      <w:marRight w:val="0"/>
                      <w:marTop w:val="0"/>
                      <w:marBottom w:val="0"/>
                      <w:divBdr>
                        <w:top w:val="none" w:sz="0" w:space="0" w:color="auto"/>
                        <w:left w:val="none" w:sz="0" w:space="0" w:color="auto"/>
                        <w:bottom w:val="none" w:sz="0" w:space="0" w:color="auto"/>
                        <w:right w:val="none" w:sz="0" w:space="0" w:color="auto"/>
                      </w:divBdr>
                      <w:divsChild>
                        <w:div w:id="13376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5809">
              <w:marLeft w:val="0"/>
              <w:marRight w:val="0"/>
              <w:marTop w:val="0"/>
              <w:marBottom w:val="0"/>
              <w:divBdr>
                <w:top w:val="none" w:sz="0" w:space="0" w:color="auto"/>
                <w:left w:val="none" w:sz="0" w:space="0" w:color="auto"/>
                <w:bottom w:val="none" w:sz="0" w:space="0" w:color="auto"/>
                <w:right w:val="none" w:sz="0" w:space="0" w:color="auto"/>
              </w:divBdr>
            </w:div>
            <w:div w:id="1723672771">
              <w:marLeft w:val="0"/>
              <w:marRight w:val="0"/>
              <w:marTop w:val="0"/>
              <w:marBottom w:val="0"/>
              <w:divBdr>
                <w:top w:val="none" w:sz="0" w:space="0" w:color="auto"/>
                <w:left w:val="none" w:sz="0" w:space="0" w:color="auto"/>
                <w:bottom w:val="none" w:sz="0" w:space="0" w:color="auto"/>
                <w:right w:val="none" w:sz="0" w:space="0" w:color="auto"/>
              </w:divBdr>
            </w:div>
            <w:div w:id="1985502050">
              <w:marLeft w:val="0"/>
              <w:marRight w:val="0"/>
              <w:marTop w:val="0"/>
              <w:marBottom w:val="0"/>
              <w:divBdr>
                <w:top w:val="none" w:sz="0" w:space="0" w:color="auto"/>
                <w:left w:val="none" w:sz="0" w:space="0" w:color="auto"/>
                <w:bottom w:val="none" w:sz="0" w:space="0" w:color="auto"/>
                <w:right w:val="none" w:sz="0" w:space="0" w:color="auto"/>
              </w:divBdr>
            </w:div>
            <w:div w:id="2013335187">
              <w:marLeft w:val="0"/>
              <w:marRight w:val="0"/>
              <w:marTop w:val="0"/>
              <w:marBottom w:val="0"/>
              <w:divBdr>
                <w:top w:val="none" w:sz="0" w:space="0" w:color="auto"/>
                <w:left w:val="none" w:sz="0" w:space="0" w:color="auto"/>
                <w:bottom w:val="none" w:sz="0" w:space="0" w:color="auto"/>
                <w:right w:val="none" w:sz="0" w:space="0" w:color="auto"/>
              </w:divBdr>
            </w:div>
            <w:div w:id="2065790253">
              <w:marLeft w:val="0"/>
              <w:marRight w:val="0"/>
              <w:marTop w:val="0"/>
              <w:marBottom w:val="0"/>
              <w:divBdr>
                <w:top w:val="none" w:sz="0" w:space="0" w:color="auto"/>
                <w:left w:val="none" w:sz="0" w:space="0" w:color="auto"/>
                <w:bottom w:val="none" w:sz="0" w:space="0" w:color="auto"/>
                <w:right w:val="none" w:sz="0" w:space="0" w:color="auto"/>
              </w:divBdr>
            </w:div>
          </w:divsChild>
        </w:div>
        <w:div w:id="400519436">
          <w:marLeft w:val="0"/>
          <w:marRight w:val="0"/>
          <w:marTop w:val="0"/>
          <w:marBottom w:val="0"/>
          <w:divBdr>
            <w:top w:val="none" w:sz="0" w:space="0" w:color="auto"/>
            <w:left w:val="none" w:sz="0" w:space="0" w:color="auto"/>
            <w:bottom w:val="none" w:sz="0" w:space="0" w:color="auto"/>
            <w:right w:val="none" w:sz="0" w:space="0" w:color="auto"/>
          </w:divBdr>
          <w:divsChild>
            <w:div w:id="1056660799">
              <w:marLeft w:val="0"/>
              <w:marRight w:val="0"/>
              <w:marTop w:val="0"/>
              <w:marBottom w:val="0"/>
              <w:divBdr>
                <w:top w:val="none" w:sz="0" w:space="0" w:color="auto"/>
                <w:left w:val="none" w:sz="0" w:space="0" w:color="auto"/>
                <w:bottom w:val="none" w:sz="0" w:space="0" w:color="auto"/>
                <w:right w:val="none" w:sz="0" w:space="0" w:color="auto"/>
              </w:divBdr>
            </w:div>
            <w:div w:id="1873764479">
              <w:marLeft w:val="0"/>
              <w:marRight w:val="0"/>
              <w:marTop w:val="0"/>
              <w:marBottom w:val="0"/>
              <w:divBdr>
                <w:top w:val="none" w:sz="0" w:space="0" w:color="auto"/>
                <w:left w:val="none" w:sz="0" w:space="0" w:color="auto"/>
                <w:bottom w:val="none" w:sz="0" w:space="0" w:color="auto"/>
                <w:right w:val="none" w:sz="0" w:space="0" w:color="auto"/>
              </w:divBdr>
            </w:div>
          </w:divsChild>
        </w:div>
        <w:div w:id="408383881">
          <w:marLeft w:val="0"/>
          <w:marRight w:val="0"/>
          <w:marTop w:val="0"/>
          <w:marBottom w:val="0"/>
          <w:divBdr>
            <w:top w:val="none" w:sz="0" w:space="0" w:color="auto"/>
            <w:left w:val="none" w:sz="0" w:space="0" w:color="auto"/>
            <w:bottom w:val="none" w:sz="0" w:space="0" w:color="auto"/>
            <w:right w:val="none" w:sz="0" w:space="0" w:color="auto"/>
          </w:divBdr>
          <w:divsChild>
            <w:div w:id="1673600857">
              <w:marLeft w:val="0"/>
              <w:marRight w:val="0"/>
              <w:marTop w:val="0"/>
              <w:marBottom w:val="0"/>
              <w:divBdr>
                <w:top w:val="none" w:sz="0" w:space="0" w:color="auto"/>
                <w:left w:val="none" w:sz="0" w:space="0" w:color="auto"/>
                <w:bottom w:val="none" w:sz="0" w:space="0" w:color="auto"/>
                <w:right w:val="none" w:sz="0" w:space="0" w:color="auto"/>
              </w:divBdr>
            </w:div>
          </w:divsChild>
        </w:div>
        <w:div w:id="414594360">
          <w:marLeft w:val="0"/>
          <w:marRight w:val="0"/>
          <w:marTop w:val="0"/>
          <w:marBottom w:val="0"/>
          <w:divBdr>
            <w:top w:val="none" w:sz="0" w:space="0" w:color="auto"/>
            <w:left w:val="none" w:sz="0" w:space="0" w:color="auto"/>
            <w:bottom w:val="none" w:sz="0" w:space="0" w:color="auto"/>
            <w:right w:val="none" w:sz="0" w:space="0" w:color="auto"/>
          </w:divBdr>
          <w:divsChild>
            <w:div w:id="836848571">
              <w:marLeft w:val="0"/>
              <w:marRight w:val="0"/>
              <w:marTop w:val="0"/>
              <w:marBottom w:val="0"/>
              <w:divBdr>
                <w:top w:val="none" w:sz="0" w:space="0" w:color="auto"/>
                <w:left w:val="none" w:sz="0" w:space="0" w:color="auto"/>
                <w:bottom w:val="none" w:sz="0" w:space="0" w:color="auto"/>
                <w:right w:val="none" w:sz="0" w:space="0" w:color="auto"/>
              </w:divBdr>
            </w:div>
            <w:div w:id="1507162588">
              <w:marLeft w:val="0"/>
              <w:marRight w:val="0"/>
              <w:marTop w:val="0"/>
              <w:marBottom w:val="0"/>
              <w:divBdr>
                <w:top w:val="none" w:sz="0" w:space="0" w:color="auto"/>
                <w:left w:val="none" w:sz="0" w:space="0" w:color="auto"/>
                <w:bottom w:val="none" w:sz="0" w:space="0" w:color="auto"/>
                <w:right w:val="none" w:sz="0" w:space="0" w:color="auto"/>
              </w:divBdr>
            </w:div>
          </w:divsChild>
        </w:div>
        <w:div w:id="430593415">
          <w:marLeft w:val="0"/>
          <w:marRight w:val="0"/>
          <w:marTop w:val="0"/>
          <w:marBottom w:val="0"/>
          <w:divBdr>
            <w:top w:val="none" w:sz="0" w:space="0" w:color="auto"/>
            <w:left w:val="none" w:sz="0" w:space="0" w:color="auto"/>
            <w:bottom w:val="none" w:sz="0" w:space="0" w:color="auto"/>
            <w:right w:val="none" w:sz="0" w:space="0" w:color="auto"/>
          </w:divBdr>
          <w:divsChild>
            <w:div w:id="492070049">
              <w:marLeft w:val="0"/>
              <w:marRight w:val="0"/>
              <w:marTop w:val="0"/>
              <w:marBottom w:val="0"/>
              <w:divBdr>
                <w:top w:val="none" w:sz="0" w:space="0" w:color="auto"/>
                <w:left w:val="none" w:sz="0" w:space="0" w:color="auto"/>
                <w:bottom w:val="none" w:sz="0" w:space="0" w:color="auto"/>
                <w:right w:val="none" w:sz="0" w:space="0" w:color="auto"/>
              </w:divBdr>
            </w:div>
          </w:divsChild>
        </w:div>
        <w:div w:id="440299740">
          <w:marLeft w:val="0"/>
          <w:marRight w:val="0"/>
          <w:marTop w:val="0"/>
          <w:marBottom w:val="0"/>
          <w:divBdr>
            <w:top w:val="none" w:sz="0" w:space="0" w:color="auto"/>
            <w:left w:val="none" w:sz="0" w:space="0" w:color="auto"/>
            <w:bottom w:val="none" w:sz="0" w:space="0" w:color="auto"/>
            <w:right w:val="none" w:sz="0" w:space="0" w:color="auto"/>
          </w:divBdr>
          <w:divsChild>
            <w:div w:id="1734549156">
              <w:marLeft w:val="0"/>
              <w:marRight w:val="0"/>
              <w:marTop w:val="0"/>
              <w:marBottom w:val="0"/>
              <w:divBdr>
                <w:top w:val="none" w:sz="0" w:space="0" w:color="auto"/>
                <w:left w:val="none" w:sz="0" w:space="0" w:color="auto"/>
                <w:bottom w:val="none" w:sz="0" w:space="0" w:color="auto"/>
                <w:right w:val="none" w:sz="0" w:space="0" w:color="auto"/>
              </w:divBdr>
            </w:div>
          </w:divsChild>
        </w:div>
        <w:div w:id="487091088">
          <w:marLeft w:val="0"/>
          <w:marRight w:val="0"/>
          <w:marTop w:val="0"/>
          <w:marBottom w:val="0"/>
          <w:divBdr>
            <w:top w:val="none" w:sz="0" w:space="0" w:color="auto"/>
            <w:left w:val="none" w:sz="0" w:space="0" w:color="auto"/>
            <w:bottom w:val="none" w:sz="0" w:space="0" w:color="auto"/>
            <w:right w:val="none" w:sz="0" w:space="0" w:color="auto"/>
          </w:divBdr>
          <w:divsChild>
            <w:div w:id="370612657">
              <w:marLeft w:val="0"/>
              <w:marRight w:val="0"/>
              <w:marTop w:val="0"/>
              <w:marBottom w:val="0"/>
              <w:divBdr>
                <w:top w:val="none" w:sz="0" w:space="0" w:color="auto"/>
                <w:left w:val="none" w:sz="0" w:space="0" w:color="auto"/>
                <w:bottom w:val="none" w:sz="0" w:space="0" w:color="auto"/>
                <w:right w:val="none" w:sz="0" w:space="0" w:color="auto"/>
              </w:divBdr>
            </w:div>
          </w:divsChild>
        </w:div>
        <w:div w:id="491334606">
          <w:marLeft w:val="0"/>
          <w:marRight w:val="0"/>
          <w:marTop w:val="0"/>
          <w:marBottom w:val="0"/>
          <w:divBdr>
            <w:top w:val="none" w:sz="0" w:space="0" w:color="auto"/>
            <w:left w:val="none" w:sz="0" w:space="0" w:color="auto"/>
            <w:bottom w:val="none" w:sz="0" w:space="0" w:color="auto"/>
            <w:right w:val="none" w:sz="0" w:space="0" w:color="auto"/>
          </w:divBdr>
          <w:divsChild>
            <w:div w:id="499009986">
              <w:marLeft w:val="0"/>
              <w:marRight w:val="0"/>
              <w:marTop w:val="0"/>
              <w:marBottom w:val="0"/>
              <w:divBdr>
                <w:top w:val="none" w:sz="0" w:space="0" w:color="auto"/>
                <w:left w:val="none" w:sz="0" w:space="0" w:color="auto"/>
                <w:bottom w:val="none" w:sz="0" w:space="0" w:color="auto"/>
                <w:right w:val="none" w:sz="0" w:space="0" w:color="auto"/>
              </w:divBdr>
            </w:div>
            <w:div w:id="710768445">
              <w:marLeft w:val="0"/>
              <w:marRight w:val="0"/>
              <w:marTop w:val="0"/>
              <w:marBottom w:val="0"/>
              <w:divBdr>
                <w:top w:val="none" w:sz="0" w:space="0" w:color="auto"/>
                <w:left w:val="none" w:sz="0" w:space="0" w:color="auto"/>
                <w:bottom w:val="none" w:sz="0" w:space="0" w:color="auto"/>
                <w:right w:val="none" w:sz="0" w:space="0" w:color="auto"/>
              </w:divBdr>
            </w:div>
            <w:div w:id="823622816">
              <w:marLeft w:val="0"/>
              <w:marRight w:val="0"/>
              <w:marTop w:val="0"/>
              <w:marBottom w:val="0"/>
              <w:divBdr>
                <w:top w:val="none" w:sz="0" w:space="0" w:color="auto"/>
                <w:left w:val="none" w:sz="0" w:space="0" w:color="auto"/>
                <w:bottom w:val="none" w:sz="0" w:space="0" w:color="auto"/>
                <w:right w:val="none" w:sz="0" w:space="0" w:color="auto"/>
              </w:divBdr>
            </w:div>
          </w:divsChild>
        </w:div>
        <w:div w:id="502477071">
          <w:marLeft w:val="0"/>
          <w:marRight w:val="0"/>
          <w:marTop w:val="0"/>
          <w:marBottom w:val="0"/>
          <w:divBdr>
            <w:top w:val="none" w:sz="0" w:space="0" w:color="auto"/>
            <w:left w:val="none" w:sz="0" w:space="0" w:color="auto"/>
            <w:bottom w:val="none" w:sz="0" w:space="0" w:color="auto"/>
            <w:right w:val="none" w:sz="0" w:space="0" w:color="auto"/>
          </w:divBdr>
          <w:divsChild>
            <w:div w:id="244536213">
              <w:marLeft w:val="0"/>
              <w:marRight w:val="0"/>
              <w:marTop w:val="0"/>
              <w:marBottom w:val="0"/>
              <w:divBdr>
                <w:top w:val="none" w:sz="0" w:space="0" w:color="auto"/>
                <w:left w:val="none" w:sz="0" w:space="0" w:color="auto"/>
                <w:bottom w:val="none" w:sz="0" w:space="0" w:color="auto"/>
                <w:right w:val="none" w:sz="0" w:space="0" w:color="auto"/>
              </w:divBdr>
            </w:div>
            <w:div w:id="601956402">
              <w:marLeft w:val="0"/>
              <w:marRight w:val="0"/>
              <w:marTop w:val="0"/>
              <w:marBottom w:val="0"/>
              <w:divBdr>
                <w:top w:val="none" w:sz="0" w:space="0" w:color="auto"/>
                <w:left w:val="none" w:sz="0" w:space="0" w:color="auto"/>
                <w:bottom w:val="none" w:sz="0" w:space="0" w:color="auto"/>
                <w:right w:val="none" w:sz="0" w:space="0" w:color="auto"/>
              </w:divBdr>
            </w:div>
          </w:divsChild>
        </w:div>
        <w:div w:id="511578097">
          <w:marLeft w:val="0"/>
          <w:marRight w:val="0"/>
          <w:marTop w:val="0"/>
          <w:marBottom w:val="0"/>
          <w:divBdr>
            <w:top w:val="none" w:sz="0" w:space="0" w:color="auto"/>
            <w:left w:val="none" w:sz="0" w:space="0" w:color="auto"/>
            <w:bottom w:val="none" w:sz="0" w:space="0" w:color="auto"/>
            <w:right w:val="none" w:sz="0" w:space="0" w:color="auto"/>
          </w:divBdr>
          <w:divsChild>
            <w:div w:id="294530798">
              <w:marLeft w:val="0"/>
              <w:marRight w:val="0"/>
              <w:marTop w:val="0"/>
              <w:marBottom w:val="0"/>
              <w:divBdr>
                <w:top w:val="none" w:sz="0" w:space="0" w:color="auto"/>
                <w:left w:val="none" w:sz="0" w:space="0" w:color="auto"/>
                <w:bottom w:val="none" w:sz="0" w:space="0" w:color="auto"/>
                <w:right w:val="none" w:sz="0" w:space="0" w:color="auto"/>
              </w:divBdr>
            </w:div>
            <w:div w:id="1384871307">
              <w:marLeft w:val="0"/>
              <w:marRight w:val="0"/>
              <w:marTop w:val="0"/>
              <w:marBottom w:val="0"/>
              <w:divBdr>
                <w:top w:val="none" w:sz="0" w:space="0" w:color="auto"/>
                <w:left w:val="none" w:sz="0" w:space="0" w:color="auto"/>
                <w:bottom w:val="none" w:sz="0" w:space="0" w:color="auto"/>
                <w:right w:val="none" w:sz="0" w:space="0" w:color="auto"/>
              </w:divBdr>
            </w:div>
            <w:div w:id="1698584189">
              <w:marLeft w:val="0"/>
              <w:marRight w:val="0"/>
              <w:marTop w:val="0"/>
              <w:marBottom w:val="0"/>
              <w:divBdr>
                <w:top w:val="none" w:sz="0" w:space="0" w:color="auto"/>
                <w:left w:val="none" w:sz="0" w:space="0" w:color="auto"/>
                <w:bottom w:val="none" w:sz="0" w:space="0" w:color="auto"/>
                <w:right w:val="none" w:sz="0" w:space="0" w:color="auto"/>
              </w:divBdr>
            </w:div>
          </w:divsChild>
        </w:div>
        <w:div w:id="573591079">
          <w:marLeft w:val="0"/>
          <w:marRight w:val="0"/>
          <w:marTop w:val="0"/>
          <w:marBottom w:val="0"/>
          <w:divBdr>
            <w:top w:val="none" w:sz="0" w:space="0" w:color="auto"/>
            <w:left w:val="none" w:sz="0" w:space="0" w:color="auto"/>
            <w:bottom w:val="none" w:sz="0" w:space="0" w:color="auto"/>
            <w:right w:val="none" w:sz="0" w:space="0" w:color="auto"/>
          </w:divBdr>
          <w:divsChild>
            <w:div w:id="1120152963">
              <w:marLeft w:val="0"/>
              <w:marRight w:val="0"/>
              <w:marTop w:val="0"/>
              <w:marBottom w:val="0"/>
              <w:divBdr>
                <w:top w:val="none" w:sz="0" w:space="0" w:color="auto"/>
                <w:left w:val="none" w:sz="0" w:space="0" w:color="auto"/>
                <w:bottom w:val="none" w:sz="0" w:space="0" w:color="auto"/>
                <w:right w:val="none" w:sz="0" w:space="0" w:color="auto"/>
              </w:divBdr>
            </w:div>
          </w:divsChild>
        </w:div>
        <w:div w:id="588463108">
          <w:marLeft w:val="0"/>
          <w:marRight w:val="0"/>
          <w:marTop w:val="0"/>
          <w:marBottom w:val="0"/>
          <w:divBdr>
            <w:top w:val="none" w:sz="0" w:space="0" w:color="auto"/>
            <w:left w:val="none" w:sz="0" w:space="0" w:color="auto"/>
            <w:bottom w:val="none" w:sz="0" w:space="0" w:color="auto"/>
            <w:right w:val="none" w:sz="0" w:space="0" w:color="auto"/>
          </w:divBdr>
          <w:divsChild>
            <w:div w:id="133379631">
              <w:marLeft w:val="0"/>
              <w:marRight w:val="0"/>
              <w:marTop w:val="0"/>
              <w:marBottom w:val="0"/>
              <w:divBdr>
                <w:top w:val="none" w:sz="0" w:space="0" w:color="auto"/>
                <w:left w:val="none" w:sz="0" w:space="0" w:color="auto"/>
                <w:bottom w:val="none" w:sz="0" w:space="0" w:color="auto"/>
                <w:right w:val="none" w:sz="0" w:space="0" w:color="auto"/>
              </w:divBdr>
            </w:div>
            <w:div w:id="329067731">
              <w:marLeft w:val="0"/>
              <w:marRight w:val="0"/>
              <w:marTop w:val="0"/>
              <w:marBottom w:val="0"/>
              <w:divBdr>
                <w:top w:val="none" w:sz="0" w:space="0" w:color="auto"/>
                <w:left w:val="none" w:sz="0" w:space="0" w:color="auto"/>
                <w:bottom w:val="none" w:sz="0" w:space="0" w:color="auto"/>
                <w:right w:val="none" w:sz="0" w:space="0" w:color="auto"/>
              </w:divBdr>
            </w:div>
            <w:div w:id="774207625">
              <w:marLeft w:val="0"/>
              <w:marRight w:val="0"/>
              <w:marTop w:val="0"/>
              <w:marBottom w:val="0"/>
              <w:divBdr>
                <w:top w:val="none" w:sz="0" w:space="0" w:color="auto"/>
                <w:left w:val="none" w:sz="0" w:space="0" w:color="auto"/>
                <w:bottom w:val="none" w:sz="0" w:space="0" w:color="auto"/>
                <w:right w:val="none" w:sz="0" w:space="0" w:color="auto"/>
              </w:divBdr>
            </w:div>
            <w:div w:id="919410434">
              <w:marLeft w:val="0"/>
              <w:marRight w:val="0"/>
              <w:marTop w:val="0"/>
              <w:marBottom w:val="0"/>
              <w:divBdr>
                <w:top w:val="none" w:sz="0" w:space="0" w:color="auto"/>
                <w:left w:val="none" w:sz="0" w:space="0" w:color="auto"/>
                <w:bottom w:val="none" w:sz="0" w:space="0" w:color="auto"/>
                <w:right w:val="none" w:sz="0" w:space="0" w:color="auto"/>
              </w:divBdr>
              <w:divsChild>
                <w:div w:id="1112482846">
                  <w:marLeft w:val="0"/>
                  <w:marRight w:val="0"/>
                  <w:marTop w:val="30"/>
                  <w:marBottom w:val="30"/>
                  <w:divBdr>
                    <w:top w:val="none" w:sz="0" w:space="0" w:color="auto"/>
                    <w:left w:val="none" w:sz="0" w:space="0" w:color="auto"/>
                    <w:bottom w:val="none" w:sz="0" w:space="0" w:color="auto"/>
                    <w:right w:val="none" w:sz="0" w:space="0" w:color="auto"/>
                  </w:divBdr>
                  <w:divsChild>
                    <w:div w:id="13384758">
                      <w:marLeft w:val="0"/>
                      <w:marRight w:val="0"/>
                      <w:marTop w:val="0"/>
                      <w:marBottom w:val="0"/>
                      <w:divBdr>
                        <w:top w:val="none" w:sz="0" w:space="0" w:color="auto"/>
                        <w:left w:val="none" w:sz="0" w:space="0" w:color="auto"/>
                        <w:bottom w:val="none" w:sz="0" w:space="0" w:color="auto"/>
                        <w:right w:val="none" w:sz="0" w:space="0" w:color="auto"/>
                      </w:divBdr>
                      <w:divsChild>
                        <w:div w:id="1745253648">
                          <w:marLeft w:val="0"/>
                          <w:marRight w:val="0"/>
                          <w:marTop w:val="0"/>
                          <w:marBottom w:val="0"/>
                          <w:divBdr>
                            <w:top w:val="none" w:sz="0" w:space="0" w:color="auto"/>
                            <w:left w:val="none" w:sz="0" w:space="0" w:color="auto"/>
                            <w:bottom w:val="none" w:sz="0" w:space="0" w:color="auto"/>
                            <w:right w:val="none" w:sz="0" w:space="0" w:color="auto"/>
                          </w:divBdr>
                        </w:div>
                      </w:divsChild>
                    </w:div>
                    <w:div w:id="41754226">
                      <w:marLeft w:val="0"/>
                      <w:marRight w:val="0"/>
                      <w:marTop w:val="0"/>
                      <w:marBottom w:val="0"/>
                      <w:divBdr>
                        <w:top w:val="none" w:sz="0" w:space="0" w:color="auto"/>
                        <w:left w:val="none" w:sz="0" w:space="0" w:color="auto"/>
                        <w:bottom w:val="none" w:sz="0" w:space="0" w:color="auto"/>
                        <w:right w:val="none" w:sz="0" w:space="0" w:color="auto"/>
                      </w:divBdr>
                      <w:divsChild>
                        <w:div w:id="1980114243">
                          <w:marLeft w:val="0"/>
                          <w:marRight w:val="0"/>
                          <w:marTop w:val="0"/>
                          <w:marBottom w:val="0"/>
                          <w:divBdr>
                            <w:top w:val="none" w:sz="0" w:space="0" w:color="auto"/>
                            <w:left w:val="none" w:sz="0" w:space="0" w:color="auto"/>
                            <w:bottom w:val="none" w:sz="0" w:space="0" w:color="auto"/>
                            <w:right w:val="none" w:sz="0" w:space="0" w:color="auto"/>
                          </w:divBdr>
                        </w:div>
                      </w:divsChild>
                    </w:div>
                    <w:div w:id="181551325">
                      <w:marLeft w:val="0"/>
                      <w:marRight w:val="0"/>
                      <w:marTop w:val="0"/>
                      <w:marBottom w:val="0"/>
                      <w:divBdr>
                        <w:top w:val="none" w:sz="0" w:space="0" w:color="auto"/>
                        <w:left w:val="none" w:sz="0" w:space="0" w:color="auto"/>
                        <w:bottom w:val="none" w:sz="0" w:space="0" w:color="auto"/>
                        <w:right w:val="none" w:sz="0" w:space="0" w:color="auto"/>
                      </w:divBdr>
                      <w:divsChild>
                        <w:div w:id="30695365">
                          <w:marLeft w:val="0"/>
                          <w:marRight w:val="0"/>
                          <w:marTop w:val="0"/>
                          <w:marBottom w:val="0"/>
                          <w:divBdr>
                            <w:top w:val="none" w:sz="0" w:space="0" w:color="auto"/>
                            <w:left w:val="none" w:sz="0" w:space="0" w:color="auto"/>
                            <w:bottom w:val="none" w:sz="0" w:space="0" w:color="auto"/>
                            <w:right w:val="none" w:sz="0" w:space="0" w:color="auto"/>
                          </w:divBdr>
                        </w:div>
                        <w:div w:id="86390742">
                          <w:marLeft w:val="0"/>
                          <w:marRight w:val="0"/>
                          <w:marTop w:val="0"/>
                          <w:marBottom w:val="0"/>
                          <w:divBdr>
                            <w:top w:val="none" w:sz="0" w:space="0" w:color="auto"/>
                            <w:left w:val="none" w:sz="0" w:space="0" w:color="auto"/>
                            <w:bottom w:val="none" w:sz="0" w:space="0" w:color="auto"/>
                            <w:right w:val="none" w:sz="0" w:space="0" w:color="auto"/>
                          </w:divBdr>
                        </w:div>
                        <w:div w:id="99881165">
                          <w:marLeft w:val="0"/>
                          <w:marRight w:val="0"/>
                          <w:marTop w:val="0"/>
                          <w:marBottom w:val="0"/>
                          <w:divBdr>
                            <w:top w:val="none" w:sz="0" w:space="0" w:color="auto"/>
                            <w:left w:val="none" w:sz="0" w:space="0" w:color="auto"/>
                            <w:bottom w:val="none" w:sz="0" w:space="0" w:color="auto"/>
                            <w:right w:val="none" w:sz="0" w:space="0" w:color="auto"/>
                          </w:divBdr>
                        </w:div>
                        <w:div w:id="637686539">
                          <w:marLeft w:val="0"/>
                          <w:marRight w:val="0"/>
                          <w:marTop w:val="0"/>
                          <w:marBottom w:val="0"/>
                          <w:divBdr>
                            <w:top w:val="none" w:sz="0" w:space="0" w:color="auto"/>
                            <w:left w:val="none" w:sz="0" w:space="0" w:color="auto"/>
                            <w:bottom w:val="none" w:sz="0" w:space="0" w:color="auto"/>
                            <w:right w:val="none" w:sz="0" w:space="0" w:color="auto"/>
                          </w:divBdr>
                        </w:div>
                        <w:div w:id="832187844">
                          <w:marLeft w:val="0"/>
                          <w:marRight w:val="0"/>
                          <w:marTop w:val="0"/>
                          <w:marBottom w:val="0"/>
                          <w:divBdr>
                            <w:top w:val="none" w:sz="0" w:space="0" w:color="auto"/>
                            <w:left w:val="none" w:sz="0" w:space="0" w:color="auto"/>
                            <w:bottom w:val="none" w:sz="0" w:space="0" w:color="auto"/>
                            <w:right w:val="none" w:sz="0" w:space="0" w:color="auto"/>
                          </w:divBdr>
                        </w:div>
                        <w:div w:id="1182015402">
                          <w:marLeft w:val="0"/>
                          <w:marRight w:val="0"/>
                          <w:marTop w:val="0"/>
                          <w:marBottom w:val="0"/>
                          <w:divBdr>
                            <w:top w:val="none" w:sz="0" w:space="0" w:color="auto"/>
                            <w:left w:val="none" w:sz="0" w:space="0" w:color="auto"/>
                            <w:bottom w:val="none" w:sz="0" w:space="0" w:color="auto"/>
                            <w:right w:val="none" w:sz="0" w:space="0" w:color="auto"/>
                          </w:divBdr>
                        </w:div>
                        <w:div w:id="1418360573">
                          <w:marLeft w:val="0"/>
                          <w:marRight w:val="0"/>
                          <w:marTop w:val="0"/>
                          <w:marBottom w:val="0"/>
                          <w:divBdr>
                            <w:top w:val="none" w:sz="0" w:space="0" w:color="auto"/>
                            <w:left w:val="none" w:sz="0" w:space="0" w:color="auto"/>
                            <w:bottom w:val="none" w:sz="0" w:space="0" w:color="auto"/>
                            <w:right w:val="none" w:sz="0" w:space="0" w:color="auto"/>
                          </w:divBdr>
                        </w:div>
                        <w:div w:id="1567111322">
                          <w:marLeft w:val="0"/>
                          <w:marRight w:val="0"/>
                          <w:marTop w:val="0"/>
                          <w:marBottom w:val="0"/>
                          <w:divBdr>
                            <w:top w:val="none" w:sz="0" w:space="0" w:color="auto"/>
                            <w:left w:val="none" w:sz="0" w:space="0" w:color="auto"/>
                            <w:bottom w:val="none" w:sz="0" w:space="0" w:color="auto"/>
                            <w:right w:val="none" w:sz="0" w:space="0" w:color="auto"/>
                          </w:divBdr>
                        </w:div>
                        <w:div w:id="1595431583">
                          <w:marLeft w:val="0"/>
                          <w:marRight w:val="0"/>
                          <w:marTop w:val="0"/>
                          <w:marBottom w:val="0"/>
                          <w:divBdr>
                            <w:top w:val="none" w:sz="0" w:space="0" w:color="auto"/>
                            <w:left w:val="none" w:sz="0" w:space="0" w:color="auto"/>
                            <w:bottom w:val="none" w:sz="0" w:space="0" w:color="auto"/>
                            <w:right w:val="none" w:sz="0" w:space="0" w:color="auto"/>
                          </w:divBdr>
                        </w:div>
                        <w:div w:id="1924408225">
                          <w:marLeft w:val="0"/>
                          <w:marRight w:val="0"/>
                          <w:marTop w:val="0"/>
                          <w:marBottom w:val="0"/>
                          <w:divBdr>
                            <w:top w:val="none" w:sz="0" w:space="0" w:color="auto"/>
                            <w:left w:val="none" w:sz="0" w:space="0" w:color="auto"/>
                            <w:bottom w:val="none" w:sz="0" w:space="0" w:color="auto"/>
                            <w:right w:val="none" w:sz="0" w:space="0" w:color="auto"/>
                          </w:divBdr>
                        </w:div>
                        <w:div w:id="2016572581">
                          <w:marLeft w:val="0"/>
                          <w:marRight w:val="0"/>
                          <w:marTop w:val="0"/>
                          <w:marBottom w:val="0"/>
                          <w:divBdr>
                            <w:top w:val="none" w:sz="0" w:space="0" w:color="auto"/>
                            <w:left w:val="none" w:sz="0" w:space="0" w:color="auto"/>
                            <w:bottom w:val="none" w:sz="0" w:space="0" w:color="auto"/>
                            <w:right w:val="none" w:sz="0" w:space="0" w:color="auto"/>
                          </w:divBdr>
                        </w:div>
                      </w:divsChild>
                    </w:div>
                    <w:div w:id="944187364">
                      <w:marLeft w:val="0"/>
                      <w:marRight w:val="0"/>
                      <w:marTop w:val="0"/>
                      <w:marBottom w:val="0"/>
                      <w:divBdr>
                        <w:top w:val="none" w:sz="0" w:space="0" w:color="auto"/>
                        <w:left w:val="none" w:sz="0" w:space="0" w:color="auto"/>
                        <w:bottom w:val="none" w:sz="0" w:space="0" w:color="auto"/>
                        <w:right w:val="none" w:sz="0" w:space="0" w:color="auto"/>
                      </w:divBdr>
                      <w:divsChild>
                        <w:div w:id="213203483">
                          <w:marLeft w:val="0"/>
                          <w:marRight w:val="0"/>
                          <w:marTop w:val="0"/>
                          <w:marBottom w:val="0"/>
                          <w:divBdr>
                            <w:top w:val="none" w:sz="0" w:space="0" w:color="auto"/>
                            <w:left w:val="none" w:sz="0" w:space="0" w:color="auto"/>
                            <w:bottom w:val="none" w:sz="0" w:space="0" w:color="auto"/>
                            <w:right w:val="none" w:sz="0" w:space="0" w:color="auto"/>
                          </w:divBdr>
                        </w:div>
                        <w:div w:id="331757907">
                          <w:marLeft w:val="0"/>
                          <w:marRight w:val="0"/>
                          <w:marTop w:val="0"/>
                          <w:marBottom w:val="0"/>
                          <w:divBdr>
                            <w:top w:val="none" w:sz="0" w:space="0" w:color="auto"/>
                            <w:left w:val="none" w:sz="0" w:space="0" w:color="auto"/>
                            <w:bottom w:val="none" w:sz="0" w:space="0" w:color="auto"/>
                            <w:right w:val="none" w:sz="0" w:space="0" w:color="auto"/>
                          </w:divBdr>
                        </w:div>
                        <w:div w:id="454373066">
                          <w:marLeft w:val="0"/>
                          <w:marRight w:val="0"/>
                          <w:marTop w:val="0"/>
                          <w:marBottom w:val="0"/>
                          <w:divBdr>
                            <w:top w:val="none" w:sz="0" w:space="0" w:color="auto"/>
                            <w:left w:val="none" w:sz="0" w:space="0" w:color="auto"/>
                            <w:bottom w:val="none" w:sz="0" w:space="0" w:color="auto"/>
                            <w:right w:val="none" w:sz="0" w:space="0" w:color="auto"/>
                          </w:divBdr>
                        </w:div>
                        <w:div w:id="600575186">
                          <w:marLeft w:val="0"/>
                          <w:marRight w:val="0"/>
                          <w:marTop w:val="0"/>
                          <w:marBottom w:val="0"/>
                          <w:divBdr>
                            <w:top w:val="none" w:sz="0" w:space="0" w:color="auto"/>
                            <w:left w:val="none" w:sz="0" w:space="0" w:color="auto"/>
                            <w:bottom w:val="none" w:sz="0" w:space="0" w:color="auto"/>
                            <w:right w:val="none" w:sz="0" w:space="0" w:color="auto"/>
                          </w:divBdr>
                        </w:div>
                        <w:div w:id="1022827906">
                          <w:marLeft w:val="0"/>
                          <w:marRight w:val="0"/>
                          <w:marTop w:val="0"/>
                          <w:marBottom w:val="0"/>
                          <w:divBdr>
                            <w:top w:val="none" w:sz="0" w:space="0" w:color="auto"/>
                            <w:left w:val="none" w:sz="0" w:space="0" w:color="auto"/>
                            <w:bottom w:val="none" w:sz="0" w:space="0" w:color="auto"/>
                            <w:right w:val="none" w:sz="0" w:space="0" w:color="auto"/>
                          </w:divBdr>
                        </w:div>
                        <w:div w:id="1051156012">
                          <w:marLeft w:val="0"/>
                          <w:marRight w:val="0"/>
                          <w:marTop w:val="0"/>
                          <w:marBottom w:val="0"/>
                          <w:divBdr>
                            <w:top w:val="none" w:sz="0" w:space="0" w:color="auto"/>
                            <w:left w:val="none" w:sz="0" w:space="0" w:color="auto"/>
                            <w:bottom w:val="none" w:sz="0" w:space="0" w:color="auto"/>
                            <w:right w:val="none" w:sz="0" w:space="0" w:color="auto"/>
                          </w:divBdr>
                        </w:div>
                        <w:div w:id="1175653005">
                          <w:marLeft w:val="0"/>
                          <w:marRight w:val="0"/>
                          <w:marTop w:val="0"/>
                          <w:marBottom w:val="0"/>
                          <w:divBdr>
                            <w:top w:val="none" w:sz="0" w:space="0" w:color="auto"/>
                            <w:left w:val="none" w:sz="0" w:space="0" w:color="auto"/>
                            <w:bottom w:val="none" w:sz="0" w:space="0" w:color="auto"/>
                            <w:right w:val="none" w:sz="0" w:space="0" w:color="auto"/>
                          </w:divBdr>
                        </w:div>
                        <w:div w:id="1199203758">
                          <w:marLeft w:val="0"/>
                          <w:marRight w:val="0"/>
                          <w:marTop w:val="0"/>
                          <w:marBottom w:val="0"/>
                          <w:divBdr>
                            <w:top w:val="none" w:sz="0" w:space="0" w:color="auto"/>
                            <w:left w:val="none" w:sz="0" w:space="0" w:color="auto"/>
                            <w:bottom w:val="none" w:sz="0" w:space="0" w:color="auto"/>
                            <w:right w:val="none" w:sz="0" w:space="0" w:color="auto"/>
                          </w:divBdr>
                        </w:div>
                        <w:div w:id="1305309702">
                          <w:marLeft w:val="0"/>
                          <w:marRight w:val="0"/>
                          <w:marTop w:val="0"/>
                          <w:marBottom w:val="0"/>
                          <w:divBdr>
                            <w:top w:val="none" w:sz="0" w:space="0" w:color="auto"/>
                            <w:left w:val="none" w:sz="0" w:space="0" w:color="auto"/>
                            <w:bottom w:val="none" w:sz="0" w:space="0" w:color="auto"/>
                            <w:right w:val="none" w:sz="0" w:space="0" w:color="auto"/>
                          </w:divBdr>
                        </w:div>
                        <w:div w:id="1510290380">
                          <w:marLeft w:val="0"/>
                          <w:marRight w:val="0"/>
                          <w:marTop w:val="0"/>
                          <w:marBottom w:val="0"/>
                          <w:divBdr>
                            <w:top w:val="none" w:sz="0" w:space="0" w:color="auto"/>
                            <w:left w:val="none" w:sz="0" w:space="0" w:color="auto"/>
                            <w:bottom w:val="none" w:sz="0" w:space="0" w:color="auto"/>
                            <w:right w:val="none" w:sz="0" w:space="0" w:color="auto"/>
                          </w:divBdr>
                        </w:div>
                        <w:div w:id="1866480442">
                          <w:marLeft w:val="0"/>
                          <w:marRight w:val="0"/>
                          <w:marTop w:val="0"/>
                          <w:marBottom w:val="0"/>
                          <w:divBdr>
                            <w:top w:val="none" w:sz="0" w:space="0" w:color="auto"/>
                            <w:left w:val="none" w:sz="0" w:space="0" w:color="auto"/>
                            <w:bottom w:val="none" w:sz="0" w:space="0" w:color="auto"/>
                            <w:right w:val="none" w:sz="0" w:space="0" w:color="auto"/>
                          </w:divBdr>
                        </w:div>
                        <w:div w:id="1956133618">
                          <w:marLeft w:val="0"/>
                          <w:marRight w:val="0"/>
                          <w:marTop w:val="0"/>
                          <w:marBottom w:val="0"/>
                          <w:divBdr>
                            <w:top w:val="none" w:sz="0" w:space="0" w:color="auto"/>
                            <w:left w:val="none" w:sz="0" w:space="0" w:color="auto"/>
                            <w:bottom w:val="none" w:sz="0" w:space="0" w:color="auto"/>
                            <w:right w:val="none" w:sz="0" w:space="0" w:color="auto"/>
                          </w:divBdr>
                        </w:div>
                        <w:div w:id="2124374600">
                          <w:marLeft w:val="0"/>
                          <w:marRight w:val="0"/>
                          <w:marTop w:val="0"/>
                          <w:marBottom w:val="0"/>
                          <w:divBdr>
                            <w:top w:val="none" w:sz="0" w:space="0" w:color="auto"/>
                            <w:left w:val="none" w:sz="0" w:space="0" w:color="auto"/>
                            <w:bottom w:val="none" w:sz="0" w:space="0" w:color="auto"/>
                            <w:right w:val="none" w:sz="0" w:space="0" w:color="auto"/>
                          </w:divBdr>
                        </w:div>
                      </w:divsChild>
                    </w:div>
                    <w:div w:id="1010060214">
                      <w:marLeft w:val="0"/>
                      <w:marRight w:val="0"/>
                      <w:marTop w:val="0"/>
                      <w:marBottom w:val="0"/>
                      <w:divBdr>
                        <w:top w:val="none" w:sz="0" w:space="0" w:color="auto"/>
                        <w:left w:val="none" w:sz="0" w:space="0" w:color="auto"/>
                        <w:bottom w:val="none" w:sz="0" w:space="0" w:color="auto"/>
                        <w:right w:val="none" w:sz="0" w:space="0" w:color="auto"/>
                      </w:divBdr>
                      <w:divsChild>
                        <w:div w:id="637733393">
                          <w:marLeft w:val="0"/>
                          <w:marRight w:val="0"/>
                          <w:marTop w:val="0"/>
                          <w:marBottom w:val="0"/>
                          <w:divBdr>
                            <w:top w:val="none" w:sz="0" w:space="0" w:color="auto"/>
                            <w:left w:val="none" w:sz="0" w:space="0" w:color="auto"/>
                            <w:bottom w:val="none" w:sz="0" w:space="0" w:color="auto"/>
                            <w:right w:val="none" w:sz="0" w:space="0" w:color="auto"/>
                          </w:divBdr>
                        </w:div>
                      </w:divsChild>
                    </w:div>
                    <w:div w:id="1357273819">
                      <w:marLeft w:val="0"/>
                      <w:marRight w:val="0"/>
                      <w:marTop w:val="0"/>
                      <w:marBottom w:val="0"/>
                      <w:divBdr>
                        <w:top w:val="none" w:sz="0" w:space="0" w:color="auto"/>
                        <w:left w:val="none" w:sz="0" w:space="0" w:color="auto"/>
                        <w:bottom w:val="none" w:sz="0" w:space="0" w:color="auto"/>
                        <w:right w:val="none" w:sz="0" w:space="0" w:color="auto"/>
                      </w:divBdr>
                      <w:divsChild>
                        <w:div w:id="103228508">
                          <w:marLeft w:val="0"/>
                          <w:marRight w:val="0"/>
                          <w:marTop w:val="0"/>
                          <w:marBottom w:val="0"/>
                          <w:divBdr>
                            <w:top w:val="none" w:sz="0" w:space="0" w:color="auto"/>
                            <w:left w:val="none" w:sz="0" w:space="0" w:color="auto"/>
                            <w:bottom w:val="none" w:sz="0" w:space="0" w:color="auto"/>
                            <w:right w:val="none" w:sz="0" w:space="0" w:color="auto"/>
                          </w:divBdr>
                        </w:div>
                        <w:div w:id="223951707">
                          <w:marLeft w:val="0"/>
                          <w:marRight w:val="0"/>
                          <w:marTop w:val="0"/>
                          <w:marBottom w:val="0"/>
                          <w:divBdr>
                            <w:top w:val="none" w:sz="0" w:space="0" w:color="auto"/>
                            <w:left w:val="none" w:sz="0" w:space="0" w:color="auto"/>
                            <w:bottom w:val="none" w:sz="0" w:space="0" w:color="auto"/>
                            <w:right w:val="none" w:sz="0" w:space="0" w:color="auto"/>
                          </w:divBdr>
                        </w:div>
                        <w:div w:id="735201250">
                          <w:marLeft w:val="0"/>
                          <w:marRight w:val="0"/>
                          <w:marTop w:val="0"/>
                          <w:marBottom w:val="0"/>
                          <w:divBdr>
                            <w:top w:val="none" w:sz="0" w:space="0" w:color="auto"/>
                            <w:left w:val="none" w:sz="0" w:space="0" w:color="auto"/>
                            <w:bottom w:val="none" w:sz="0" w:space="0" w:color="auto"/>
                            <w:right w:val="none" w:sz="0" w:space="0" w:color="auto"/>
                          </w:divBdr>
                        </w:div>
                        <w:div w:id="743064575">
                          <w:marLeft w:val="0"/>
                          <w:marRight w:val="0"/>
                          <w:marTop w:val="0"/>
                          <w:marBottom w:val="0"/>
                          <w:divBdr>
                            <w:top w:val="none" w:sz="0" w:space="0" w:color="auto"/>
                            <w:left w:val="none" w:sz="0" w:space="0" w:color="auto"/>
                            <w:bottom w:val="none" w:sz="0" w:space="0" w:color="auto"/>
                            <w:right w:val="none" w:sz="0" w:space="0" w:color="auto"/>
                          </w:divBdr>
                        </w:div>
                        <w:div w:id="1419789776">
                          <w:marLeft w:val="0"/>
                          <w:marRight w:val="0"/>
                          <w:marTop w:val="0"/>
                          <w:marBottom w:val="0"/>
                          <w:divBdr>
                            <w:top w:val="none" w:sz="0" w:space="0" w:color="auto"/>
                            <w:left w:val="none" w:sz="0" w:space="0" w:color="auto"/>
                            <w:bottom w:val="none" w:sz="0" w:space="0" w:color="auto"/>
                            <w:right w:val="none" w:sz="0" w:space="0" w:color="auto"/>
                          </w:divBdr>
                        </w:div>
                        <w:div w:id="1561477767">
                          <w:marLeft w:val="0"/>
                          <w:marRight w:val="0"/>
                          <w:marTop w:val="0"/>
                          <w:marBottom w:val="0"/>
                          <w:divBdr>
                            <w:top w:val="none" w:sz="0" w:space="0" w:color="auto"/>
                            <w:left w:val="none" w:sz="0" w:space="0" w:color="auto"/>
                            <w:bottom w:val="none" w:sz="0" w:space="0" w:color="auto"/>
                            <w:right w:val="none" w:sz="0" w:space="0" w:color="auto"/>
                          </w:divBdr>
                        </w:div>
                        <w:div w:id="168586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31534">
              <w:marLeft w:val="0"/>
              <w:marRight w:val="0"/>
              <w:marTop w:val="0"/>
              <w:marBottom w:val="0"/>
              <w:divBdr>
                <w:top w:val="none" w:sz="0" w:space="0" w:color="auto"/>
                <w:left w:val="none" w:sz="0" w:space="0" w:color="auto"/>
                <w:bottom w:val="none" w:sz="0" w:space="0" w:color="auto"/>
                <w:right w:val="none" w:sz="0" w:space="0" w:color="auto"/>
              </w:divBdr>
            </w:div>
          </w:divsChild>
        </w:div>
        <w:div w:id="674697287">
          <w:marLeft w:val="0"/>
          <w:marRight w:val="0"/>
          <w:marTop w:val="0"/>
          <w:marBottom w:val="0"/>
          <w:divBdr>
            <w:top w:val="none" w:sz="0" w:space="0" w:color="auto"/>
            <w:left w:val="none" w:sz="0" w:space="0" w:color="auto"/>
            <w:bottom w:val="none" w:sz="0" w:space="0" w:color="auto"/>
            <w:right w:val="none" w:sz="0" w:space="0" w:color="auto"/>
          </w:divBdr>
          <w:divsChild>
            <w:div w:id="335620030">
              <w:marLeft w:val="0"/>
              <w:marRight w:val="0"/>
              <w:marTop w:val="0"/>
              <w:marBottom w:val="0"/>
              <w:divBdr>
                <w:top w:val="none" w:sz="0" w:space="0" w:color="auto"/>
                <w:left w:val="none" w:sz="0" w:space="0" w:color="auto"/>
                <w:bottom w:val="none" w:sz="0" w:space="0" w:color="auto"/>
                <w:right w:val="none" w:sz="0" w:space="0" w:color="auto"/>
              </w:divBdr>
            </w:div>
            <w:div w:id="943146433">
              <w:marLeft w:val="0"/>
              <w:marRight w:val="0"/>
              <w:marTop w:val="0"/>
              <w:marBottom w:val="0"/>
              <w:divBdr>
                <w:top w:val="none" w:sz="0" w:space="0" w:color="auto"/>
                <w:left w:val="none" w:sz="0" w:space="0" w:color="auto"/>
                <w:bottom w:val="none" w:sz="0" w:space="0" w:color="auto"/>
                <w:right w:val="none" w:sz="0" w:space="0" w:color="auto"/>
              </w:divBdr>
            </w:div>
            <w:div w:id="1512378836">
              <w:marLeft w:val="0"/>
              <w:marRight w:val="0"/>
              <w:marTop w:val="0"/>
              <w:marBottom w:val="0"/>
              <w:divBdr>
                <w:top w:val="none" w:sz="0" w:space="0" w:color="auto"/>
                <w:left w:val="none" w:sz="0" w:space="0" w:color="auto"/>
                <w:bottom w:val="none" w:sz="0" w:space="0" w:color="auto"/>
                <w:right w:val="none" w:sz="0" w:space="0" w:color="auto"/>
              </w:divBdr>
              <w:divsChild>
                <w:div w:id="1397699483">
                  <w:marLeft w:val="0"/>
                  <w:marRight w:val="0"/>
                  <w:marTop w:val="30"/>
                  <w:marBottom w:val="30"/>
                  <w:divBdr>
                    <w:top w:val="none" w:sz="0" w:space="0" w:color="auto"/>
                    <w:left w:val="none" w:sz="0" w:space="0" w:color="auto"/>
                    <w:bottom w:val="none" w:sz="0" w:space="0" w:color="auto"/>
                    <w:right w:val="none" w:sz="0" w:space="0" w:color="auto"/>
                  </w:divBdr>
                  <w:divsChild>
                    <w:div w:id="299969046">
                      <w:marLeft w:val="0"/>
                      <w:marRight w:val="0"/>
                      <w:marTop w:val="0"/>
                      <w:marBottom w:val="0"/>
                      <w:divBdr>
                        <w:top w:val="none" w:sz="0" w:space="0" w:color="auto"/>
                        <w:left w:val="none" w:sz="0" w:space="0" w:color="auto"/>
                        <w:bottom w:val="none" w:sz="0" w:space="0" w:color="auto"/>
                        <w:right w:val="none" w:sz="0" w:space="0" w:color="auto"/>
                      </w:divBdr>
                      <w:divsChild>
                        <w:div w:id="1528175768">
                          <w:marLeft w:val="0"/>
                          <w:marRight w:val="0"/>
                          <w:marTop w:val="0"/>
                          <w:marBottom w:val="0"/>
                          <w:divBdr>
                            <w:top w:val="none" w:sz="0" w:space="0" w:color="auto"/>
                            <w:left w:val="none" w:sz="0" w:space="0" w:color="auto"/>
                            <w:bottom w:val="none" w:sz="0" w:space="0" w:color="auto"/>
                            <w:right w:val="none" w:sz="0" w:space="0" w:color="auto"/>
                          </w:divBdr>
                        </w:div>
                      </w:divsChild>
                    </w:div>
                    <w:div w:id="367880895">
                      <w:marLeft w:val="0"/>
                      <w:marRight w:val="0"/>
                      <w:marTop w:val="0"/>
                      <w:marBottom w:val="0"/>
                      <w:divBdr>
                        <w:top w:val="none" w:sz="0" w:space="0" w:color="auto"/>
                        <w:left w:val="none" w:sz="0" w:space="0" w:color="auto"/>
                        <w:bottom w:val="none" w:sz="0" w:space="0" w:color="auto"/>
                        <w:right w:val="none" w:sz="0" w:space="0" w:color="auto"/>
                      </w:divBdr>
                      <w:divsChild>
                        <w:div w:id="658194323">
                          <w:marLeft w:val="0"/>
                          <w:marRight w:val="0"/>
                          <w:marTop w:val="0"/>
                          <w:marBottom w:val="0"/>
                          <w:divBdr>
                            <w:top w:val="none" w:sz="0" w:space="0" w:color="auto"/>
                            <w:left w:val="none" w:sz="0" w:space="0" w:color="auto"/>
                            <w:bottom w:val="none" w:sz="0" w:space="0" w:color="auto"/>
                            <w:right w:val="none" w:sz="0" w:space="0" w:color="auto"/>
                          </w:divBdr>
                        </w:div>
                      </w:divsChild>
                    </w:div>
                    <w:div w:id="646592546">
                      <w:marLeft w:val="0"/>
                      <w:marRight w:val="0"/>
                      <w:marTop w:val="0"/>
                      <w:marBottom w:val="0"/>
                      <w:divBdr>
                        <w:top w:val="none" w:sz="0" w:space="0" w:color="auto"/>
                        <w:left w:val="none" w:sz="0" w:space="0" w:color="auto"/>
                        <w:bottom w:val="none" w:sz="0" w:space="0" w:color="auto"/>
                        <w:right w:val="none" w:sz="0" w:space="0" w:color="auto"/>
                      </w:divBdr>
                      <w:divsChild>
                        <w:div w:id="698357582">
                          <w:marLeft w:val="0"/>
                          <w:marRight w:val="0"/>
                          <w:marTop w:val="0"/>
                          <w:marBottom w:val="0"/>
                          <w:divBdr>
                            <w:top w:val="none" w:sz="0" w:space="0" w:color="auto"/>
                            <w:left w:val="none" w:sz="0" w:space="0" w:color="auto"/>
                            <w:bottom w:val="none" w:sz="0" w:space="0" w:color="auto"/>
                            <w:right w:val="none" w:sz="0" w:space="0" w:color="auto"/>
                          </w:divBdr>
                        </w:div>
                      </w:divsChild>
                    </w:div>
                    <w:div w:id="908150877">
                      <w:marLeft w:val="0"/>
                      <w:marRight w:val="0"/>
                      <w:marTop w:val="0"/>
                      <w:marBottom w:val="0"/>
                      <w:divBdr>
                        <w:top w:val="none" w:sz="0" w:space="0" w:color="auto"/>
                        <w:left w:val="none" w:sz="0" w:space="0" w:color="auto"/>
                        <w:bottom w:val="none" w:sz="0" w:space="0" w:color="auto"/>
                        <w:right w:val="none" w:sz="0" w:space="0" w:color="auto"/>
                      </w:divBdr>
                      <w:divsChild>
                        <w:div w:id="1979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364632">
              <w:marLeft w:val="0"/>
              <w:marRight w:val="0"/>
              <w:marTop w:val="0"/>
              <w:marBottom w:val="0"/>
              <w:divBdr>
                <w:top w:val="none" w:sz="0" w:space="0" w:color="auto"/>
                <w:left w:val="none" w:sz="0" w:space="0" w:color="auto"/>
                <w:bottom w:val="none" w:sz="0" w:space="0" w:color="auto"/>
                <w:right w:val="none" w:sz="0" w:space="0" w:color="auto"/>
              </w:divBdr>
            </w:div>
            <w:div w:id="1914658975">
              <w:marLeft w:val="0"/>
              <w:marRight w:val="0"/>
              <w:marTop w:val="0"/>
              <w:marBottom w:val="0"/>
              <w:divBdr>
                <w:top w:val="none" w:sz="0" w:space="0" w:color="auto"/>
                <w:left w:val="none" w:sz="0" w:space="0" w:color="auto"/>
                <w:bottom w:val="none" w:sz="0" w:space="0" w:color="auto"/>
                <w:right w:val="none" w:sz="0" w:space="0" w:color="auto"/>
              </w:divBdr>
            </w:div>
          </w:divsChild>
        </w:div>
        <w:div w:id="698287595">
          <w:marLeft w:val="0"/>
          <w:marRight w:val="0"/>
          <w:marTop w:val="0"/>
          <w:marBottom w:val="0"/>
          <w:divBdr>
            <w:top w:val="none" w:sz="0" w:space="0" w:color="auto"/>
            <w:left w:val="none" w:sz="0" w:space="0" w:color="auto"/>
            <w:bottom w:val="none" w:sz="0" w:space="0" w:color="auto"/>
            <w:right w:val="none" w:sz="0" w:space="0" w:color="auto"/>
          </w:divBdr>
          <w:divsChild>
            <w:div w:id="234123997">
              <w:marLeft w:val="0"/>
              <w:marRight w:val="0"/>
              <w:marTop w:val="0"/>
              <w:marBottom w:val="0"/>
              <w:divBdr>
                <w:top w:val="none" w:sz="0" w:space="0" w:color="auto"/>
                <w:left w:val="none" w:sz="0" w:space="0" w:color="auto"/>
                <w:bottom w:val="none" w:sz="0" w:space="0" w:color="auto"/>
                <w:right w:val="none" w:sz="0" w:space="0" w:color="auto"/>
              </w:divBdr>
            </w:div>
            <w:div w:id="1159733301">
              <w:marLeft w:val="0"/>
              <w:marRight w:val="0"/>
              <w:marTop w:val="0"/>
              <w:marBottom w:val="0"/>
              <w:divBdr>
                <w:top w:val="none" w:sz="0" w:space="0" w:color="auto"/>
                <w:left w:val="none" w:sz="0" w:space="0" w:color="auto"/>
                <w:bottom w:val="none" w:sz="0" w:space="0" w:color="auto"/>
                <w:right w:val="none" w:sz="0" w:space="0" w:color="auto"/>
              </w:divBdr>
            </w:div>
            <w:div w:id="1936788351">
              <w:marLeft w:val="0"/>
              <w:marRight w:val="0"/>
              <w:marTop w:val="0"/>
              <w:marBottom w:val="0"/>
              <w:divBdr>
                <w:top w:val="none" w:sz="0" w:space="0" w:color="auto"/>
                <w:left w:val="none" w:sz="0" w:space="0" w:color="auto"/>
                <w:bottom w:val="none" w:sz="0" w:space="0" w:color="auto"/>
                <w:right w:val="none" w:sz="0" w:space="0" w:color="auto"/>
              </w:divBdr>
            </w:div>
          </w:divsChild>
        </w:div>
        <w:div w:id="712923027">
          <w:marLeft w:val="0"/>
          <w:marRight w:val="0"/>
          <w:marTop w:val="0"/>
          <w:marBottom w:val="0"/>
          <w:divBdr>
            <w:top w:val="none" w:sz="0" w:space="0" w:color="auto"/>
            <w:left w:val="none" w:sz="0" w:space="0" w:color="auto"/>
            <w:bottom w:val="none" w:sz="0" w:space="0" w:color="auto"/>
            <w:right w:val="none" w:sz="0" w:space="0" w:color="auto"/>
          </w:divBdr>
          <w:divsChild>
            <w:div w:id="216820217">
              <w:marLeft w:val="0"/>
              <w:marRight w:val="0"/>
              <w:marTop w:val="0"/>
              <w:marBottom w:val="0"/>
              <w:divBdr>
                <w:top w:val="none" w:sz="0" w:space="0" w:color="auto"/>
                <w:left w:val="none" w:sz="0" w:space="0" w:color="auto"/>
                <w:bottom w:val="none" w:sz="0" w:space="0" w:color="auto"/>
                <w:right w:val="none" w:sz="0" w:space="0" w:color="auto"/>
              </w:divBdr>
            </w:div>
          </w:divsChild>
        </w:div>
        <w:div w:id="751660670">
          <w:marLeft w:val="0"/>
          <w:marRight w:val="0"/>
          <w:marTop w:val="0"/>
          <w:marBottom w:val="0"/>
          <w:divBdr>
            <w:top w:val="none" w:sz="0" w:space="0" w:color="auto"/>
            <w:left w:val="none" w:sz="0" w:space="0" w:color="auto"/>
            <w:bottom w:val="none" w:sz="0" w:space="0" w:color="auto"/>
            <w:right w:val="none" w:sz="0" w:space="0" w:color="auto"/>
          </w:divBdr>
          <w:divsChild>
            <w:div w:id="1053699323">
              <w:marLeft w:val="0"/>
              <w:marRight w:val="0"/>
              <w:marTop w:val="0"/>
              <w:marBottom w:val="0"/>
              <w:divBdr>
                <w:top w:val="none" w:sz="0" w:space="0" w:color="auto"/>
                <w:left w:val="none" w:sz="0" w:space="0" w:color="auto"/>
                <w:bottom w:val="none" w:sz="0" w:space="0" w:color="auto"/>
                <w:right w:val="none" w:sz="0" w:space="0" w:color="auto"/>
              </w:divBdr>
            </w:div>
            <w:div w:id="1719818454">
              <w:marLeft w:val="0"/>
              <w:marRight w:val="0"/>
              <w:marTop w:val="0"/>
              <w:marBottom w:val="0"/>
              <w:divBdr>
                <w:top w:val="none" w:sz="0" w:space="0" w:color="auto"/>
                <w:left w:val="none" w:sz="0" w:space="0" w:color="auto"/>
                <w:bottom w:val="none" w:sz="0" w:space="0" w:color="auto"/>
                <w:right w:val="none" w:sz="0" w:space="0" w:color="auto"/>
              </w:divBdr>
            </w:div>
          </w:divsChild>
        </w:div>
        <w:div w:id="807473790">
          <w:marLeft w:val="0"/>
          <w:marRight w:val="0"/>
          <w:marTop w:val="0"/>
          <w:marBottom w:val="0"/>
          <w:divBdr>
            <w:top w:val="none" w:sz="0" w:space="0" w:color="auto"/>
            <w:left w:val="none" w:sz="0" w:space="0" w:color="auto"/>
            <w:bottom w:val="none" w:sz="0" w:space="0" w:color="auto"/>
            <w:right w:val="none" w:sz="0" w:space="0" w:color="auto"/>
          </w:divBdr>
          <w:divsChild>
            <w:div w:id="132603543">
              <w:marLeft w:val="0"/>
              <w:marRight w:val="0"/>
              <w:marTop w:val="0"/>
              <w:marBottom w:val="0"/>
              <w:divBdr>
                <w:top w:val="none" w:sz="0" w:space="0" w:color="auto"/>
                <w:left w:val="none" w:sz="0" w:space="0" w:color="auto"/>
                <w:bottom w:val="none" w:sz="0" w:space="0" w:color="auto"/>
                <w:right w:val="none" w:sz="0" w:space="0" w:color="auto"/>
              </w:divBdr>
            </w:div>
            <w:div w:id="1252277519">
              <w:marLeft w:val="0"/>
              <w:marRight w:val="0"/>
              <w:marTop w:val="0"/>
              <w:marBottom w:val="0"/>
              <w:divBdr>
                <w:top w:val="none" w:sz="0" w:space="0" w:color="auto"/>
                <w:left w:val="none" w:sz="0" w:space="0" w:color="auto"/>
                <w:bottom w:val="none" w:sz="0" w:space="0" w:color="auto"/>
                <w:right w:val="none" w:sz="0" w:space="0" w:color="auto"/>
              </w:divBdr>
            </w:div>
            <w:div w:id="1410152894">
              <w:marLeft w:val="0"/>
              <w:marRight w:val="0"/>
              <w:marTop w:val="0"/>
              <w:marBottom w:val="0"/>
              <w:divBdr>
                <w:top w:val="none" w:sz="0" w:space="0" w:color="auto"/>
                <w:left w:val="none" w:sz="0" w:space="0" w:color="auto"/>
                <w:bottom w:val="none" w:sz="0" w:space="0" w:color="auto"/>
                <w:right w:val="none" w:sz="0" w:space="0" w:color="auto"/>
              </w:divBdr>
            </w:div>
            <w:div w:id="2024432561">
              <w:marLeft w:val="0"/>
              <w:marRight w:val="0"/>
              <w:marTop w:val="0"/>
              <w:marBottom w:val="0"/>
              <w:divBdr>
                <w:top w:val="none" w:sz="0" w:space="0" w:color="auto"/>
                <w:left w:val="none" w:sz="0" w:space="0" w:color="auto"/>
                <w:bottom w:val="none" w:sz="0" w:space="0" w:color="auto"/>
                <w:right w:val="none" w:sz="0" w:space="0" w:color="auto"/>
              </w:divBdr>
            </w:div>
          </w:divsChild>
        </w:div>
        <w:div w:id="809980620">
          <w:marLeft w:val="0"/>
          <w:marRight w:val="0"/>
          <w:marTop w:val="0"/>
          <w:marBottom w:val="0"/>
          <w:divBdr>
            <w:top w:val="none" w:sz="0" w:space="0" w:color="auto"/>
            <w:left w:val="none" w:sz="0" w:space="0" w:color="auto"/>
            <w:bottom w:val="none" w:sz="0" w:space="0" w:color="auto"/>
            <w:right w:val="none" w:sz="0" w:space="0" w:color="auto"/>
          </w:divBdr>
          <w:divsChild>
            <w:div w:id="144669824">
              <w:marLeft w:val="0"/>
              <w:marRight w:val="0"/>
              <w:marTop w:val="0"/>
              <w:marBottom w:val="0"/>
              <w:divBdr>
                <w:top w:val="none" w:sz="0" w:space="0" w:color="auto"/>
                <w:left w:val="none" w:sz="0" w:space="0" w:color="auto"/>
                <w:bottom w:val="none" w:sz="0" w:space="0" w:color="auto"/>
                <w:right w:val="none" w:sz="0" w:space="0" w:color="auto"/>
              </w:divBdr>
            </w:div>
            <w:div w:id="511457899">
              <w:marLeft w:val="0"/>
              <w:marRight w:val="0"/>
              <w:marTop w:val="0"/>
              <w:marBottom w:val="0"/>
              <w:divBdr>
                <w:top w:val="none" w:sz="0" w:space="0" w:color="auto"/>
                <w:left w:val="none" w:sz="0" w:space="0" w:color="auto"/>
                <w:bottom w:val="none" w:sz="0" w:space="0" w:color="auto"/>
                <w:right w:val="none" w:sz="0" w:space="0" w:color="auto"/>
              </w:divBdr>
            </w:div>
            <w:div w:id="1895893961">
              <w:marLeft w:val="0"/>
              <w:marRight w:val="0"/>
              <w:marTop w:val="0"/>
              <w:marBottom w:val="0"/>
              <w:divBdr>
                <w:top w:val="none" w:sz="0" w:space="0" w:color="auto"/>
                <w:left w:val="none" w:sz="0" w:space="0" w:color="auto"/>
                <w:bottom w:val="none" w:sz="0" w:space="0" w:color="auto"/>
                <w:right w:val="none" w:sz="0" w:space="0" w:color="auto"/>
              </w:divBdr>
            </w:div>
          </w:divsChild>
        </w:div>
        <w:div w:id="938833255">
          <w:marLeft w:val="0"/>
          <w:marRight w:val="0"/>
          <w:marTop w:val="0"/>
          <w:marBottom w:val="0"/>
          <w:divBdr>
            <w:top w:val="none" w:sz="0" w:space="0" w:color="auto"/>
            <w:left w:val="none" w:sz="0" w:space="0" w:color="auto"/>
            <w:bottom w:val="none" w:sz="0" w:space="0" w:color="auto"/>
            <w:right w:val="none" w:sz="0" w:space="0" w:color="auto"/>
          </w:divBdr>
          <w:divsChild>
            <w:div w:id="1788425344">
              <w:marLeft w:val="0"/>
              <w:marRight w:val="0"/>
              <w:marTop w:val="0"/>
              <w:marBottom w:val="0"/>
              <w:divBdr>
                <w:top w:val="none" w:sz="0" w:space="0" w:color="auto"/>
                <w:left w:val="none" w:sz="0" w:space="0" w:color="auto"/>
                <w:bottom w:val="none" w:sz="0" w:space="0" w:color="auto"/>
                <w:right w:val="none" w:sz="0" w:space="0" w:color="auto"/>
              </w:divBdr>
            </w:div>
          </w:divsChild>
        </w:div>
        <w:div w:id="958800306">
          <w:marLeft w:val="0"/>
          <w:marRight w:val="0"/>
          <w:marTop w:val="0"/>
          <w:marBottom w:val="0"/>
          <w:divBdr>
            <w:top w:val="none" w:sz="0" w:space="0" w:color="auto"/>
            <w:left w:val="none" w:sz="0" w:space="0" w:color="auto"/>
            <w:bottom w:val="none" w:sz="0" w:space="0" w:color="auto"/>
            <w:right w:val="none" w:sz="0" w:space="0" w:color="auto"/>
          </w:divBdr>
          <w:divsChild>
            <w:div w:id="13112677">
              <w:marLeft w:val="0"/>
              <w:marRight w:val="0"/>
              <w:marTop w:val="0"/>
              <w:marBottom w:val="0"/>
              <w:divBdr>
                <w:top w:val="none" w:sz="0" w:space="0" w:color="auto"/>
                <w:left w:val="none" w:sz="0" w:space="0" w:color="auto"/>
                <w:bottom w:val="none" w:sz="0" w:space="0" w:color="auto"/>
                <w:right w:val="none" w:sz="0" w:space="0" w:color="auto"/>
              </w:divBdr>
            </w:div>
            <w:div w:id="716976832">
              <w:marLeft w:val="0"/>
              <w:marRight w:val="0"/>
              <w:marTop w:val="0"/>
              <w:marBottom w:val="0"/>
              <w:divBdr>
                <w:top w:val="none" w:sz="0" w:space="0" w:color="auto"/>
                <w:left w:val="none" w:sz="0" w:space="0" w:color="auto"/>
                <w:bottom w:val="none" w:sz="0" w:space="0" w:color="auto"/>
                <w:right w:val="none" w:sz="0" w:space="0" w:color="auto"/>
              </w:divBdr>
            </w:div>
            <w:div w:id="936140247">
              <w:marLeft w:val="0"/>
              <w:marRight w:val="0"/>
              <w:marTop w:val="0"/>
              <w:marBottom w:val="0"/>
              <w:divBdr>
                <w:top w:val="none" w:sz="0" w:space="0" w:color="auto"/>
                <w:left w:val="none" w:sz="0" w:space="0" w:color="auto"/>
                <w:bottom w:val="none" w:sz="0" w:space="0" w:color="auto"/>
                <w:right w:val="none" w:sz="0" w:space="0" w:color="auto"/>
              </w:divBdr>
            </w:div>
            <w:div w:id="1103450694">
              <w:marLeft w:val="0"/>
              <w:marRight w:val="0"/>
              <w:marTop w:val="0"/>
              <w:marBottom w:val="0"/>
              <w:divBdr>
                <w:top w:val="none" w:sz="0" w:space="0" w:color="auto"/>
                <w:left w:val="none" w:sz="0" w:space="0" w:color="auto"/>
                <w:bottom w:val="none" w:sz="0" w:space="0" w:color="auto"/>
                <w:right w:val="none" w:sz="0" w:space="0" w:color="auto"/>
              </w:divBdr>
            </w:div>
            <w:div w:id="1362583817">
              <w:marLeft w:val="0"/>
              <w:marRight w:val="0"/>
              <w:marTop w:val="0"/>
              <w:marBottom w:val="0"/>
              <w:divBdr>
                <w:top w:val="none" w:sz="0" w:space="0" w:color="auto"/>
                <w:left w:val="none" w:sz="0" w:space="0" w:color="auto"/>
                <w:bottom w:val="none" w:sz="0" w:space="0" w:color="auto"/>
                <w:right w:val="none" w:sz="0" w:space="0" w:color="auto"/>
              </w:divBdr>
            </w:div>
            <w:div w:id="1406879430">
              <w:marLeft w:val="0"/>
              <w:marRight w:val="0"/>
              <w:marTop w:val="0"/>
              <w:marBottom w:val="0"/>
              <w:divBdr>
                <w:top w:val="none" w:sz="0" w:space="0" w:color="auto"/>
                <w:left w:val="none" w:sz="0" w:space="0" w:color="auto"/>
                <w:bottom w:val="none" w:sz="0" w:space="0" w:color="auto"/>
                <w:right w:val="none" w:sz="0" w:space="0" w:color="auto"/>
              </w:divBdr>
            </w:div>
            <w:div w:id="1563060913">
              <w:marLeft w:val="0"/>
              <w:marRight w:val="0"/>
              <w:marTop w:val="0"/>
              <w:marBottom w:val="0"/>
              <w:divBdr>
                <w:top w:val="none" w:sz="0" w:space="0" w:color="auto"/>
                <w:left w:val="none" w:sz="0" w:space="0" w:color="auto"/>
                <w:bottom w:val="none" w:sz="0" w:space="0" w:color="auto"/>
                <w:right w:val="none" w:sz="0" w:space="0" w:color="auto"/>
              </w:divBdr>
            </w:div>
            <w:div w:id="1635065086">
              <w:marLeft w:val="0"/>
              <w:marRight w:val="0"/>
              <w:marTop w:val="0"/>
              <w:marBottom w:val="0"/>
              <w:divBdr>
                <w:top w:val="none" w:sz="0" w:space="0" w:color="auto"/>
                <w:left w:val="none" w:sz="0" w:space="0" w:color="auto"/>
                <w:bottom w:val="none" w:sz="0" w:space="0" w:color="auto"/>
                <w:right w:val="none" w:sz="0" w:space="0" w:color="auto"/>
              </w:divBdr>
            </w:div>
            <w:div w:id="1882552327">
              <w:marLeft w:val="0"/>
              <w:marRight w:val="0"/>
              <w:marTop w:val="0"/>
              <w:marBottom w:val="0"/>
              <w:divBdr>
                <w:top w:val="none" w:sz="0" w:space="0" w:color="auto"/>
                <w:left w:val="none" w:sz="0" w:space="0" w:color="auto"/>
                <w:bottom w:val="none" w:sz="0" w:space="0" w:color="auto"/>
                <w:right w:val="none" w:sz="0" w:space="0" w:color="auto"/>
              </w:divBdr>
            </w:div>
            <w:div w:id="1921136536">
              <w:marLeft w:val="0"/>
              <w:marRight w:val="0"/>
              <w:marTop w:val="0"/>
              <w:marBottom w:val="0"/>
              <w:divBdr>
                <w:top w:val="none" w:sz="0" w:space="0" w:color="auto"/>
                <w:left w:val="none" w:sz="0" w:space="0" w:color="auto"/>
                <w:bottom w:val="none" w:sz="0" w:space="0" w:color="auto"/>
                <w:right w:val="none" w:sz="0" w:space="0" w:color="auto"/>
              </w:divBdr>
              <w:divsChild>
                <w:div w:id="987242037">
                  <w:marLeft w:val="0"/>
                  <w:marRight w:val="0"/>
                  <w:marTop w:val="30"/>
                  <w:marBottom w:val="30"/>
                  <w:divBdr>
                    <w:top w:val="none" w:sz="0" w:space="0" w:color="auto"/>
                    <w:left w:val="none" w:sz="0" w:space="0" w:color="auto"/>
                    <w:bottom w:val="none" w:sz="0" w:space="0" w:color="auto"/>
                    <w:right w:val="none" w:sz="0" w:space="0" w:color="auto"/>
                  </w:divBdr>
                  <w:divsChild>
                    <w:div w:id="710228148">
                      <w:marLeft w:val="0"/>
                      <w:marRight w:val="0"/>
                      <w:marTop w:val="0"/>
                      <w:marBottom w:val="0"/>
                      <w:divBdr>
                        <w:top w:val="none" w:sz="0" w:space="0" w:color="auto"/>
                        <w:left w:val="none" w:sz="0" w:space="0" w:color="auto"/>
                        <w:bottom w:val="none" w:sz="0" w:space="0" w:color="auto"/>
                        <w:right w:val="none" w:sz="0" w:space="0" w:color="auto"/>
                      </w:divBdr>
                      <w:divsChild>
                        <w:div w:id="944583651">
                          <w:marLeft w:val="0"/>
                          <w:marRight w:val="0"/>
                          <w:marTop w:val="0"/>
                          <w:marBottom w:val="0"/>
                          <w:divBdr>
                            <w:top w:val="none" w:sz="0" w:space="0" w:color="auto"/>
                            <w:left w:val="none" w:sz="0" w:space="0" w:color="auto"/>
                            <w:bottom w:val="none" w:sz="0" w:space="0" w:color="auto"/>
                            <w:right w:val="none" w:sz="0" w:space="0" w:color="auto"/>
                          </w:divBdr>
                        </w:div>
                        <w:div w:id="1128737733">
                          <w:marLeft w:val="0"/>
                          <w:marRight w:val="0"/>
                          <w:marTop w:val="0"/>
                          <w:marBottom w:val="0"/>
                          <w:divBdr>
                            <w:top w:val="none" w:sz="0" w:space="0" w:color="auto"/>
                            <w:left w:val="none" w:sz="0" w:space="0" w:color="auto"/>
                            <w:bottom w:val="none" w:sz="0" w:space="0" w:color="auto"/>
                            <w:right w:val="none" w:sz="0" w:space="0" w:color="auto"/>
                          </w:divBdr>
                        </w:div>
                        <w:div w:id="1921599050">
                          <w:marLeft w:val="0"/>
                          <w:marRight w:val="0"/>
                          <w:marTop w:val="0"/>
                          <w:marBottom w:val="0"/>
                          <w:divBdr>
                            <w:top w:val="none" w:sz="0" w:space="0" w:color="auto"/>
                            <w:left w:val="none" w:sz="0" w:space="0" w:color="auto"/>
                            <w:bottom w:val="none" w:sz="0" w:space="0" w:color="auto"/>
                            <w:right w:val="none" w:sz="0" w:space="0" w:color="auto"/>
                          </w:divBdr>
                        </w:div>
                      </w:divsChild>
                    </w:div>
                    <w:div w:id="1704869142">
                      <w:marLeft w:val="0"/>
                      <w:marRight w:val="0"/>
                      <w:marTop w:val="0"/>
                      <w:marBottom w:val="0"/>
                      <w:divBdr>
                        <w:top w:val="none" w:sz="0" w:space="0" w:color="auto"/>
                        <w:left w:val="none" w:sz="0" w:space="0" w:color="auto"/>
                        <w:bottom w:val="none" w:sz="0" w:space="0" w:color="auto"/>
                        <w:right w:val="none" w:sz="0" w:space="0" w:color="auto"/>
                      </w:divBdr>
                      <w:divsChild>
                        <w:div w:id="158040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83950">
              <w:marLeft w:val="0"/>
              <w:marRight w:val="0"/>
              <w:marTop w:val="0"/>
              <w:marBottom w:val="0"/>
              <w:divBdr>
                <w:top w:val="none" w:sz="0" w:space="0" w:color="auto"/>
                <w:left w:val="none" w:sz="0" w:space="0" w:color="auto"/>
                <w:bottom w:val="none" w:sz="0" w:space="0" w:color="auto"/>
                <w:right w:val="none" w:sz="0" w:space="0" w:color="auto"/>
              </w:divBdr>
            </w:div>
          </w:divsChild>
        </w:div>
        <w:div w:id="995259704">
          <w:marLeft w:val="0"/>
          <w:marRight w:val="0"/>
          <w:marTop w:val="0"/>
          <w:marBottom w:val="0"/>
          <w:divBdr>
            <w:top w:val="none" w:sz="0" w:space="0" w:color="auto"/>
            <w:left w:val="none" w:sz="0" w:space="0" w:color="auto"/>
            <w:bottom w:val="none" w:sz="0" w:space="0" w:color="auto"/>
            <w:right w:val="none" w:sz="0" w:space="0" w:color="auto"/>
          </w:divBdr>
          <w:divsChild>
            <w:div w:id="211117705">
              <w:marLeft w:val="0"/>
              <w:marRight w:val="0"/>
              <w:marTop w:val="0"/>
              <w:marBottom w:val="0"/>
              <w:divBdr>
                <w:top w:val="none" w:sz="0" w:space="0" w:color="auto"/>
                <w:left w:val="none" w:sz="0" w:space="0" w:color="auto"/>
                <w:bottom w:val="none" w:sz="0" w:space="0" w:color="auto"/>
                <w:right w:val="none" w:sz="0" w:space="0" w:color="auto"/>
              </w:divBdr>
            </w:div>
          </w:divsChild>
        </w:div>
        <w:div w:id="1004473411">
          <w:marLeft w:val="0"/>
          <w:marRight w:val="0"/>
          <w:marTop w:val="0"/>
          <w:marBottom w:val="0"/>
          <w:divBdr>
            <w:top w:val="none" w:sz="0" w:space="0" w:color="auto"/>
            <w:left w:val="none" w:sz="0" w:space="0" w:color="auto"/>
            <w:bottom w:val="none" w:sz="0" w:space="0" w:color="auto"/>
            <w:right w:val="none" w:sz="0" w:space="0" w:color="auto"/>
          </w:divBdr>
          <w:divsChild>
            <w:div w:id="830634818">
              <w:marLeft w:val="0"/>
              <w:marRight w:val="0"/>
              <w:marTop w:val="0"/>
              <w:marBottom w:val="0"/>
              <w:divBdr>
                <w:top w:val="none" w:sz="0" w:space="0" w:color="auto"/>
                <w:left w:val="none" w:sz="0" w:space="0" w:color="auto"/>
                <w:bottom w:val="none" w:sz="0" w:space="0" w:color="auto"/>
                <w:right w:val="none" w:sz="0" w:space="0" w:color="auto"/>
              </w:divBdr>
            </w:div>
            <w:div w:id="850879149">
              <w:marLeft w:val="0"/>
              <w:marRight w:val="0"/>
              <w:marTop w:val="0"/>
              <w:marBottom w:val="0"/>
              <w:divBdr>
                <w:top w:val="none" w:sz="0" w:space="0" w:color="auto"/>
                <w:left w:val="none" w:sz="0" w:space="0" w:color="auto"/>
                <w:bottom w:val="none" w:sz="0" w:space="0" w:color="auto"/>
                <w:right w:val="none" w:sz="0" w:space="0" w:color="auto"/>
              </w:divBdr>
              <w:divsChild>
                <w:div w:id="1520242800">
                  <w:marLeft w:val="0"/>
                  <w:marRight w:val="0"/>
                  <w:marTop w:val="30"/>
                  <w:marBottom w:val="30"/>
                  <w:divBdr>
                    <w:top w:val="none" w:sz="0" w:space="0" w:color="auto"/>
                    <w:left w:val="none" w:sz="0" w:space="0" w:color="auto"/>
                    <w:bottom w:val="none" w:sz="0" w:space="0" w:color="auto"/>
                    <w:right w:val="none" w:sz="0" w:space="0" w:color="auto"/>
                  </w:divBdr>
                  <w:divsChild>
                    <w:div w:id="180704487">
                      <w:marLeft w:val="0"/>
                      <w:marRight w:val="0"/>
                      <w:marTop w:val="0"/>
                      <w:marBottom w:val="0"/>
                      <w:divBdr>
                        <w:top w:val="none" w:sz="0" w:space="0" w:color="auto"/>
                        <w:left w:val="none" w:sz="0" w:space="0" w:color="auto"/>
                        <w:bottom w:val="none" w:sz="0" w:space="0" w:color="auto"/>
                        <w:right w:val="none" w:sz="0" w:space="0" w:color="auto"/>
                      </w:divBdr>
                      <w:divsChild>
                        <w:div w:id="1557547674">
                          <w:marLeft w:val="0"/>
                          <w:marRight w:val="0"/>
                          <w:marTop w:val="0"/>
                          <w:marBottom w:val="0"/>
                          <w:divBdr>
                            <w:top w:val="none" w:sz="0" w:space="0" w:color="auto"/>
                            <w:left w:val="none" w:sz="0" w:space="0" w:color="auto"/>
                            <w:bottom w:val="none" w:sz="0" w:space="0" w:color="auto"/>
                            <w:right w:val="none" w:sz="0" w:space="0" w:color="auto"/>
                          </w:divBdr>
                        </w:div>
                      </w:divsChild>
                    </w:div>
                    <w:div w:id="810906514">
                      <w:marLeft w:val="0"/>
                      <w:marRight w:val="0"/>
                      <w:marTop w:val="0"/>
                      <w:marBottom w:val="0"/>
                      <w:divBdr>
                        <w:top w:val="none" w:sz="0" w:space="0" w:color="auto"/>
                        <w:left w:val="none" w:sz="0" w:space="0" w:color="auto"/>
                        <w:bottom w:val="none" w:sz="0" w:space="0" w:color="auto"/>
                        <w:right w:val="none" w:sz="0" w:space="0" w:color="auto"/>
                      </w:divBdr>
                      <w:divsChild>
                        <w:div w:id="1281376679">
                          <w:marLeft w:val="0"/>
                          <w:marRight w:val="0"/>
                          <w:marTop w:val="0"/>
                          <w:marBottom w:val="0"/>
                          <w:divBdr>
                            <w:top w:val="none" w:sz="0" w:space="0" w:color="auto"/>
                            <w:left w:val="none" w:sz="0" w:space="0" w:color="auto"/>
                            <w:bottom w:val="none" w:sz="0" w:space="0" w:color="auto"/>
                            <w:right w:val="none" w:sz="0" w:space="0" w:color="auto"/>
                          </w:divBdr>
                        </w:div>
                      </w:divsChild>
                    </w:div>
                    <w:div w:id="874193240">
                      <w:marLeft w:val="0"/>
                      <w:marRight w:val="0"/>
                      <w:marTop w:val="0"/>
                      <w:marBottom w:val="0"/>
                      <w:divBdr>
                        <w:top w:val="none" w:sz="0" w:space="0" w:color="auto"/>
                        <w:left w:val="none" w:sz="0" w:space="0" w:color="auto"/>
                        <w:bottom w:val="none" w:sz="0" w:space="0" w:color="auto"/>
                        <w:right w:val="none" w:sz="0" w:space="0" w:color="auto"/>
                      </w:divBdr>
                      <w:divsChild>
                        <w:div w:id="1394618316">
                          <w:marLeft w:val="0"/>
                          <w:marRight w:val="0"/>
                          <w:marTop w:val="0"/>
                          <w:marBottom w:val="0"/>
                          <w:divBdr>
                            <w:top w:val="none" w:sz="0" w:space="0" w:color="auto"/>
                            <w:left w:val="none" w:sz="0" w:space="0" w:color="auto"/>
                            <w:bottom w:val="none" w:sz="0" w:space="0" w:color="auto"/>
                            <w:right w:val="none" w:sz="0" w:space="0" w:color="auto"/>
                          </w:divBdr>
                        </w:div>
                      </w:divsChild>
                    </w:div>
                    <w:div w:id="1481195683">
                      <w:marLeft w:val="0"/>
                      <w:marRight w:val="0"/>
                      <w:marTop w:val="0"/>
                      <w:marBottom w:val="0"/>
                      <w:divBdr>
                        <w:top w:val="none" w:sz="0" w:space="0" w:color="auto"/>
                        <w:left w:val="none" w:sz="0" w:space="0" w:color="auto"/>
                        <w:bottom w:val="none" w:sz="0" w:space="0" w:color="auto"/>
                        <w:right w:val="none" w:sz="0" w:space="0" w:color="auto"/>
                      </w:divBdr>
                      <w:divsChild>
                        <w:div w:id="13605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897338">
              <w:marLeft w:val="0"/>
              <w:marRight w:val="0"/>
              <w:marTop w:val="0"/>
              <w:marBottom w:val="0"/>
              <w:divBdr>
                <w:top w:val="none" w:sz="0" w:space="0" w:color="auto"/>
                <w:left w:val="none" w:sz="0" w:space="0" w:color="auto"/>
                <w:bottom w:val="none" w:sz="0" w:space="0" w:color="auto"/>
                <w:right w:val="none" w:sz="0" w:space="0" w:color="auto"/>
              </w:divBdr>
            </w:div>
            <w:div w:id="882447342">
              <w:marLeft w:val="0"/>
              <w:marRight w:val="0"/>
              <w:marTop w:val="0"/>
              <w:marBottom w:val="0"/>
              <w:divBdr>
                <w:top w:val="none" w:sz="0" w:space="0" w:color="auto"/>
                <w:left w:val="none" w:sz="0" w:space="0" w:color="auto"/>
                <w:bottom w:val="none" w:sz="0" w:space="0" w:color="auto"/>
                <w:right w:val="none" w:sz="0" w:space="0" w:color="auto"/>
              </w:divBdr>
            </w:div>
            <w:div w:id="1596665413">
              <w:marLeft w:val="0"/>
              <w:marRight w:val="0"/>
              <w:marTop w:val="0"/>
              <w:marBottom w:val="0"/>
              <w:divBdr>
                <w:top w:val="none" w:sz="0" w:space="0" w:color="auto"/>
                <w:left w:val="none" w:sz="0" w:space="0" w:color="auto"/>
                <w:bottom w:val="none" w:sz="0" w:space="0" w:color="auto"/>
                <w:right w:val="none" w:sz="0" w:space="0" w:color="auto"/>
              </w:divBdr>
            </w:div>
          </w:divsChild>
        </w:div>
        <w:div w:id="1010369726">
          <w:marLeft w:val="0"/>
          <w:marRight w:val="0"/>
          <w:marTop w:val="0"/>
          <w:marBottom w:val="0"/>
          <w:divBdr>
            <w:top w:val="none" w:sz="0" w:space="0" w:color="auto"/>
            <w:left w:val="none" w:sz="0" w:space="0" w:color="auto"/>
            <w:bottom w:val="none" w:sz="0" w:space="0" w:color="auto"/>
            <w:right w:val="none" w:sz="0" w:space="0" w:color="auto"/>
          </w:divBdr>
          <w:divsChild>
            <w:div w:id="505444467">
              <w:marLeft w:val="0"/>
              <w:marRight w:val="0"/>
              <w:marTop w:val="0"/>
              <w:marBottom w:val="0"/>
              <w:divBdr>
                <w:top w:val="none" w:sz="0" w:space="0" w:color="auto"/>
                <w:left w:val="none" w:sz="0" w:space="0" w:color="auto"/>
                <w:bottom w:val="none" w:sz="0" w:space="0" w:color="auto"/>
                <w:right w:val="none" w:sz="0" w:space="0" w:color="auto"/>
              </w:divBdr>
            </w:div>
            <w:div w:id="551498197">
              <w:marLeft w:val="0"/>
              <w:marRight w:val="0"/>
              <w:marTop w:val="0"/>
              <w:marBottom w:val="0"/>
              <w:divBdr>
                <w:top w:val="none" w:sz="0" w:space="0" w:color="auto"/>
                <w:left w:val="none" w:sz="0" w:space="0" w:color="auto"/>
                <w:bottom w:val="none" w:sz="0" w:space="0" w:color="auto"/>
                <w:right w:val="none" w:sz="0" w:space="0" w:color="auto"/>
              </w:divBdr>
            </w:div>
            <w:div w:id="738096811">
              <w:marLeft w:val="0"/>
              <w:marRight w:val="0"/>
              <w:marTop w:val="0"/>
              <w:marBottom w:val="0"/>
              <w:divBdr>
                <w:top w:val="none" w:sz="0" w:space="0" w:color="auto"/>
                <w:left w:val="none" w:sz="0" w:space="0" w:color="auto"/>
                <w:bottom w:val="none" w:sz="0" w:space="0" w:color="auto"/>
                <w:right w:val="none" w:sz="0" w:space="0" w:color="auto"/>
              </w:divBdr>
              <w:divsChild>
                <w:div w:id="19938396">
                  <w:marLeft w:val="0"/>
                  <w:marRight w:val="0"/>
                  <w:marTop w:val="30"/>
                  <w:marBottom w:val="30"/>
                  <w:divBdr>
                    <w:top w:val="none" w:sz="0" w:space="0" w:color="auto"/>
                    <w:left w:val="none" w:sz="0" w:space="0" w:color="auto"/>
                    <w:bottom w:val="none" w:sz="0" w:space="0" w:color="auto"/>
                    <w:right w:val="none" w:sz="0" w:space="0" w:color="auto"/>
                  </w:divBdr>
                  <w:divsChild>
                    <w:div w:id="135728551">
                      <w:marLeft w:val="0"/>
                      <w:marRight w:val="0"/>
                      <w:marTop w:val="0"/>
                      <w:marBottom w:val="0"/>
                      <w:divBdr>
                        <w:top w:val="none" w:sz="0" w:space="0" w:color="auto"/>
                        <w:left w:val="none" w:sz="0" w:space="0" w:color="auto"/>
                        <w:bottom w:val="none" w:sz="0" w:space="0" w:color="auto"/>
                        <w:right w:val="none" w:sz="0" w:space="0" w:color="auto"/>
                      </w:divBdr>
                      <w:divsChild>
                        <w:div w:id="1358702712">
                          <w:marLeft w:val="0"/>
                          <w:marRight w:val="0"/>
                          <w:marTop w:val="0"/>
                          <w:marBottom w:val="0"/>
                          <w:divBdr>
                            <w:top w:val="none" w:sz="0" w:space="0" w:color="auto"/>
                            <w:left w:val="none" w:sz="0" w:space="0" w:color="auto"/>
                            <w:bottom w:val="none" w:sz="0" w:space="0" w:color="auto"/>
                            <w:right w:val="none" w:sz="0" w:space="0" w:color="auto"/>
                          </w:divBdr>
                        </w:div>
                      </w:divsChild>
                    </w:div>
                    <w:div w:id="226260999">
                      <w:marLeft w:val="0"/>
                      <w:marRight w:val="0"/>
                      <w:marTop w:val="0"/>
                      <w:marBottom w:val="0"/>
                      <w:divBdr>
                        <w:top w:val="none" w:sz="0" w:space="0" w:color="auto"/>
                        <w:left w:val="none" w:sz="0" w:space="0" w:color="auto"/>
                        <w:bottom w:val="none" w:sz="0" w:space="0" w:color="auto"/>
                        <w:right w:val="none" w:sz="0" w:space="0" w:color="auto"/>
                      </w:divBdr>
                      <w:divsChild>
                        <w:div w:id="1026253654">
                          <w:marLeft w:val="0"/>
                          <w:marRight w:val="0"/>
                          <w:marTop w:val="0"/>
                          <w:marBottom w:val="0"/>
                          <w:divBdr>
                            <w:top w:val="none" w:sz="0" w:space="0" w:color="auto"/>
                            <w:left w:val="none" w:sz="0" w:space="0" w:color="auto"/>
                            <w:bottom w:val="none" w:sz="0" w:space="0" w:color="auto"/>
                            <w:right w:val="none" w:sz="0" w:space="0" w:color="auto"/>
                          </w:divBdr>
                        </w:div>
                      </w:divsChild>
                    </w:div>
                    <w:div w:id="364331194">
                      <w:marLeft w:val="0"/>
                      <w:marRight w:val="0"/>
                      <w:marTop w:val="0"/>
                      <w:marBottom w:val="0"/>
                      <w:divBdr>
                        <w:top w:val="none" w:sz="0" w:space="0" w:color="auto"/>
                        <w:left w:val="none" w:sz="0" w:space="0" w:color="auto"/>
                        <w:bottom w:val="none" w:sz="0" w:space="0" w:color="auto"/>
                        <w:right w:val="none" w:sz="0" w:space="0" w:color="auto"/>
                      </w:divBdr>
                      <w:divsChild>
                        <w:div w:id="1082677718">
                          <w:marLeft w:val="0"/>
                          <w:marRight w:val="0"/>
                          <w:marTop w:val="0"/>
                          <w:marBottom w:val="0"/>
                          <w:divBdr>
                            <w:top w:val="none" w:sz="0" w:space="0" w:color="auto"/>
                            <w:left w:val="none" w:sz="0" w:space="0" w:color="auto"/>
                            <w:bottom w:val="none" w:sz="0" w:space="0" w:color="auto"/>
                            <w:right w:val="none" w:sz="0" w:space="0" w:color="auto"/>
                          </w:divBdr>
                        </w:div>
                      </w:divsChild>
                    </w:div>
                    <w:div w:id="541208798">
                      <w:marLeft w:val="0"/>
                      <w:marRight w:val="0"/>
                      <w:marTop w:val="0"/>
                      <w:marBottom w:val="0"/>
                      <w:divBdr>
                        <w:top w:val="none" w:sz="0" w:space="0" w:color="auto"/>
                        <w:left w:val="none" w:sz="0" w:space="0" w:color="auto"/>
                        <w:bottom w:val="none" w:sz="0" w:space="0" w:color="auto"/>
                        <w:right w:val="none" w:sz="0" w:space="0" w:color="auto"/>
                      </w:divBdr>
                      <w:divsChild>
                        <w:div w:id="870074721">
                          <w:marLeft w:val="0"/>
                          <w:marRight w:val="0"/>
                          <w:marTop w:val="0"/>
                          <w:marBottom w:val="0"/>
                          <w:divBdr>
                            <w:top w:val="none" w:sz="0" w:space="0" w:color="auto"/>
                            <w:left w:val="none" w:sz="0" w:space="0" w:color="auto"/>
                            <w:bottom w:val="none" w:sz="0" w:space="0" w:color="auto"/>
                            <w:right w:val="none" w:sz="0" w:space="0" w:color="auto"/>
                          </w:divBdr>
                        </w:div>
                      </w:divsChild>
                    </w:div>
                    <w:div w:id="577908226">
                      <w:marLeft w:val="0"/>
                      <w:marRight w:val="0"/>
                      <w:marTop w:val="0"/>
                      <w:marBottom w:val="0"/>
                      <w:divBdr>
                        <w:top w:val="none" w:sz="0" w:space="0" w:color="auto"/>
                        <w:left w:val="none" w:sz="0" w:space="0" w:color="auto"/>
                        <w:bottom w:val="none" w:sz="0" w:space="0" w:color="auto"/>
                        <w:right w:val="none" w:sz="0" w:space="0" w:color="auto"/>
                      </w:divBdr>
                      <w:divsChild>
                        <w:div w:id="1054886494">
                          <w:marLeft w:val="0"/>
                          <w:marRight w:val="0"/>
                          <w:marTop w:val="0"/>
                          <w:marBottom w:val="0"/>
                          <w:divBdr>
                            <w:top w:val="none" w:sz="0" w:space="0" w:color="auto"/>
                            <w:left w:val="none" w:sz="0" w:space="0" w:color="auto"/>
                            <w:bottom w:val="none" w:sz="0" w:space="0" w:color="auto"/>
                            <w:right w:val="none" w:sz="0" w:space="0" w:color="auto"/>
                          </w:divBdr>
                        </w:div>
                      </w:divsChild>
                    </w:div>
                    <w:div w:id="1124688791">
                      <w:marLeft w:val="0"/>
                      <w:marRight w:val="0"/>
                      <w:marTop w:val="0"/>
                      <w:marBottom w:val="0"/>
                      <w:divBdr>
                        <w:top w:val="none" w:sz="0" w:space="0" w:color="auto"/>
                        <w:left w:val="none" w:sz="0" w:space="0" w:color="auto"/>
                        <w:bottom w:val="none" w:sz="0" w:space="0" w:color="auto"/>
                        <w:right w:val="none" w:sz="0" w:space="0" w:color="auto"/>
                      </w:divBdr>
                      <w:divsChild>
                        <w:div w:id="1360358012">
                          <w:marLeft w:val="0"/>
                          <w:marRight w:val="0"/>
                          <w:marTop w:val="0"/>
                          <w:marBottom w:val="0"/>
                          <w:divBdr>
                            <w:top w:val="none" w:sz="0" w:space="0" w:color="auto"/>
                            <w:left w:val="none" w:sz="0" w:space="0" w:color="auto"/>
                            <w:bottom w:val="none" w:sz="0" w:space="0" w:color="auto"/>
                            <w:right w:val="none" w:sz="0" w:space="0" w:color="auto"/>
                          </w:divBdr>
                        </w:div>
                      </w:divsChild>
                    </w:div>
                    <w:div w:id="1228489985">
                      <w:marLeft w:val="0"/>
                      <w:marRight w:val="0"/>
                      <w:marTop w:val="0"/>
                      <w:marBottom w:val="0"/>
                      <w:divBdr>
                        <w:top w:val="none" w:sz="0" w:space="0" w:color="auto"/>
                        <w:left w:val="none" w:sz="0" w:space="0" w:color="auto"/>
                        <w:bottom w:val="none" w:sz="0" w:space="0" w:color="auto"/>
                        <w:right w:val="none" w:sz="0" w:space="0" w:color="auto"/>
                      </w:divBdr>
                      <w:divsChild>
                        <w:div w:id="987173377">
                          <w:marLeft w:val="0"/>
                          <w:marRight w:val="0"/>
                          <w:marTop w:val="0"/>
                          <w:marBottom w:val="0"/>
                          <w:divBdr>
                            <w:top w:val="none" w:sz="0" w:space="0" w:color="auto"/>
                            <w:left w:val="none" w:sz="0" w:space="0" w:color="auto"/>
                            <w:bottom w:val="none" w:sz="0" w:space="0" w:color="auto"/>
                            <w:right w:val="none" w:sz="0" w:space="0" w:color="auto"/>
                          </w:divBdr>
                        </w:div>
                      </w:divsChild>
                    </w:div>
                    <w:div w:id="1553688888">
                      <w:marLeft w:val="0"/>
                      <w:marRight w:val="0"/>
                      <w:marTop w:val="0"/>
                      <w:marBottom w:val="0"/>
                      <w:divBdr>
                        <w:top w:val="none" w:sz="0" w:space="0" w:color="auto"/>
                        <w:left w:val="none" w:sz="0" w:space="0" w:color="auto"/>
                        <w:bottom w:val="none" w:sz="0" w:space="0" w:color="auto"/>
                        <w:right w:val="none" w:sz="0" w:space="0" w:color="auto"/>
                      </w:divBdr>
                      <w:divsChild>
                        <w:div w:id="1110977651">
                          <w:marLeft w:val="0"/>
                          <w:marRight w:val="0"/>
                          <w:marTop w:val="0"/>
                          <w:marBottom w:val="0"/>
                          <w:divBdr>
                            <w:top w:val="none" w:sz="0" w:space="0" w:color="auto"/>
                            <w:left w:val="none" w:sz="0" w:space="0" w:color="auto"/>
                            <w:bottom w:val="none" w:sz="0" w:space="0" w:color="auto"/>
                            <w:right w:val="none" w:sz="0" w:space="0" w:color="auto"/>
                          </w:divBdr>
                        </w:div>
                      </w:divsChild>
                    </w:div>
                    <w:div w:id="1636984031">
                      <w:marLeft w:val="0"/>
                      <w:marRight w:val="0"/>
                      <w:marTop w:val="0"/>
                      <w:marBottom w:val="0"/>
                      <w:divBdr>
                        <w:top w:val="none" w:sz="0" w:space="0" w:color="auto"/>
                        <w:left w:val="none" w:sz="0" w:space="0" w:color="auto"/>
                        <w:bottom w:val="none" w:sz="0" w:space="0" w:color="auto"/>
                        <w:right w:val="none" w:sz="0" w:space="0" w:color="auto"/>
                      </w:divBdr>
                      <w:divsChild>
                        <w:div w:id="630865627">
                          <w:marLeft w:val="0"/>
                          <w:marRight w:val="0"/>
                          <w:marTop w:val="0"/>
                          <w:marBottom w:val="0"/>
                          <w:divBdr>
                            <w:top w:val="none" w:sz="0" w:space="0" w:color="auto"/>
                            <w:left w:val="none" w:sz="0" w:space="0" w:color="auto"/>
                            <w:bottom w:val="none" w:sz="0" w:space="0" w:color="auto"/>
                            <w:right w:val="none" w:sz="0" w:space="0" w:color="auto"/>
                          </w:divBdr>
                        </w:div>
                      </w:divsChild>
                    </w:div>
                    <w:div w:id="1783843637">
                      <w:marLeft w:val="0"/>
                      <w:marRight w:val="0"/>
                      <w:marTop w:val="0"/>
                      <w:marBottom w:val="0"/>
                      <w:divBdr>
                        <w:top w:val="none" w:sz="0" w:space="0" w:color="auto"/>
                        <w:left w:val="none" w:sz="0" w:space="0" w:color="auto"/>
                        <w:bottom w:val="none" w:sz="0" w:space="0" w:color="auto"/>
                        <w:right w:val="none" w:sz="0" w:space="0" w:color="auto"/>
                      </w:divBdr>
                      <w:divsChild>
                        <w:div w:id="1035228299">
                          <w:marLeft w:val="0"/>
                          <w:marRight w:val="0"/>
                          <w:marTop w:val="0"/>
                          <w:marBottom w:val="0"/>
                          <w:divBdr>
                            <w:top w:val="none" w:sz="0" w:space="0" w:color="auto"/>
                            <w:left w:val="none" w:sz="0" w:space="0" w:color="auto"/>
                            <w:bottom w:val="none" w:sz="0" w:space="0" w:color="auto"/>
                            <w:right w:val="none" w:sz="0" w:space="0" w:color="auto"/>
                          </w:divBdr>
                        </w:div>
                      </w:divsChild>
                    </w:div>
                    <w:div w:id="1938903658">
                      <w:marLeft w:val="0"/>
                      <w:marRight w:val="0"/>
                      <w:marTop w:val="0"/>
                      <w:marBottom w:val="0"/>
                      <w:divBdr>
                        <w:top w:val="none" w:sz="0" w:space="0" w:color="auto"/>
                        <w:left w:val="none" w:sz="0" w:space="0" w:color="auto"/>
                        <w:bottom w:val="none" w:sz="0" w:space="0" w:color="auto"/>
                        <w:right w:val="none" w:sz="0" w:space="0" w:color="auto"/>
                      </w:divBdr>
                      <w:divsChild>
                        <w:div w:id="1526282567">
                          <w:marLeft w:val="0"/>
                          <w:marRight w:val="0"/>
                          <w:marTop w:val="0"/>
                          <w:marBottom w:val="0"/>
                          <w:divBdr>
                            <w:top w:val="none" w:sz="0" w:space="0" w:color="auto"/>
                            <w:left w:val="none" w:sz="0" w:space="0" w:color="auto"/>
                            <w:bottom w:val="none" w:sz="0" w:space="0" w:color="auto"/>
                            <w:right w:val="none" w:sz="0" w:space="0" w:color="auto"/>
                          </w:divBdr>
                        </w:div>
                      </w:divsChild>
                    </w:div>
                    <w:div w:id="2027562199">
                      <w:marLeft w:val="0"/>
                      <w:marRight w:val="0"/>
                      <w:marTop w:val="0"/>
                      <w:marBottom w:val="0"/>
                      <w:divBdr>
                        <w:top w:val="none" w:sz="0" w:space="0" w:color="auto"/>
                        <w:left w:val="none" w:sz="0" w:space="0" w:color="auto"/>
                        <w:bottom w:val="none" w:sz="0" w:space="0" w:color="auto"/>
                        <w:right w:val="none" w:sz="0" w:space="0" w:color="auto"/>
                      </w:divBdr>
                      <w:divsChild>
                        <w:div w:id="121307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87210">
              <w:marLeft w:val="0"/>
              <w:marRight w:val="0"/>
              <w:marTop w:val="0"/>
              <w:marBottom w:val="0"/>
              <w:divBdr>
                <w:top w:val="none" w:sz="0" w:space="0" w:color="auto"/>
                <w:left w:val="none" w:sz="0" w:space="0" w:color="auto"/>
                <w:bottom w:val="none" w:sz="0" w:space="0" w:color="auto"/>
                <w:right w:val="none" w:sz="0" w:space="0" w:color="auto"/>
              </w:divBdr>
            </w:div>
          </w:divsChild>
        </w:div>
        <w:div w:id="1031492503">
          <w:marLeft w:val="0"/>
          <w:marRight w:val="0"/>
          <w:marTop w:val="0"/>
          <w:marBottom w:val="0"/>
          <w:divBdr>
            <w:top w:val="none" w:sz="0" w:space="0" w:color="auto"/>
            <w:left w:val="none" w:sz="0" w:space="0" w:color="auto"/>
            <w:bottom w:val="none" w:sz="0" w:space="0" w:color="auto"/>
            <w:right w:val="none" w:sz="0" w:space="0" w:color="auto"/>
          </w:divBdr>
          <w:divsChild>
            <w:div w:id="1355233986">
              <w:marLeft w:val="0"/>
              <w:marRight w:val="0"/>
              <w:marTop w:val="0"/>
              <w:marBottom w:val="0"/>
              <w:divBdr>
                <w:top w:val="none" w:sz="0" w:space="0" w:color="auto"/>
                <w:left w:val="none" w:sz="0" w:space="0" w:color="auto"/>
                <w:bottom w:val="none" w:sz="0" w:space="0" w:color="auto"/>
                <w:right w:val="none" w:sz="0" w:space="0" w:color="auto"/>
              </w:divBdr>
            </w:div>
          </w:divsChild>
        </w:div>
        <w:div w:id="1062948856">
          <w:marLeft w:val="0"/>
          <w:marRight w:val="0"/>
          <w:marTop w:val="0"/>
          <w:marBottom w:val="0"/>
          <w:divBdr>
            <w:top w:val="none" w:sz="0" w:space="0" w:color="auto"/>
            <w:left w:val="none" w:sz="0" w:space="0" w:color="auto"/>
            <w:bottom w:val="none" w:sz="0" w:space="0" w:color="auto"/>
            <w:right w:val="none" w:sz="0" w:space="0" w:color="auto"/>
          </w:divBdr>
          <w:divsChild>
            <w:div w:id="287273974">
              <w:marLeft w:val="0"/>
              <w:marRight w:val="0"/>
              <w:marTop w:val="0"/>
              <w:marBottom w:val="0"/>
              <w:divBdr>
                <w:top w:val="none" w:sz="0" w:space="0" w:color="auto"/>
                <w:left w:val="none" w:sz="0" w:space="0" w:color="auto"/>
                <w:bottom w:val="none" w:sz="0" w:space="0" w:color="auto"/>
                <w:right w:val="none" w:sz="0" w:space="0" w:color="auto"/>
              </w:divBdr>
            </w:div>
          </w:divsChild>
        </w:div>
        <w:div w:id="1078669006">
          <w:marLeft w:val="0"/>
          <w:marRight w:val="0"/>
          <w:marTop w:val="0"/>
          <w:marBottom w:val="0"/>
          <w:divBdr>
            <w:top w:val="none" w:sz="0" w:space="0" w:color="auto"/>
            <w:left w:val="none" w:sz="0" w:space="0" w:color="auto"/>
            <w:bottom w:val="none" w:sz="0" w:space="0" w:color="auto"/>
            <w:right w:val="none" w:sz="0" w:space="0" w:color="auto"/>
          </w:divBdr>
          <w:divsChild>
            <w:div w:id="1470243987">
              <w:marLeft w:val="0"/>
              <w:marRight w:val="0"/>
              <w:marTop w:val="0"/>
              <w:marBottom w:val="0"/>
              <w:divBdr>
                <w:top w:val="none" w:sz="0" w:space="0" w:color="auto"/>
                <w:left w:val="none" w:sz="0" w:space="0" w:color="auto"/>
                <w:bottom w:val="none" w:sz="0" w:space="0" w:color="auto"/>
                <w:right w:val="none" w:sz="0" w:space="0" w:color="auto"/>
              </w:divBdr>
            </w:div>
          </w:divsChild>
        </w:div>
        <w:div w:id="1148325986">
          <w:marLeft w:val="0"/>
          <w:marRight w:val="0"/>
          <w:marTop w:val="0"/>
          <w:marBottom w:val="0"/>
          <w:divBdr>
            <w:top w:val="none" w:sz="0" w:space="0" w:color="auto"/>
            <w:left w:val="none" w:sz="0" w:space="0" w:color="auto"/>
            <w:bottom w:val="none" w:sz="0" w:space="0" w:color="auto"/>
            <w:right w:val="none" w:sz="0" w:space="0" w:color="auto"/>
          </w:divBdr>
          <w:divsChild>
            <w:div w:id="257056780">
              <w:marLeft w:val="0"/>
              <w:marRight w:val="0"/>
              <w:marTop w:val="0"/>
              <w:marBottom w:val="0"/>
              <w:divBdr>
                <w:top w:val="none" w:sz="0" w:space="0" w:color="auto"/>
                <w:left w:val="none" w:sz="0" w:space="0" w:color="auto"/>
                <w:bottom w:val="none" w:sz="0" w:space="0" w:color="auto"/>
                <w:right w:val="none" w:sz="0" w:space="0" w:color="auto"/>
              </w:divBdr>
            </w:div>
            <w:div w:id="1014956833">
              <w:marLeft w:val="0"/>
              <w:marRight w:val="0"/>
              <w:marTop w:val="0"/>
              <w:marBottom w:val="0"/>
              <w:divBdr>
                <w:top w:val="none" w:sz="0" w:space="0" w:color="auto"/>
                <w:left w:val="none" w:sz="0" w:space="0" w:color="auto"/>
                <w:bottom w:val="none" w:sz="0" w:space="0" w:color="auto"/>
                <w:right w:val="none" w:sz="0" w:space="0" w:color="auto"/>
              </w:divBdr>
            </w:div>
          </w:divsChild>
        </w:div>
        <w:div w:id="1152412001">
          <w:marLeft w:val="0"/>
          <w:marRight w:val="0"/>
          <w:marTop w:val="0"/>
          <w:marBottom w:val="0"/>
          <w:divBdr>
            <w:top w:val="none" w:sz="0" w:space="0" w:color="auto"/>
            <w:left w:val="none" w:sz="0" w:space="0" w:color="auto"/>
            <w:bottom w:val="none" w:sz="0" w:space="0" w:color="auto"/>
            <w:right w:val="none" w:sz="0" w:space="0" w:color="auto"/>
          </w:divBdr>
          <w:divsChild>
            <w:div w:id="214632764">
              <w:marLeft w:val="0"/>
              <w:marRight w:val="0"/>
              <w:marTop w:val="0"/>
              <w:marBottom w:val="0"/>
              <w:divBdr>
                <w:top w:val="none" w:sz="0" w:space="0" w:color="auto"/>
                <w:left w:val="none" w:sz="0" w:space="0" w:color="auto"/>
                <w:bottom w:val="none" w:sz="0" w:space="0" w:color="auto"/>
                <w:right w:val="none" w:sz="0" w:space="0" w:color="auto"/>
              </w:divBdr>
            </w:div>
            <w:div w:id="1484271040">
              <w:marLeft w:val="0"/>
              <w:marRight w:val="0"/>
              <w:marTop w:val="0"/>
              <w:marBottom w:val="0"/>
              <w:divBdr>
                <w:top w:val="none" w:sz="0" w:space="0" w:color="auto"/>
                <w:left w:val="none" w:sz="0" w:space="0" w:color="auto"/>
                <w:bottom w:val="none" w:sz="0" w:space="0" w:color="auto"/>
                <w:right w:val="none" w:sz="0" w:space="0" w:color="auto"/>
              </w:divBdr>
            </w:div>
          </w:divsChild>
        </w:div>
        <w:div w:id="1183979600">
          <w:marLeft w:val="0"/>
          <w:marRight w:val="0"/>
          <w:marTop w:val="0"/>
          <w:marBottom w:val="0"/>
          <w:divBdr>
            <w:top w:val="none" w:sz="0" w:space="0" w:color="auto"/>
            <w:left w:val="none" w:sz="0" w:space="0" w:color="auto"/>
            <w:bottom w:val="none" w:sz="0" w:space="0" w:color="auto"/>
            <w:right w:val="none" w:sz="0" w:space="0" w:color="auto"/>
          </w:divBdr>
          <w:divsChild>
            <w:div w:id="1023359912">
              <w:marLeft w:val="0"/>
              <w:marRight w:val="0"/>
              <w:marTop w:val="0"/>
              <w:marBottom w:val="0"/>
              <w:divBdr>
                <w:top w:val="none" w:sz="0" w:space="0" w:color="auto"/>
                <w:left w:val="none" w:sz="0" w:space="0" w:color="auto"/>
                <w:bottom w:val="none" w:sz="0" w:space="0" w:color="auto"/>
                <w:right w:val="none" w:sz="0" w:space="0" w:color="auto"/>
              </w:divBdr>
            </w:div>
          </w:divsChild>
        </w:div>
        <w:div w:id="1185092620">
          <w:marLeft w:val="0"/>
          <w:marRight w:val="0"/>
          <w:marTop w:val="0"/>
          <w:marBottom w:val="0"/>
          <w:divBdr>
            <w:top w:val="none" w:sz="0" w:space="0" w:color="auto"/>
            <w:left w:val="none" w:sz="0" w:space="0" w:color="auto"/>
            <w:bottom w:val="none" w:sz="0" w:space="0" w:color="auto"/>
            <w:right w:val="none" w:sz="0" w:space="0" w:color="auto"/>
          </w:divBdr>
          <w:divsChild>
            <w:div w:id="1564750426">
              <w:marLeft w:val="0"/>
              <w:marRight w:val="0"/>
              <w:marTop w:val="0"/>
              <w:marBottom w:val="0"/>
              <w:divBdr>
                <w:top w:val="none" w:sz="0" w:space="0" w:color="auto"/>
                <w:left w:val="none" w:sz="0" w:space="0" w:color="auto"/>
                <w:bottom w:val="none" w:sz="0" w:space="0" w:color="auto"/>
                <w:right w:val="none" w:sz="0" w:space="0" w:color="auto"/>
              </w:divBdr>
            </w:div>
          </w:divsChild>
        </w:div>
        <w:div w:id="1220750050">
          <w:marLeft w:val="0"/>
          <w:marRight w:val="0"/>
          <w:marTop w:val="0"/>
          <w:marBottom w:val="0"/>
          <w:divBdr>
            <w:top w:val="none" w:sz="0" w:space="0" w:color="auto"/>
            <w:left w:val="none" w:sz="0" w:space="0" w:color="auto"/>
            <w:bottom w:val="none" w:sz="0" w:space="0" w:color="auto"/>
            <w:right w:val="none" w:sz="0" w:space="0" w:color="auto"/>
          </w:divBdr>
          <w:divsChild>
            <w:div w:id="198709865">
              <w:marLeft w:val="0"/>
              <w:marRight w:val="0"/>
              <w:marTop w:val="0"/>
              <w:marBottom w:val="0"/>
              <w:divBdr>
                <w:top w:val="none" w:sz="0" w:space="0" w:color="auto"/>
                <w:left w:val="none" w:sz="0" w:space="0" w:color="auto"/>
                <w:bottom w:val="none" w:sz="0" w:space="0" w:color="auto"/>
                <w:right w:val="none" w:sz="0" w:space="0" w:color="auto"/>
              </w:divBdr>
            </w:div>
            <w:div w:id="206451784">
              <w:marLeft w:val="0"/>
              <w:marRight w:val="0"/>
              <w:marTop w:val="0"/>
              <w:marBottom w:val="0"/>
              <w:divBdr>
                <w:top w:val="none" w:sz="0" w:space="0" w:color="auto"/>
                <w:left w:val="none" w:sz="0" w:space="0" w:color="auto"/>
                <w:bottom w:val="none" w:sz="0" w:space="0" w:color="auto"/>
                <w:right w:val="none" w:sz="0" w:space="0" w:color="auto"/>
              </w:divBdr>
              <w:divsChild>
                <w:div w:id="2006125469">
                  <w:marLeft w:val="0"/>
                  <w:marRight w:val="0"/>
                  <w:marTop w:val="30"/>
                  <w:marBottom w:val="30"/>
                  <w:divBdr>
                    <w:top w:val="none" w:sz="0" w:space="0" w:color="auto"/>
                    <w:left w:val="none" w:sz="0" w:space="0" w:color="auto"/>
                    <w:bottom w:val="none" w:sz="0" w:space="0" w:color="auto"/>
                    <w:right w:val="none" w:sz="0" w:space="0" w:color="auto"/>
                  </w:divBdr>
                  <w:divsChild>
                    <w:div w:id="369183651">
                      <w:marLeft w:val="0"/>
                      <w:marRight w:val="0"/>
                      <w:marTop w:val="0"/>
                      <w:marBottom w:val="0"/>
                      <w:divBdr>
                        <w:top w:val="none" w:sz="0" w:space="0" w:color="auto"/>
                        <w:left w:val="none" w:sz="0" w:space="0" w:color="auto"/>
                        <w:bottom w:val="none" w:sz="0" w:space="0" w:color="auto"/>
                        <w:right w:val="none" w:sz="0" w:space="0" w:color="auto"/>
                      </w:divBdr>
                      <w:divsChild>
                        <w:div w:id="365257712">
                          <w:marLeft w:val="0"/>
                          <w:marRight w:val="0"/>
                          <w:marTop w:val="0"/>
                          <w:marBottom w:val="0"/>
                          <w:divBdr>
                            <w:top w:val="none" w:sz="0" w:space="0" w:color="auto"/>
                            <w:left w:val="none" w:sz="0" w:space="0" w:color="auto"/>
                            <w:bottom w:val="none" w:sz="0" w:space="0" w:color="auto"/>
                            <w:right w:val="none" w:sz="0" w:space="0" w:color="auto"/>
                          </w:divBdr>
                        </w:div>
                      </w:divsChild>
                    </w:div>
                    <w:div w:id="1274438926">
                      <w:marLeft w:val="0"/>
                      <w:marRight w:val="0"/>
                      <w:marTop w:val="0"/>
                      <w:marBottom w:val="0"/>
                      <w:divBdr>
                        <w:top w:val="none" w:sz="0" w:space="0" w:color="auto"/>
                        <w:left w:val="none" w:sz="0" w:space="0" w:color="auto"/>
                        <w:bottom w:val="none" w:sz="0" w:space="0" w:color="auto"/>
                        <w:right w:val="none" w:sz="0" w:space="0" w:color="auto"/>
                      </w:divBdr>
                      <w:divsChild>
                        <w:div w:id="1524005461">
                          <w:marLeft w:val="0"/>
                          <w:marRight w:val="0"/>
                          <w:marTop w:val="0"/>
                          <w:marBottom w:val="0"/>
                          <w:divBdr>
                            <w:top w:val="none" w:sz="0" w:space="0" w:color="auto"/>
                            <w:left w:val="none" w:sz="0" w:space="0" w:color="auto"/>
                            <w:bottom w:val="none" w:sz="0" w:space="0" w:color="auto"/>
                            <w:right w:val="none" w:sz="0" w:space="0" w:color="auto"/>
                          </w:divBdr>
                        </w:div>
                      </w:divsChild>
                    </w:div>
                    <w:div w:id="1483039221">
                      <w:marLeft w:val="0"/>
                      <w:marRight w:val="0"/>
                      <w:marTop w:val="0"/>
                      <w:marBottom w:val="0"/>
                      <w:divBdr>
                        <w:top w:val="none" w:sz="0" w:space="0" w:color="auto"/>
                        <w:left w:val="none" w:sz="0" w:space="0" w:color="auto"/>
                        <w:bottom w:val="none" w:sz="0" w:space="0" w:color="auto"/>
                        <w:right w:val="none" w:sz="0" w:space="0" w:color="auto"/>
                      </w:divBdr>
                      <w:divsChild>
                        <w:div w:id="1914654444">
                          <w:marLeft w:val="0"/>
                          <w:marRight w:val="0"/>
                          <w:marTop w:val="0"/>
                          <w:marBottom w:val="0"/>
                          <w:divBdr>
                            <w:top w:val="none" w:sz="0" w:space="0" w:color="auto"/>
                            <w:left w:val="none" w:sz="0" w:space="0" w:color="auto"/>
                            <w:bottom w:val="none" w:sz="0" w:space="0" w:color="auto"/>
                            <w:right w:val="none" w:sz="0" w:space="0" w:color="auto"/>
                          </w:divBdr>
                        </w:div>
                      </w:divsChild>
                    </w:div>
                    <w:div w:id="1868593083">
                      <w:marLeft w:val="0"/>
                      <w:marRight w:val="0"/>
                      <w:marTop w:val="0"/>
                      <w:marBottom w:val="0"/>
                      <w:divBdr>
                        <w:top w:val="none" w:sz="0" w:space="0" w:color="auto"/>
                        <w:left w:val="none" w:sz="0" w:space="0" w:color="auto"/>
                        <w:bottom w:val="none" w:sz="0" w:space="0" w:color="auto"/>
                        <w:right w:val="none" w:sz="0" w:space="0" w:color="auto"/>
                      </w:divBdr>
                      <w:divsChild>
                        <w:div w:id="14768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863026">
              <w:marLeft w:val="0"/>
              <w:marRight w:val="0"/>
              <w:marTop w:val="0"/>
              <w:marBottom w:val="0"/>
              <w:divBdr>
                <w:top w:val="none" w:sz="0" w:space="0" w:color="auto"/>
                <w:left w:val="none" w:sz="0" w:space="0" w:color="auto"/>
                <w:bottom w:val="none" w:sz="0" w:space="0" w:color="auto"/>
                <w:right w:val="none" w:sz="0" w:space="0" w:color="auto"/>
              </w:divBdr>
            </w:div>
            <w:div w:id="895237756">
              <w:marLeft w:val="0"/>
              <w:marRight w:val="0"/>
              <w:marTop w:val="0"/>
              <w:marBottom w:val="0"/>
              <w:divBdr>
                <w:top w:val="none" w:sz="0" w:space="0" w:color="auto"/>
                <w:left w:val="none" w:sz="0" w:space="0" w:color="auto"/>
                <w:bottom w:val="none" w:sz="0" w:space="0" w:color="auto"/>
                <w:right w:val="none" w:sz="0" w:space="0" w:color="auto"/>
              </w:divBdr>
            </w:div>
            <w:div w:id="1301036517">
              <w:marLeft w:val="0"/>
              <w:marRight w:val="0"/>
              <w:marTop w:val="0"/>
              <w:marBottom w:val="0"/>
              <w:divBdr>
                <w:top w:val="none" w:sz="0" w:space="0" w:color="auto"/>
                <w:left w:val="none" w:sz="0" w:space="0" w:color="auto"/>
                <w:bottom w:val="none" w:sz="0" w:space="0" w:color="auto"/>
                <w:right w:val="none" w:sz="0" w:space="0" w:color="auto"/>
              </w:divBdr>
            </w:div>
            <w:div w:id="1384596006">
              <w:marLeft w:val="0"/>
              <w:marRight w:val="0"/>
              <w:marTop w:val="0"/>
              <w:marBottom w:val="0"/>
              <w:divBdr>
                <w:top w:val="none" w:sz="0" w:space="0" w:color="auto"/>
                <w:left w:val="none" w:sz="0" w:space="0" w:color="auto"/>
                <w:bottom w:val="none" w:sz="0" w:space="0" w:color="auto"/>
                <w:right w:val="none" w:sz="0" w:space="0" w:color="auto"/>
              </w:divBdr>
            </w:div>
            <w:div w:id="1439136488">
              <w:marLeft w:val="0"/>
              <w:marRight w:val="0"/>
              <w:marTop w:val="0"/>
              <w:marBottom w:val="0"/>
              <w:divBdr>
                <w:top w:val="none" w:sz="0" w:space="0" w:color="auto"/>
                <w:left w:val="none" w:sz="0" w:space="0" w:color="auto"/>
                <w:bottom w:val="none" w:sz="0" w:space="0" w:color="auto"/>
                <w:right w:val="none" w:sz="0" w:space="0" w:color="auto"/>
              </w:divBdr>
            </w:div>
          </w:divsChild>
        </w:div>
        <w:div w:id="1251623734">
          <w:marLeft w:val="0"/>
          <w:marRight w:val="0"/>
          <w:marTop w:val="0"/>
          <w:marBottom w:val="0"/>
          <w:divBdr>
            <w:top w:val="none" w:sz="0" w:space="0" w:color="auto"/>
            <w:left w:val="none" w:sz="0" w:space="0" w:color="auto"/>
            <w:bottom w:val="none" w:sz="0" w:space="0" w:color="auto"/>
            <w:right w:val="none" w:sz="0" w:space="0" w:color="auto"/>
          </w:divBdr>
          <w:divsChild>
            <w:div w:id="259022950">
              <w:marLeft w:val="0"/>
              <w:marRight w:val="0"/>
              <w:marTop w:val="0"/>
              <w:marBottom w:val="0"/>
              <w:divBdr>
                <w:top w:val="none" w:sz="0" w:space="0" w:color="auto"/>
                <w:left w:val="none" w:sz="0" w:space="0" w:color="auto"/>
                <w:bottom w:val="none" w:sz="0" w:space="0" w:color="auto"/>
                <w:right w:val="none" w:sz="0" w:space="0" w:color="auto"/>
              </w:divBdr>
            </w:div>
          </w:divsChild>
        </w:div>
        <w:div w:id="1258174724">
          <w:marLeft w:val="0"/>
          <w:marRight w:val="0"/>
          <w:marTop w:val="0"/>
          <w:marBottom w:val="0"/>
          <w:divBdr>
            <w:top w:val="none" w:sz="0" w:space="0" w:color="auto"/>
            <w:left w:val="none" w:sz="0" w:space="0" w:color="auto"/>
            <w:bottom w:val="none" w:sz="0" w:space="0" w:color="auto"/>
            <w:right w:val="none" w:sz="0" w:space="0" w:color="auto"/>
          </w:divBdr>
          <w:divsChild>
            <w:div w:id="849027343">
              <w:marLeft w:val="0"/>
              <w:marRight w:val="0"/>
              <w:marTop w:val="0"/>
              <w:marBottom w:val="0"/>
              <w:divBdr>
                <w:top w:val="none" w:sz="0" w:space="0" w:color="auto"/>
                <w:left w:val="none" w:sz="0" w:space="0" w:color="auto"/>
                <w:bottom w:val="none" w:sz="0" w:space="0" w:color="auto"/>
                <w:right w:val="none" w:sz="0" w:space="0" w:color="auto"/>
              </w:divBdr>
            </w:div>
          </w:divsChild>
        </w:div>
        <w:div w:id="1372877257">
          <w:marLeft w:val="0"/>
          <w:marRight w:val="0"/>
          <w:marTop w:val="0"/>
          <w:marBottom w:val="0"/>
          <w:divBdr>
            <w:top w:val="none" w:sz="0" w:space="0" w:color="auto"/>
            <w:left w:val="none" w:sz="0" w:space="0" w:color="auto"/>
            <w:bottom w:val="none" w:sz="0" w:space="0" w:color="auto"/>
            <w:right w:val="none" w:sz="0" w:space="0" w:color="auto"/>
          </w:divBdr>
          <w:divsChild>
            <w:div w:id="1877545347">
              <w:marLeft w:val="0"/>
              <w:marRight w:val="0"/>
              <w:marTop w:val="0"/>
              <w:marBottom w:val="0"/>
              <w:divBdr>
                <w:top w:val="none" w:sz="0" w:space="0" w:color="auto"/>
                <w:left w:val="none" w:sz="0" w:space="0" w:color="auto"/>
                <w:bottom w:val="none" w:sz="0" w:space="0" w:color="auto"/>
                <w:right w:val="none" w:sz="0" w:space="0" w:color="auto"/>
              </w:divBdr>
            </w:div>
          </w:divsChild>
        </w:div>
        <w:div w:id="1387296785">
          <w:marLeft w:val="0"/>
          <w:marRight w:val="0"/>
          <w:marTop w:val="0"/>
          <w:marBottom w:val="0"/>
          <w:divBdr>
            <w:top w:val="none" w:sz="0" w:space="0" w:color="auto"/>
            <w:left w:val="none" w:sz="0" w:space="0" w:color="auto"/>
            <w:bottom w:val="none" w:sz="0" w:space="0" w:color="auto"/>
            <w:right w:val="none" w:sz="0" w:space="0" w:color="auto"/>
          </w:divBdr>
          <w:divsChild>
            <w:div w:id="1609777586">
              <w:marLeft w:val="0"/>
              <w:marRight w:val="0"/>
              <w:marTop w:val="0"/>
              <w:marBottom w:val="0"/>
              <w:divBdr>
                <w:top w:val="none" w:sz="0" w:space="0" w:color="auto"/>
                <w:left w:val="none" w:sz="0" w:space="0" w:color="auto"/>
                <w:bottom w:val="none" w:sz="0" w:space="0" w:color="auto"/>
                <w:right w:val="none" w:sz="0" w:space="0" w:color="auto"/>
              </w:divBdr>
            </w:div>
            <w:div w:id="2021004512">
              <w:marLeft w:val="0"/>
              <w:marRight w:val="0"/>
              <w:marTop w:val="0"/>
              <w:marBottom w:val="0"/>
              <w:divBdr>
                <w:top w:val="none" w:sz="0" w:space="0" w:color="auto"/>
                <w:left w:val="none" w:sz="0" w:space="0" w:color="auto"/>
                <w:bottom w:val="none" w:sz="0" w:space="0" w:color="auto"/>
                <w:right w:val="none" w:sz="0" w:space="0" w:color="auto"/>
              </w:divBdr>
            </w:div>
          </w:divsChild>
        </w:div>
        <w:div w:id="1431245158">
          <w:marLeft w:val="0"/>
          <w:marRight w:val="0"/>
          <w:marTop w:val="0"/>
          <w:marBottom w:val="0"/>
          <w:divBdr>
            <w:top w:val="none" w:sz="0" w:space="0" w:color="auto"/>
            <w:left w:val="none" w:sz="0" w:space="0" w:color="auto"/>
            <w:bottom w:val="none" w:sz="0" w:space="0" w:color="auto"/>
            <w:right w:val="none" w:sz="0" w:space="0" w:color="auto"/>
          </w:divBdr>
          <w:divsChild>
            <w:div w:id="90511320">
              <w:marLeft w:val="0"/>
              <w:marRight w:val="0"/>
              <w:marTop w:val="0"/>
              <w:marBottom w:val="0"/>
              <w:divBdr>
                <w:top w:val="none" w:sz="0" w:space="0" w:color="auto"/>
                <w:left w:val="none" w:sz="0" w:space="0" w:color="auto"/>
                <w:bottom w:val="none" w:sz="0" w:space="0" w:color="auto"/>
                <w:right w:val="none" w:sz="0" w:space="0" w:color="auto"/>
              </w:divBdr>
            </w:div>
            <w:div w:id="330958845">
              <w:marLeft w:val="0"/>
              <w:marRight w:val="0"/>
              <w:marTop w:val="0"/>
              <w:marBottom w:val="0"/>
              <w:divBdr>
                <w:top w:val="none" w:sz="0" w:space="0" w:color="auto"/>
                <w:left w:val="none" w:sz="0" w:space="0" w:color="auto"/>
                <w:bottom w:val="none" w:sz="0" w:space="0" w:color="auto"/>
                <w:right w:val="none" w:sz="0" w:space="0" w:color="auto"/>
              </w:divBdr>
            </w:div>
          </w:divsChild>
        </w:div>
        <w:div w:id="1437944360">
          <w:marLeft w:val="0"/>
          <w:marRight w:val="0"/>
          <w:marTop w:val="0"/>
          <w:marBottom w:val="0"/>
          <w:divBdr>
            <w:top w:val="none" w:sz="0" w:space="0" w:color="auto"/>
            <w:left w:val="none" w:sz="0" w:space="0" w:color="auto"/>
            <w:bottom w:val="none" w:sz="0" w:space="0" w:color="auto"/>
            <w:right w:val="none" w:sz="0" w:space="0" w:color="auto"/>
          </w:divBdr>
          <w:divsChild>
            <w:div w:id="1197041206">
              <w:marLeft w:val="0"/>
              <w:marRight w:val="0"/>
              <w:marTop w:val="0"/>
              <w:marBottom w:val="0"/>
              <w:divBdr>
                <w:top w:val="none" w:sz="0" w:space="0" w:color="auto"/>
                <w:left w:val="none" w:sz="0" w:space="0" w:color="auto"/>
                <w:bottom w:val="none" w:sz="0" w:space="0" w:color="auto"/>
                <w:right w:val="none" w:sz="0" w:space="0" w:color="auto"/>
              </w:divBdr>
            </w:div>
          </w:divsChild>
        </w:div>
        <w:div w:id="1441607833">
          <w:marLeft w:val="0"/>
          <w:marRight w:val="0"/>
          <w:marTop w:val="0"/>
          <w:marBottom w:val="0"/>
          <w:divBdr>
            <w:top w:val="none" w:sz="0" w:space="0" w:color="auto"/>
            <w:left w:val="none" w:sz="0" w:space="0" w:color="auto"/>
            <w:bottom w:val="none" w:sz="0" w:space="0" w:color="auto"/>
            <w:right w:val="none" w:sz="0" w:space="0" w:color="auto"/>
          </w:divBdr>
          <w:divsChild>
            <w:div w:id="1525048189">
              <w:marLeft w:val="0"/>
              <w:marRight w:val="0"/>
              <w:marTop w:val="0"/>
              <w:marBottom w:val="0"/>
              <w:divBdr>
                <w:top w:val="none" w:sz="0" w:space="0" w:color="auto"/>
                <w:left w:val="none" w:sz="0" w:space="0" w:color="auto"/>
                <w:bottom w:val="none" w:sz="0" w:space="0" w:color="auto"/>
                <w:right w:val="none" w:sz="0" w:space="0" w:color="auto"/>
              </w:divBdr>
            </w:div>
          </w:divsChild>
        </w:div>
        <w:div w:id="1473138967">
          <w:marLeft w:val="0"/>
          <w:marRight w:val="0"/>
          <w:marTop w:val="0"/>
          <w:marBottom w:val="0"/>
          <w:divBdr>
            <w:top w:val="none" w:sz="0" w:space="0" w:color="auto"/>
            <w:left w:val="none" w:sz="0" w:space="0" w:color="auto"/>
            <w:bottom w:val="none" w:sz="0" w:space="0" w:color="auto"/>
            <w:right w:val="none" w:sz="0" w:space="0" w:color="auto"/>
          </w:divBdr>
          <w:divsChild>
            <w:div w:id="218249746">
              <w:marLeft w:val="0"/>
              <w:marRight w:val="0"/>
              <w:marTop w:val="0"/>
              <w:marBottom w:val="0"/>
              <w:divBdr>
                <w:top w:val="none" w:sz="0" w:space="0" w:color="auto"/>
                <w:left w:val="none" w:sz="0" w:space="0" w:color="auto"/>
                <w:bottom w:val="none" w:sz="0" w:space="0" w:color="auto"/>
                <w:right w:val="none" w:sz="0" w:space="0" w:color="auto"/>
              </w:divBdr>
            </w:div>
            <w:div w:id="1310280495">
              <w:marLeft w:val="0"/>
              <w:marRight w:val="0"/>
              <w:marTop w:val="0"/>
              <w:marBottom w:val="0"/>
              <w:divBdr>
                <w:top w:val="none" w:sz="0" w:space="0" w:color="auto"/>
                <w:left w:val="none" w:sz="0" w:space="0" w:color="auto"/>
                <w:bottom w:val="none" w:sz="0" w:space="0" w:color="auto"/>
                <w:right w:val="none" w:sz="0" w:space="0" w:color="auto"/>
              </w:divBdr>
            </w:div>
          </w:divsChild>
        </w:div>
        <w:div w:id="1551771660">
          <w:marLeft w:val="0"/>
          <w:marRight w:val="0"/>
          <w:marTop w:val="0"/>
          <w:marBottom w:val="0"/>
          <w:divBdr>
            <w:top w:val="none" w:sz="0" w:space="0" w:color="auto"/>
            <w:left w:val="none" w:sz="0" w:space="0" w:color="auto"/>
            <w:bottom w:val="none" w:sz="0" w:space="0" w:color="auto"/>
            <w:right w:val="none" w:sz="0" w:space="0" w:color="auto"/>
          </w:divBdr>
          <w:divsChild>
            <w:div w:id="1002858312">
              <w:marLeft w:val="0"/>
              <w:marRight w:val="0"/>
              <w:marTop w:val="0"/>
              <w:marBottom w:val="0"/>
              <w:divBdr>
                <w:top w:val="none" w:sz="0" w:space="0" w:color="auto"/>
                <w:left w:val="none" w:sz="0" w:space="0" w:color="auto"/>
                <w:bottom w:val="none" w:sz="0" w:space="0" w:color="auto"/>
                <w:right w:val="none" w:sz="0" w:space="0" w:color="auto"/>
              </w:divBdr>
            </w:div>
          </w:divsChild>
        </w:div>
        <w:div w:id="1568152143">
          <w:marLeft w:val="0"/>
          <w:marRight w:val="0"/>
          <w:marTop w:val="0"/>
          <w:marBottom w:val="0"/>
          <w:divBdr>
            <w:top w:val="none" w:sz="0" w:space="0" w:color="auto"/>
            <w:left w:val="none" w:sz="0" w:space="0" w:color="auto"/>
            <w:bottom w:val="none" w:sz="0" w:space="0" w:color="auto"/>
            <w:right w:val="none" w:sz="0" w:space="0" w:color="auto"/>
          </w:divBdr>
          <w:divsChild>
            <w:div w:id="795639355">
              <w:marLeft w:val="0"/>
              <w:marRight w:val="0"/>
              <w:marTop w:val="0"/>
              <w:marBottom w:val="0"/>
              <w:divBdr>
                <w:top w:val="none" w:sz="0" w:space="0" w:color="auto"/>
                <w:left w:val="none" w:sz="0" w:space="0" w:color="auto"/>
                <w:bottom w:val="none" w:sz="0" w:space="0" w:color="auto"/>
                <w:right w:val="none" w:sz="0" w:space="0" w:color="auto"/>
              </w:divBdr>
            </w:div>
          </w:divsChild>
        </w:div>
        <w:div w:id="1651904528">
          <w:marLeft w:val="0"/>
          <w:marRight w:val="0"/>
          <w:marTop w:val="0"/>
          <w:marBottom w:val="0"/>
          <w:divBdr>
            <w:top w:val="none" w:sz="0" w:space="0" w:color="auto"/>
            <w:left w:val="none" w:sz="0" w:space="0" w:color="auto"/>
            <w:bottom w:val="none" w:sz="0" w:space="0" w:color="auto"/>
            <w:right w:val="none" w:sz="0" w:space="0" w:color="auto"/>
          </w:divBdr>
          <w:divsChild>
            <w:div w:id="406727777">
              <w:marLeft w:val="0"/>
              <w:marRight w:val="0"/>
              <w:marTop w:val="0"/>
              <w:marBottom w:val="0"/>
              <w:divBdr>
                <w:top w:val="none" w:sz="0" w:space="0" w:color="auto"/>
                <w:left w:val="none" w:sz="0" w:space="0" w:color="auto"/>
                <w:bottom w:val="none" w:sz="0" w:space="0" w:color="auto"/>
                <w:right w:val="none" w:sz="0" w:space="0" w:color="auto"/>
              </w:divBdr>
            </w:div>
            <w:div w:id="477308136">
              <w:marLeft w:val="0"/>
              <w:marRight w:val="0"/>
              <w:marTop w:val="0"/>
              <w:marBottom w:val="0"/>
              <w:divBdr>
                <w:top w:val="none" w:sz="0" w:space="0" w:color="auto"/>
                <w:left w:val="none" w:sz="0" w:space="0" w:color="auto"/>
                <w:bottom w:val="none" w:sz="0" w:space="0" w:color="auto"/>
                <w:right w:val="none" w:sz="0" w:space="0" w:color="auto"/>
              </w:divBdr>
            </w:div>
            <w:div w:id="688142865">
              <w:marLeft w:val="0"/>
              <w:marRight w:val="0"/>
              <w:marTop w:val="0"/>
              <w:marBottom w:val="0"/>
              <w:divBdr>
                <w:top w:val="none" w:sz="0" w:space="0" w:color="auto"/>
                <w:left w:val="none" w:sz="0" w:space="0" w:color="auto"/>
                <w:bottom w:val="none" w:sz="0" w:space="0" w:color="auto"/>
                <w:right w:val="none" w:sz="0" w:space="0" w:color="auto"/>
              </w:divBdr>
            </w:div>
            <w:div w:id="1007975643">
              <w:marLeft w:val="0"/>
              <w:marRight w:val="0"/>
              <w:marTop w:val="0"/>
              <w:marBottom w:val="0"/>
              <w:divBdr>
                <w:top w:val="none" w:sz="0" w:space="0" w:color="auto"/>
                <w:left w:val="none" w:sz="0" w:space="0" w:color="auto"/>
                <w:bottom w:val="none" w:sz="0" w:space="0" w:color="auto"/>
                <w:right w:val="none" w:sz="0" w:space="0" w:color="auto"/>
              </w:divBdr>
            </w:div>
            <w:div w:id="1058283264">
              <w:marLeft w:val="0"/>
              <w:marRight w:val="0"/>
              <w:marTop w:val="0"/>
              <w:marBottom w:val="0"/>
              <w:divBdr>
                <w:top w:val="none" w:sz="0" w:space="0" w:color="auto"/>
                <w:left w:val="none" w:sz="0" w:space="0" w:color="auto"/>
                <w:bottom w:val="none" w:sz="0" w:space="0" w:color="auto"/>
                <w:right w:val="none" w:sz="0" w:space="0" w:color="auto"/>
              </w:divBdr>
            </w:div>
            <w:div w:id="1271006939">
              <w:marLeft w:val="0"/>
              <w:marRight w:val="0"/>
              <w:marTop w:val="0"/>
              <w:marBottom w:val="0"/>
              <w:divBdr>
                <w:top w:val="none" w:sz="0" w:space="0" w:color="auto"/>
                <w:left w:val="none" w:sz="0" w:space="0" w:color="auto"/>
                <w:bottom w:val="none" w:sz="0" w:space="0" w:color="auto"/>
                <w:right w:val="none" w:sz="0" w:space="0" w:color="auto"/>
              </w:divBdr>
            </w:div>
            <w:div w:id="1392269237">
              <w:marLeft w:val="0"/>
              <w:marRight w:val="0"/>
              <w:marTop w:val="0"/>
              <w:marBottom w:val="0"/>
              <w:divBdr>
                <w:top w:val="none" w:sz="0" w:space="0" w:color="auto"/>
                <w:left w:val="none" w:sz="0" w:space="0" w:color="auto"/>
                <w:bottom w:val="none" w:sz="0" w:space="0" w:color="auto"/>
                <w:right w:val="none" w:sz="0" w:space="0" w:color="auto"/>
              </w:divBdr>
            </w:div>
            <w:div w:id="1602256460">
              <w:marLeft w:val="0"/>
              <w:marRight w:val="0"/>
              <w:marTop w:val="0"/>
              <w:marBottom w:val="0"/>
              <w:divBdr>
                <w:top w:val="none" w:sz="0" w:space="0" w:color="auto"/>
                <w:left w:val="none" w:sz="0" w:space="0" w:color="auto"/>
                <w:bottom w:val="none" w:sz="0" w:space="0" w:color="auto"/>
                <w:right w:val="none" w:sz="0" w:space="0" w:color="auto"/>
              </w:divBdr>
            </w:div>
            <w:div w:id="1636444225">
              <w:marLeft w:val="0"/>
              <w:marRight w:val="0"/>
              <w:marTop w:val="0"/>
              <w:marBottom w:val="0"/>
              <w:divBdr>
                <w:top w:val="none" w:sz="0" w:space="0" w:color="auto"/>
                <w:left w:val="none" w:sz="0" w:space="0" w:color="auto"/>
                <w:bottom w:val="none" w:sz="0" w:space="0" w:color="auto"/>
                <w:right w:val="none" w:sz="0" w:space="0" w:color="auto"/>
              </w:divBdr>
            </w:div>
            <w:div w:id="1652170994">
              <w:marLeft w:val="0"/>
              <w:marRight w:val="0"/>
              <w:marTop w:val="0"/>
              <w:marBottom w:val="0"/>
              <w:divBdr>
                <w:top w:val="none" w:sz="0" w:space="0" w:color="auto"/>
                <w:left w:val="none" w:sz="0" w:space="0" w:color="auto"/>
                <w:bottom w:val="none" w:sz="0" w:space="0" w:color="auto"/>
                <w:right w:val="none" w:sz="0" w:space="0" w:color="auto"/>
              </w:divBdr>
            </w:div>
            <w:div w:id="2118598285">
              <w:marLeft w:val="0"/>
              <w:marRight w:val="0"/>
              <w:marTop w:val="0"/>
              <w:marBottom w:val="0"/>
              <w:divBdr>
                <w:top w:val="none" w:sz="0" w:space="0" w:color="auto"/>
                <w:left w:val="none" w:sz="0" w:space="0" w:color="auto"/>
                <w:bottom w:val="none" w:sz="0" w:space="0" w:color="auto"/>
                <w:right w:val="none" w:sz="0" w:space="0" w:color="auto"/>
              </w:divBdr>
            </w:div>
          </w:divsChild>
        </w:div>
        <w:div w:id="1682930103">
          <w:marLeft w:val="0"/>
          <w:marRight w:val="0"/>
          <w:marTop w:val="0"/>
          <w:marBottom w:val="0"/>
          <w:divBdr>
            <w:top w:val="none" w:sz="0" w:space="0" w:color="auto"/>
            <w:left w:val="none" w:sz="0" w:space="0" w:color="auto"/>
            <w:bottom w:val="none" w:sz="0" w:space="0" w:color="auto"/>
            <w:right w:val="none" w:sz="0" w:space="0" w:color="auto"/>
          </w:divBdr>
          <w:divsChild>
            <w:div w:id="7752958">
              <w:marLeft w:val="0"/>
              <w:marRight w:val="0"/>
              <w:marTop w:val="0"/>
              <w:marBottom w:val="0"/>
              <w:divBdr>
                <w:top w:val="none" w:sz="0" w:space="0" w:color="auto"/>
                <w:left w:val="none" w:sz="0" w:space="0" w:color="auto"/>
                <w:bottom w:val="none" w:sz="0" w:space="0" w:color="auto"/>
                <w:right w:val="none" w:sz="0" w:space="0" w:color="auto"/>
              </w:divBdr>
            </w:div>
            <w:div w:id="1485583229">
              <w:marLeft w:val="0"/>
              <w:marRight w:val="0"/>
              <w:marTop w:val="0"/>
              <w:marBottom w:val="0"/>
              <w:divBdr>
                <w:top w:val="none" w:sz="0" w:space="0" w:color="auto"/>
                <w:left w:val="none" w:sz="0" w:space="0" w:color="auto"/>
                <w:bottom w:val="none" w:sz="0" w:space="0" w:color="auto"/>
                <w:right w:val="none" w:sz="0" w:space="0" w:color="auto"/>
              </w:divBdr>
            </w:div>
          </w:divsChild>
        </w:div>
        <w:div w:id="1710453248">
          <w:marLeft w:val="0"/>
          <w:marRight w:val="0"/>
          <w:marTop w:val="0"/>
          <w:marBottom w:val="0"/>
          <w:divBdr>
            <w:top w:val="none" w:sz="0" w:space="0" w:color="auto"/>
            <w:left w:val="none" w:sz="0" w:space="0" w:color="auto"/>
            <w:bottom w:val="none" w:sz="0" w:space="0" w:color="auto"/>
            <w:right w:val="none" w:sz="0" w:space="0" w:color="auto"/>
          </w:divBdr>
          <w:divsChild>
            <w:div w:id="904530837">
              <w:marLeft w:val="0"/>
              <w:marRight w:val="0"/>
              <w:marTop w:val="0"/>
              <w:marBottom w:val="0"/>
              <w:divBdr>
                <w:top w:val="none" w:sz="0" w:space="0" w:color="auto"/>
                <w:left w:val="none" w:sz="0" w:space="0" w:color="auto"/>
                <w:bottom w:val="none" w:sz="0" w:space="0" w:color="auto"/>
                <w:right w:val="none" w:sz="0" w:space="0" w:color="auto"/>
              </w:divBdr>
            </w:div>
          </w:divsChild>
        </w:div>
        <w:div w:id="1751152867">
          <w:marLeft w:val="0"/>
          <w:marRight w:val="0"/>
          <w:marTop w:val="0"/>
          <w:marBottom w:val="0"/>
          <w:divBdr>
            <w:top w:val="none" w:sz="0" w:space="0" w:color="auto"/>
            <w:left w:val="none" w:sz="0" w:space="0" w:color="auto"/>
            <w:bottom w:val="none" w:sz="0" w:space="0" w:color="auto"/>
            <w:right w:val="none" w:sz="0" w:space="0" w:color="auto"/>
          </w:divBdr>
          <w:divsChild>
            <w:div w:id="918557560">
              <w:marLeft w:val="0"/>
              <w:marRight w:val="0"/>
              <w:marTop w:val="0"/>
              <w:marBottom w:val="0"/>
              <w:divBdr>
                <w:top w:val="none" w:sz="0" w:space="0" w:color="auto"/>
                <w:left w:val="none" w:sz="0" w:space="0" w:color="auto"/>
                <w:bottom w:val="none" w:sz="0" w:space="0" w:color="auto"/>
                <w:right w:val="none" w:sz="0" w:space="0" w:color="auto"/>
              </w:divBdr>
            </w:div>
          </w:divsChild>
        </w:div>
        <w:div w:id="1781415491">
          <w:marLeft w:val="0"/>
          <w:marRight w:val="0"/>
          <w:marTop w:val="0"/>
          <w:marBottom w:val="0"/>
          <w:divBdr>
            <w:top w:val="none" w:sz="0" w:space="0" w:color="auto"/>
            <w:left w:val="none" w:sz="0" w:space="0" w:color="auto"/>
            <w:bottom w:val="none" w:sz="0" w:space="0" w:color="auto"/>
            <w:right w:val="none" w:sz="0" w:space="0" w:color="auto"/>
          </w:divBdr>
          <w:divsChild>
            <w:div w:id="172646055">
              <w:marLeft w:val="0"/>
              <w:marRight w:val="0"/>
              <w:marTop w:val="0"/>
              <w:marBottom w:val="0"/>
              <w:divBdr>
                <w:top w:val="none" w:sz="0" w:space="0" w:color="auto"/>
                <w:left w:val="none" w:sz="0" w:space="0" w:color="auto"/>
                <w:bottom w:val="none" w:sz="0" w:space="0" w:color="auto"/>
                <w:right w:val="none" w:sz="0" w:space="0" w:color="auto"/>
              </w:divBdr>
            </w:div>
            <w:div w:id="1294023253">
              <w:marLeft w:val="0"/>
              <w:marRight w:val="0"/>
              <w:marTop w:val="0"/>
              <w:marBottom w:val="0"/>
              <w:divBdr>
                <w:top w:val="none" w:sz="0" w:space="0" w:color="auto"/>
                <w:left w:val="none" w:sz="0" w:space="0" w:color="auto"/>
                <w:bottom w:val="none" w:sz="0" w:space="0" w:color="auto"/>
                <w:right w:val="none" w:sz="0" w:space="0" w:color="auto"/>
              </w:divBdr>
            </w:div>
          </w:divsChild>
        </w:div>
        <w:div w:id="1784686475">
          <w:marLeft w:val="0"/>
          <w:marRight w:val="0"/>
          <w:marTop w:val="0"/>
          <w:marBottom w:val="0"/>
          <w:divBdr>
            <w:top w:val="none" w:sz="0" w:space="0" w:color="auto"/>
            <w:left w:val="none" w:sz="0" w:space="0" w:color="auto"/>
            <w:bottom w:val="none" w:sz="0" w:space="0" w:color="auto"/>
            <w:right w:val="none" w:sz="0" w:space="0" w:color="auto"/>
          </w:divBdr>
          <w:divsChild>
            <w:div w:id="82654024">
              <w:marLeft w:val="0"/>
              <w:marRight w:val="0"/>
              <w:marTop w:val="0"/>
              <w:marBottom w:val="0"/>
              <w:divBdr>
                <w:top w:val="none" w:sz="0" w:space="0" w:color="auto"/>
                <w:left w:val="none" w:sz="0" w:space="0" w:color="auto"/>
                <w:bottom w:val="none" w:sz="0" w:space="0" w:color="auto"/>
                <w:right w:val="none" w:sz="0" w:space="0" w:color="auto"/>
              </w:divBdr>
            </w:div>
          </w:divsChild>
        </w:div>
        <w:div w:id="1789201150">
          <w:marLeft w:val="0"/>
          <w:marRight w:val="0"/>
          <w:marTop w:val="0"/>
          <w:marBottom w:val="0"/>
          <w:divBdr>
            <w:top w:val="none" w:sz="0" w:space="0" w:color="auto"/>
            <w:left w:val="none" w:sz="0" w:space="0" w:color="auto"/>
            <w:bottom w:val="none" w:sz="0" w:space="0" w:color="auto"/>
            <w:right w:val="none" w:sz="0" w:space="0" w:color="auto"/>
          </w:divBdr>
          <w:divsChild>
            <w:div w:id="474416311">
              <w:marLeft w:val="0"/>
              <w:marRight w:val="0"/>
              <w:marTop w:val="0"/>
              <w:marBottom w:val="0"/>
              <w:divBdr>
                <w:top w:val="none" w:sz="0" w:space="0" w:color="auto"/>
                <w:left w:val="none" w:sz="0" w:space="0" w:color="auto"/>
                <w:bottom w:val="none" w:sz="0" w:space="0" w:color="auto"/>
                <w:right w:val="none" w:sz="0" w:space="0" w:color="auto"/>
              </w:divBdr>
            </w:div>
          </w:divsChild>
        </w:div>
        <w:div w:id="1838613074">
          <w:marLeft w:val="0"/>
          <w:marRight w:val="0"/>
          <w:marTop w:val="0"/>
          <w:marBottom w:val="0"/>
          <w:divBdr>
            <w:top w:val="none" w:sz="0" w:space="0" w:color="auto"/>
            <w:left w:val="none" w:sz="0" w:space="0" w:color="auto"/>
            <w:bottom w:val="none" w:sz="0" w:space="0" w:color="auto"/>
            <w:right w:val="none" w:sz="0" w:space="0" w:color="auto"/>
          </w:divBdr>
          <w:divsChild>
            <w:div w:id="70085525">
              <w:marLeft w:val="0"/>
              <w:marRight w:val="0"/>
              <w:marTop w:val="0"/>
              <w:marBottom w:val="0"/>
              <w:divBdr>
                <w:top w:val="none" w:sz="0" w:space="0" w:color="auto"/>
                <w:left w:val="none" w:sz="0" w:space="0" w:color="auto"/>
                <w:bottom w:val="none" w:sz="0" w:space="0" w:color="auto"/>
                <w:right w:val="none" w:sz="0" w:space="0" w:color="auto"/>
              </w:divBdr>
            </w:div>
          </w:divsChild>
        </w:div>
        <w:div w:id="1893689783">
          <w:marLeft w:val="0"/>
          <w:marRight w:val="0"/>
          <w:marTop w:val="0"/>
          <w:marBottom w:val="0"/>
          <w:divBdr>
            <w:top w:val="none" w:sz="0" w:space="0" w:color="auto"/>
            <w:left w:val="none" w:sz="0" w:space="0" w:color="auto"/>
            <w:bottom w:val="none" w:sz="0" w:space="0" w:color="auto"/>
            <w:right w:val="none" w:sz="0" w:space="0" w:color="auto"/>
          </w:divBdr>
          <w:divsChild>
            <w:div w:id="262493446">
              <w:marLeft w:val="0"/>
              <w:marRight w:val="0"/>
              <w:marTop w:val="0"/>
              <w:marBottom w:val="0"/>
              <w:divBdr>
                <w:top w:val="none" w:sz="0" w:space="0" w:color="auto"/>
                <w:left w:val="none" w:sz="0" w:space="0" w:color="auto"/>
                <w:bottom w:val="none" w:sz="0" w:space="0" w:color="auto"/>
                <w:right w:val="none" w:sz="0" w:space="0" w:color="auto"/>
              </w:divBdr>
            </w:div>
            <w:div w:id="403186520">
              <w:marLeft w:val="0"/>
              <w:marRight w:val="0"/>
              <w:marTop w:val="0"/>
              <w:marBottom w:val="0"/>
              <w:divBdr>
                <w:top w:val="none" w:sz="0" w:space="0" w:color="auto"/>
                <w:left w:val="none" w:sz="0" w:space="0" w:color="auto"/>
                <w:bottom w:val="none" w:sz="0" w:space="0" w:color="auto"/>
                <w:right w:val="none" w:sz="0" w:space="0" w:color="auto"/>
              </w:divBdr>
            </w:div>
            <w:div w:id="725495875">
              <w:marLeft w:val="0"/>
              <w:marRight w:val="0"/>
              <w:marTop w:val="0"/>
              <w:marBottom w:val="0"/>
              <w:divBdr>
                <w:top w:val="none" w:sz="0" w:space="0" w:color="auto"/>
                <w:left w:val="none" w:sz="0" w:space="0" w:color="auto"/>
                <w:bottom w:val="none" w:sz="0" w:space="0" w:color="auto"/>
                <w:right w:val="none" w:sz="0" w:space="0" w:color="auto"/>
              </w:divBdr>
            </w:div>
            <w:div w:id="2028095423">
              <w:marLeft w:val="0"/>
              <w:marRight w:val="0"/>
              <w:marTop w:val="0"/>
              <w:marBottom w:val="0"/>
              <w:divBdr>
                <w:top w:val="none" w:sz="0" w:space="0" w:color="auto"/>
                <w:left w:val="none" w:sz="0" w:space="0" w:color="auto"/>
                <w:bottom w:val="none" w:sz="0" w:space="0" w:color="auto"/>
                <w:right w:val="none" w:sz="0" w:space="0" w:color="auto"/>
              </w:divBdr>
            </w:div>
          </w:divsChild>
        </w:div>
        <w:div w:id="1898854554">
          <w:marLeft w:val="0"/>
          <w:marRight w:val="0"/>
          <w:marTop w:val="0"/>
          <w:marBottom w:val="0"/>
          <w:divBdr>
            <w:top w:val="none" w:sz="0" w:space="0" w:color="auto"/>
            <w:left w:val="none" w:sz="0" w:space="0" w:color="auto"/>
            <w:bottom w:val="none" w:sz="0" w:space="0" w:color="auto"/>
            <w:right w:val="none" w:sz="0" w:space="0" w:color="auto"/>
          </w:divBdr>
          <w:divsChild>
            <w:div w:id="1711150321">
              <w:marLeft w:val="0"/>
              <w:marRight w:val="0"/>
              <w:marTop w:val="0"/>
              <w:marBottom w:val="0"/>
              <w:divBdr>
                <w:top w:val="none" w:sz="0" w:space="0" w:color="auto"/>
                <w:left w:val="none" w:sz="0" w:space="0" w:color="auto"/>
                <w:bottom w:val="none" w:sz="0" w:space="0" w:color="auto"/>
                <w:right w:val="none" w:sz="0" w:space="0" w:color="auto"/>
              </w:divBdr>
            </w:div>
            <w:div w:id="1999071482">
              <w:marLeft w:val="0"/>
              <w:marRight w:val="0"/>
              <w:marTop w:val="0"/>
              <w:marBottom w:val="0"/>
              <w:divBdr>
                <w:top w:val="none" w:sz="0" w:space="0" w:color="auto"/>
                <w:left w:val="none" w:sz="0" w:space="0" w:color="auto"/>
                <w:bottom w:val="none" w:sz="0" w:space="0" w:color="auto"/>
                <w:right w:val="none" w:sz="0" w:space="0" w:color="auto"/>
              </w:divBdr>
            </w:div>
          </w:divsChild>
        </w:div>
        <w:div w:id="1927953674">
          <w:marLeft w:val="0"/>
          <w:marRight w:val="0"/>
          <w:marTop w:val="0"/>
          <w:marBottom w:val="0"/>
          <w:divBdr>
            <w:top w:val="none" w:sz="0" w:space="0" w:color="auto"/>
            <w:left w:val="none" w:sz="0" w:space="0" w:color="auto"/>
            <w:bottom w:val="none" w:sz="0" w:space="0" w:color="auto"/>
            <w:right w:val="none" w:sz="0" w:space="0" w:color="auto"/>
          </w:divBdr>
          <w:divsChild>
            <w:div w:id="2135171200">
              <w:marLeft w:val="0"/>
              <w:marRight w:val="0"/>
              <w:marTop w:val="0"/>
              <w:marBottom w:val="0"/>
              <w:divBdr>
                <w:top w:val="none" w:sz="0" w:space="0" w:color="auto"/>
                <w:left w:val="none" w:sz="0" w:space="0" w:color="auto"/>
                <w:bottom w:val="none" w:sz="0" w:space="0" w:color="auto"/>
                <w:right w:val="none" w:sz="0" w:space="0" w:color="auto"/>
              </w:divBdr>
            </w:div>
          </w:divsChild>
        </w:div>
        <w:div w:id="1997689145">
          <w:marLeft w:val="0"/>
          <w:marRight w:val="0"/>
          <w:marTop w:val="0"/>
          <w:marBottom w:val="0"/>
          <w:divBdr>
            <w:top w:val="none" w:sz="0" w:space="0" w:color="auto"/>
            <w:left w:val="none" w:sz="0" w:space="0" w:color="auto"/>
            <w:bottom w:val="none" w:sz="0" w:space="0" w:color="auto"/>
            <w:right w:val="none" w:sz="0" w:space="0" w:color="auto"/>
          </w:divBdr>
          <w:divsChild>
            <w:div w:id="1051421069">
              <w:marLeft w:val="0"/>
              <w:marRight w:val="0"/>
              <w:marTop w:val="0"/>
              <w:marBottom w:val="0"/>
              <w:divBdr>
                <w:top w:val="none" w:sz="0" w:space="0" w:color="auto"/>
                <w:left w:val="none" w:sz="0" w:space="0" w:color="auto"/>
                <w:bottom w:val="none" w:sz="0" w:space="0" w:color="auto"/>
                <w:right w:val="none" w:sz="0" w:space="0" w:color="auto"/>
              </w:divBdr>
            </w:div>
          </w:divsChild>
        </w:div>
        <w:div w:id="2009281719">
          <w:marLeft w:val="0"/>
          <w:marRight w:val="0"/>
          <w:marTop w:val="0"/>
          <w:marBottom w:val="0"/>
          <w:divBdr>
            <w:top w:val="none" w:sz="0" w:space="0" w:color="auto"/>
            <w:left w:val="none" w:sz="0" w:space="0" w:color="auto"/>
            <w:bottom w:val="none" w:sz="0" w:space="0" w:color="auto"/>
            <w:right w:val="none" w:sz="0" w:space="0" w:color="auto"/>
          </w:divBdr>
          <w:divsChild>
            <w:div w:id="210115742">
              <w:marLeft w:val="0"/>
              <w:marRight w:val="0"/>
              <w:marTop w:val="0"/>
              <w:marBottom w:val="0"/>
              <w:divBdr>
                <w:top w:val="none" w:sz="0" w:space="0" w:color="auto"/>
                <w:left w:val="none" w:sz="0" w:space="0" w:color="auto"/>
                <w:bottom w:val="none" w:sz="0" w:space="0" w:color="auto"/>
                <w:right w:val="none" w:sz="0" w:space="0" w:color="auto"/>
              </w:divBdr>
            </w:div>
          </w:divsChild>
        </w:div>
        <w:div w:id="2028287235">
          <w:marLeft w:val="0"/>
          <w:marRight w:val="0"/>
          <w:marTop w:val="0"/>
          <w:marBottom w:val="0"/>
          <w:divBdr>
            <w:top w:val="none" w:sz="0" w:space="0" w:color="auto"/>
            <w:left w:val="none" w:sz="0" w:space="0" w:color="auto"/>
            <w:bottom w:val="none" w:sz="0" w:space="0" w:color="auto"/>
            <w:right w:val="none" w:sz="0" w:space="0" w:color="auto"/>
          </w:divBdr>
          <w:divsChild>
            <w:div w:id="1593468218">
              <w:marLeft w:val="0"/>
              <w:marRight w:val="0"/>
              <w:marTop w:val="0"/>
              <w:marBottom w:val="0"/>
              <w:divBdr>
                <w:top w:val="none" w:sz="0" w:space="0" w:color="auto"/>
                <w:left w:val="none" w:sz="0" w:space="0" w:color="auto"/>
                <w:bottom w:val="none" w:sz="0" w:space="0" w:color="auto"/>
                <w:right w:val="none" w:sz="0" w:space="0" w:color="auto"/>
              </w:divBdr>
            </w:div>
          </w:divsChild>
        </w:div>
        <w:div w:id="2103455479">
          <w:marLeft w:val="0"/>
          <w:marRight w:val="0"/>
          <w:marTop w:val="0"/>
          <w:marBottom w:val="0"/>
          <w:divBdr>
            <w:top w:val="none" w:sz="0" w:space="0" w:color="auto"/>
            <w:left w:val="none" w:sz="0" w:space="0" w:color="auto"/>
            <w:bottom w:val="none" w:sz="0" w:space="0" w:color="auto"/>
            <w:right w:val="none" w:sz="0" w:space="0" w:color="auto"/>
          </w:divBdr>
          <w:divsChild>
            <w:div w:id="502087261">
              <w:marLeft w:val="0"/>
              <w:marRight w:val="0"/>
              <w:marTop w:val="0"/>
              <w:marBottom w:val="0"/>
              <w:divBdr>
                <w:top w:val="none" w:sz="0" w:space="0" w:color="auto"/>
                <w:left w:val="none" w:sz="0" w:space="0" w:color="auto"/>
                <w:bottom w:val="none" w:sz="0" w:space="0" w:color="auto"/>
                <w:right w:val="none" w:sz="0" w:space="0" w:color="auto"/>
              </w:divBdr>
            </w:div>
          </w:divsChild>
        </w:div>
        <w:div w:id="2142073271">
          <w:marLeft w:val="0"/>
          <w:marRight w:val="0"/>
          <w:marTop w:val="0"/>
          <w:marBottom w:val="0"/>
          <w:divBdr>
            <w:top w:val="none" w:sz="0" w:space="0" w:color="auto"/>
            <w:left w:val="none" w:sz="0" w:space="0" w:color="auto"/>
            <w:bottom w:val="none" w:sz="0" w:space="0" w:color="auto"/>
            <w:right w:val="none" w:sz="0" w:space="0" w:color="auto"/>
          </w:divBdr>
          <w:divsChild>
            <w:div w:id="123099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1789">
      <w:bodyDiv w:val="1"/>
      <w:marLeft w:val="0"/>
      <w:marRight w:val="0"/>
      <w:marTop w:val="0"/>
      <w:marBottom w:val="0"/>
      <w:divBdr>
        <w:top w:val="none" w:sz="0" w:space="0" w:color="auto"/>
        <w:left w:val="none" w:sz="0" w:space="0" w:color="auto"/>
        <w:bottom w:val="none" w:sz="0" w:space="0" w:color="auto"/>
        <w:right w:val="none" w:sz="0" w:space="0" w:color="auto"/>
      </w:divBdr>
    </w:div>
    <w:div w:id="2130974895">
      <w:bodyDiv w:val="1"/>
      <w:marLeft w:val="0"/>
      <w:marRight w:val="0"/>
      <w:marTop w:val="0"/>
      <w:marBottom w:val="0"/>
      <w:divBdr>
        <w:top w:val="none" w:sz="0" w:space="0" w:color="auto"/>
        <w:left w:val="none" w:sz="0" w:space="0" w:color="auto"/>
        <w:bottom w:val="none" w:sz="0" w:space="0" w:color="auto"/>
        <w:right w:val="none" w:sz="0" w:space="0" w:color="auto"/>
      </w:divBdr>
    </w:div>
    <w:div w:id="2132623147">
      <w:bodyDiv w:val="1"/>
      <w:marLeft w:val="0"/>
      <w:marRight w:val="0"/>
      <w:marTop w:val="0"/>
      <w:marBottom w:val="0"/>
      <w:divBdr>
        <w:top w:val="none" w:sz="0" w:space="0" w:color="auto"/>
        <w:left w:val="none" w:sz="0" w:space="0" w:color="auto"/>
        <w:bottom w:val="none" w:sz="0" w:space="0" w:color="auto"/>
        <w:right w:val="none" w:sz="0" w:space="0" w:color="auto"/>
      </w:divBdr>
    </w:div>
    <w:div w:id="2134979578">
      <w:bodyDiv w:val="1"/>
      <w:marLeft w:val="0"/>
      <w:marRight w:val="0"/>
      <w:marTop w:val="0"/>
      <w:marBottom w:val="0"/>
      <w:divBdr>
        <w:top w:val="none" w:sz="0" w:space="0" w:color="auto"/>
        <w:left w:val="none" w:sz="0" w:space="0" w:color="auto"/>
        <w:bottom w:val="none" w:sz="0" w:space="0" w:color="auto"/>
        <w:right w:val="none" w:sz="0" w:space="0" w:color="auto"/>
      </w:divBdr>
    </w:div>
    <w:div w:id="2137022133">
      <w:bodyDiv w:val="1"/>
      <w:marLeft w:val="0"/>
      <w:marRight w:val="0"/>
      <w:marTop w:val="0"/>
      <w:marBottom w:val="0"/>
      <w:divBdr>
        <w:top w:val="none" w:sz="0" w:space="0" w:color="auto"/>
        <w:left w:val="none" w:sz="0" w:space="0" w:color="auto"/>
        <w:bottom w:val="none" w:sz="0" w:space="0" w:color="auto"/>
        <w:right w:val="none" w:sz="0" w:space="0" w:color="auto"/>
      </w:divBdr>
    </w:div>
    <w:div w:id="2138639331">
      <w:bodyDiv w:val="1"/>
      <w:marLeft w:val="0"/>
      <w:marRight w:val="0"/>
      <w:marTop w:val="0"/>
      <w:marBottom w:val="0"/>
      <w:divBdr>
        <w:top w:val="none" w:sz="0" w:space="0" w:color="auto"/>
        <w:left w:val="none" w:sz="0" w:space="0" w:color="auto"/>
        <w:bottom w:val="none" w:sz="0" w:space="0" w:color="auto"/>
        <w:right w:val="none" w:sz="0" w:space="0" w:color="auto"/>
      </w:divBdr>
      <w:divsChild>
        <w:div w:id="3362051">
          <w:marLeft w:val="0"/>
          <w:marRight w:val="0"/>
          <w:marTop w:val="0"/>
          <w:marBottom w:val="0"/>
          <w:divBdr>
            <w:top w:val="none" w:sz="0" w:space="0" w:color="auto"/>
            <w:left w:val="none" w:sz="0" w:space="0" w:color="auto"/>
            <w:bottom w:val="none" w:sz="0" w:space="0" w:color="auto"/>
            <w:right w:val="none" w:sz="0" w:space="0" w:color="auto"/>
          </w:divBdr>
        </w:div>
        <w:div w:id="10768497">
          <w:marLeft w:val="0"/>
          <w:marRight w:val="0"/>
          <w:marTop w:val="0"/>
          <w:marBottom w:val="0"/>
          <w:divBdr>
            <w:top w:val="none" w:sz="0" w:space="0" w:color="auto"/>
            <w:left w:val="none" w:sz="0" w:space="0" w:color="auto"/>
            <w:bottom w:val="none" w:sz="0" w:space="0" w:color="auto"/>
            <w:right w:val="none" w:sz="0" w:space="0" w:color="auto"/>
          </w:divBdr>
        </w:div>
        <w:div w:id="19479646">
          <w:marLeft w:val="0"/>
          <w:marRight w:val="0"/>
          <w:marTop w:val="0"/>
          <w:marBottom w:val="0"/>
          <w:divBdr>
            <w:top w:val="none" w:sz="0" w:space="0" w:color="auto"/>
            <w:left w:val="none" w:sz="0" w:space="0" w:color="auto"/>
            <w:bottom w:val="none" w:sz="0" w:space="0" w:color="auto"/>
            <w:right w:val="none" w:sz="0" w:space="0" w:color="auto"/>
          </w:divBdr>
        </w:div>
        <w:div w:id="33895827">
          <w:marLeft w:val="0"/>
          <w:marRight w:val="0"/>
          <w:marTop w:val="0"/>
          <w:marBottom w:val="0"/>
          <w:divBdr>
            <w:top w:val="none" w:sz="0" w:space="0" w:color="auto"/>
            <w:left w:val="none" w:sz="0" w:space="0" w:color="auto"/>
            <w:bottom w:val="none" w:sz="0" w:space="0" w:color="auto"/>
            <w:right w:val="none" w:sz="0" w:space="0" w:color="auto"/>
          </w:divBdr>
        </w:div>
        <w:div w:id="59906314">
          <w:marLeft w:val="0"/>
          <w:marRight w:val="0"/>
          <w:marTop w:val="0"/>
          <w:marBottom w:val="0"/>
          <w:divBdr>
            <w:top w:val="none" w:sz="0" w:space="0" w:color="auto"/>
            <w:left w:val="none" w:sz="0" w:space="0" w:color="auto"/>
            <w:bottom w:val="none" w:sz="0" w:space="0" w:color="auto"/>
            <w:right w:val="none" w:sz="0" w:space="0" w:color="auto"/>
          </w:divBdr>
        </w:div>
        <w:div w:id="84545675">
          <w:marLeft w:val="0"/>
          <w:marRight w:val="0"/>
          <w:marTop w:val="0"/>
          <w:marBottom w:val="0"/>
          <w:divBdr>
            <w:top w:val="none" w:sz="0" w:space="0" w:color="auto"/>
            <w:left w:val="none" w:sz="0" w:space="0" w:color="auto"/>
            <w:bottom w:val="none" w:sz="0" w:space="0" w:color="auto"/>
            <w:right w:val="none" w:sz="0" w:space="0" w:color="auto"/>
          </w:divBdr>
        </w:div>
        <w:div w:id="103967013">
          <w:marLeft w:val="0"/>
          <w:marRight w:val="0"/>
          <w:marTop w:val="0"/>
          <w:marBottom w:val="0"/>
          <w:divBdr>
            <w:top w:val="none" w:sz="0" w:space="0" w:color="auto"/>
            <w:left w:val="none" w:sz="0" w:space="0" w:color="auto"/>
            <w:bottom w:val="none" w:sz="0" w:space="0" w:color="auto"/>
            <w:right w:val="none" w:sz="0" w:space="0" w:color="auto"/>
          </w:divBdr>
        </w:div>
        <w:div w:id="118839929">
          <w:marLeft w:val="0"/>
          <w:marRight w:val="0"/>
          <w:marTop w:val="0"/>
          <w:marBottom w:val="0"/>
          <w:divBdr>
            <w:top w:val="none" w:sz="0" w:space="0" w:color="auto"/>
            <w:left w:val="none" w:sz="0" w:space="0" w:color="auto"/>
            <w:bottom w:val="none" w:sz="0" w:space="0" w:color="auto"/>
            <w:right w:val="none" w:sz="0" w:space="0" w:color="auto"/>
          </w:divBdr>
        </w:div>
        <w:div w:id="124936200">
          <w:marLeft w:val="0"/>
          <w:marRight w:val="0"/>
          <w:marTop w:val="0"/>
          <w:marBottom w:val="0"/>
          <w:divBdr>
            <w:top w:val="none" w:sz="0" w:space="0" w:color="auto"/>
            <w:left w:val="none" w:sz="0" w:space="0" w:color="auto"/>
            <w:bottom w:val="none" w:sz="0" w:space="0" w:color="auto"/>
            <w:right w:val="none" w:sz="0" w:space="0" w:color="auto"/>
          </w:divBdr>
        </w:div>
        <w:div w:id="142936654">
          <w:marLeft w:val="0"/>
          <w:marRight w:val="0"/>
          <w:marTop w:val="0"/>
          <w:marBottom w:val="0"/>
          <w:divBdr>
            <w:top w:val="none" w:sz="0" w:space="0" w:color="auto"/>
            <w:left w:val="none" w:sz="0" w:space="0" w:color="auto"/>
            <w:bottom w:val="none" w:sz="0" w:space="0" w:color="auto"/>
            <w:right w:val="none" w:sz="0" w:space="0" w:color="auto"/>
          </w:divBdr>
        </w:div>
        <w:div w:id="150029619">
          <w:marLeft w:val="0"/>
          <w:marRight w:val="0"/>
          <w:marTop w:val="0"/>
          <w:marBottom w:val="0"/>
          <w:divBdr>
            <w:top w:val="none" w:sz="0" w:space="0" w:color="auto"/>
            <w:left w:val="none" w:sz="0" w:space="0" w:color="auto"/>
            <w:bottom w:val="none" w:sz="0" w:space="0" w:color="auto"/>
            <w:right w:val="none" w:sz="0" w:space="0" w:color="auto"/>
          </w:divBdr>
        </w:div>
        <w:div w:id="176507765">
          <w:marLeft w:val="0"/>
          <w:marRight w:val="0"/>
          <w:marTop w:val="0"/>
          <w:marBottom w:val="0"/>
          <w:divBdr>
            <w:top w:val="none" w:sz="0" w:space="0" w:color="auto"/>
            <w:left w:val="none" w:sz="0" w:space="0" w:color="auto"/>
            <w:bottom w:val="none" w:sz="0" w:space="0" w:color="auto"/>
            <w:right w:val="none" w:sz="0" w:space="0" w:color="auto"/>
          </w:divBdr>
        </w:div>
        <w:div w:id="182282189">
          <w:marLeft w:val="0"/>
          <w:marRight w:val="0"/>
          <w:marTop w:val="0"/>
          <w:marBottom w:val="0"/>
          <w:divBdr>
            <w:top w:val="none" w:sz="0" w:space="0" w:color="auto"/>
            <w:left w:val="none" w:sz="0" w:space="0" w:color="auto"/>
            <w:bottom w:val="none" w:sz="0" w:space="0" w:color="auto"/>
            <w:right w:val="none" w:sz="0" w:space="0" w:color="auto"/>
          </w:divBdr>
        </w:div>
        <w:div w:id="184907357">
          <w:marLeft w:val="0"/>
          <w:marRight w:val="0"/>
          <w:marTop w:val="0"/>
          <w:marBottom w:val="0"/>
          <w:divBdr>
            <w:top w:val="none" w:sz="0" w:space="0" w:color="auto"/>
            <w:left w:val="none" w:sz="0" w:space="0" w:color="auto"/>
            <w:bottom w:val="none" w:sz="0" w:space="0" w:color="auto"/>
            <w:right w:val="none" w:sz="0" w:space="0" w:color="auto"/>
          </w:divBdr>
        </w:div>
        <w:div w:id="197745532">
          <w:marLeft w:val="0"/>
          <w:marRight w:val="0"/>
          <w:marTop w:val="0"/>
          <w:marBottom w:val="0"/>
          <w:divBdr>
            <w:top w:val="none" w:sz="0" w:space="0" w:color="auto"/>
            <w:left w:val="none" w:sz="0" w:space="0" w:color="auto"/>
            <w:bottom w:val="none" w:sz="0" w:space="0" w:color="auto"/>
            <w:right w:val="none" w:sz="0" w:space="0" w:color="auto"/>
          </w:divBdr>
        </w:div>
        <w:div w:id="207766908">
          <w:marLeft w:val="0"/>
          <w:marRight w:val="0"/>
          <w:marTop w:val="0"/>
          <w:marBottom w:val="0"/>
          <w:divBdr>
            <w:top w:val="none" w:sz="0" w:space="0" w:color="auto"/>
            <w:left w:val="none" w:sz="0" w:space="0" w:color="auto"/>
            <w:bottom w:val="none" w:sz="0" w:space="0" w:color="auto"/>
            <w:right w:val="none" w:sz="0" w:space="0" w:color="auto"/>
          </w:divBdr>
        </w:div>
        <w:div w:id="219444180">
          <w:marLeft w:val="0"/>
          <w:marRight w:val="0"/>
          <w:marTop w:val="0"/>
          <w:marBottom w:val="0"/>
          <w:divBdr>
            <w:top w:val="none" w:sz="0" w:space="0" w:color="auto"/>
            <w:left w:val="none" w:sz="0" w:space="0" w:color="auto"/>
            <w:bottom w:val="none" w:sz="0" w:space="0" w:color="auto"/>
            <w:right w:val="none" w:sz="0" w:space="0" w:color="auto"/>
          </w:divBdr>
        </w:div>
        <w:div w:id="235942860">
          <w:marLeft w:val="0"/>
          <w:marRight w:val="0"/>
          <w:marTop w:val="0"/>
          <w:marBottom w:val="0"/>
          <w:divBdr>
            <w:top w:val="none" w:sz="0" w:space="0" w:color="auto"/>
            <w:left w:val="none" w:sz="0" w:space="0" w:color="auto"/>
            <w:bottom w:val="none" w:sz="0" w:space="0" w:color="auto"/>
            <w:right w:val="none" w:sz="0" w:space="0" w:color="auto"/>
          </w:divBdr>
        </w:div>
        <w:div w:id="267933297">
          <w:marLeft w:val="0"/>
          <w:marRight w:val="0"/>
          <w:marTop w:val="0"/>
          <w:marBottom w:val="0"/>
          <w:divBdr>
            <w:top w:val="none" w:sz="0" w:space="0" w:color="auto"/>
            <w:left w:val="none" w:sz="0" w:space="0" w:color="auto"/>
            <w:bottom w:val="none" w:sz="0" w:space="0" w:color="auto"/>
            <w:right w:val="none" w:sz="0" w:space="0" w:color="auto"/>
          </w:divBdr>
        </w:div>
        <w:div w:id="296110924">
          <w:marLeft w:val="0"/>
          <w:marRight w:val="0"/>
          <w:marTop w:val="0"/>
          <w:marBottom w:val="0"/>
          <w:divBdr>
            <w:top w:val="none" w:sz="0" w:space="0" w:color="auto"/>
            <w:left w:val="none" w:sz="0" w:space="0" w:color="auto"/>
            <w:bottom w:val="none" w:sz="0" w:space="0" w:color="auto"/>
            <w:right w:val="none" w:sz="0" w:space="0" w:color="auto"/>
          </w:divBdr>
        </w:div>
        <w:div w:id="298729474">
          <w:marLeft w:val="0"/>
          <w:marRight w:val="0"/>
          <w:marTop w:val="0"/>
          <w:marBottom w:val="0"/>
          <w:divBdr>
            <w:top w:val="none" w:sz="0" w:space="0" w:color="auto"/>
            <w:left w:val="none" w:sz="0" w:space="0" w:color="auto"/>
            <w:bottom w:val="none" w:sz="0" w:space="0" w:color="auto"/>
            <w:right w:val="none" w:sz="0" w:space="0" w:color="auto"/>
          </w:divBdr>
        </w:div>
        <w:div w:id="301739817">
          <w:marLeft w:val="0"/>
          <w:marRight w:val="0"/>
          <w:marTop w:val="0"/>
          <w:marBottom w:val="0"/>
          <w:divBdr>
            <w:top w:val="none" w:sz="0" w:space="0" w:color="auto"/>
            <w:left w:val="none" w:sz="0" w:space="0" w:color="auto"/>
            <w:bottom w:val="none" w:sz="0" w:space="0" w:color="auto"/>
            <w:right w:val="none" w:sz="0" w:space="0" w:color="auto"/>
          </w:divBdr>
        </w:div>
        <w:div w:id="307322126">
          <w:marLeft w:val="0"/>
          <w:marRight w:val="0"/>
          <w:marTop w:val="0"/>
          <w:marBottom w:val="0"/>
          <w:divBdr>
            <w:top w:val="none" w:sz="0" w:space="0" w:color="auto"/>
            <w:left w:val="none" w:sz="0" w:space="0" w:color="auto"/>
            <w:bottom w:val="none" w:sz="0" w:space="0" w:color="auto"/>
            <w:right w:val="none" w:sz="0" w:space="0" w:color="auto"/>
          </w:divBdr>
        </w:div>
        <w:div w:id="312950951">
          <w:marLeft w:val="0"/>
          <w:marRight w:val="0"/>
          <w:marTop w:val="0"/>
          <w:marBottom w:val="0"/>
          <w:divBdr>
            <w:top w:val="none" w:sz="0" w:space="0" w:color="auto"/>
            <w:left w:val="none" w:sz="0" w:space="0" w:color="auto"/>
            <w:bottom w:val="none" w:sz="0" w:space="0" w:color="auto"/>
            <w:right w:val="none" w:sz="0" w:space="0" w:color="auto"/>
          </w:divBdr>
        </w:div>
        <w:div w:id="369769833">
          <w:marLeft w:val="0"/>
          <w:marRight w:val="0"/>
          <w:marTop w:val="0"/>
          <w:marBottom w:val="0"/>
          <w:divBdr>
            <w:top w:val="none" w:sz="0" w:space="0" w:color="auto"/>
            <w:left w:val="none" w:sz="0" w:space="0" w:color="auto"/>
            <w:bottom w:val="none" w:sz="0" w:space="0" w:color="auto"/>
            <w:right w:val="none" w:sz="0" w:space="0" w:color="auto"/>
          </w:divBdr>
        </w:div>
        <w:div w:id="378549842">
          <w:marLeft w:val="0"/>
          <w:marRight w:val="0"/>
          <w:marTop w:val="0"/>
          <w:marBottom w:val="0"/>
          <w:divBdr>
            <w:top w:val="none" w:sz="0" w:space="0" w:color="auto"/>
            <w:left w:val="none" w:sz="0" w:space="0" w:color="auto"/>
            <w:bottom w:val="none" w:sz="0" w:space="0" w:color="auto"/>
            <w:right w:val="none" w:sz="0" w:space="0" w:color="auto"/>
          </w:divBdr>
        </w:div>
        <w:div w:id="392239124">
          <w:marLeft w:val="0"/>
          <w:marRight w:val="0"/>
          <w:marTop w:val="0"/>
          <w:marBottom w:val="0"/>
          <w:divBdr>
            <w:top w:val="none" w:sz="0" w:space="0" w:color="auto"/>
            <w:left w:val="none" w:sz="0" w:space="0" w:color="auto"/>
            <w:bottom w:val="none" w:sz="0" w:space="0" w:color="auto"/>
            <w:right w:val="none" w:sz="0" w:space="0" w:color="auto"/>
          </w:divBdr>
        </w:div>
        <w:div w:id="417137342">
          <w:marLeft w:val="0"/>
          <w:marRight w:val="0"/>
          <w:marTop w:val="0"/>
          <w:marBottom w:val="0"/>
          <w:divBdr>
            <w:top w:val="none" w:sz="0" w:space="0" w:color="auto"/>
            <w:left w:val="none" w:sz="0" w:space="0" w:color="auto"/>
            <w:bottom w:val="none" w:sz="0" w:space="0" w:color="auto"/>
            <w:right w:val="none" w:sz="0" w:space="0" w:color="auto"/>
          </w:divBdr>
        </w:div>
        <w:div w:id="450128270">
          <w:marLeft w:val="0"/>
          <w:marRight w:val="0"/>
          <w:marTop w:val="0"/>
          <w:marBottom w:val="0"/>
          <w:divBdr>
            <w:top w:val="none" w:sz="0" w:space="0" w:color="auto"/>
            <w:left w:val="none" w:sz="0" w:space="0" w:color="auto"/>
            <w:bottom w:val="none" w:sz="0" w:space="0" w:color="auto"/>
            <w:right w:val="none" w:sz="0" w:space="0" w:color="auto"/>
          </w:divBdr>
        </w:div>
        <w:div w:id="474683928">
          <w:marLeft w:val="0"/>
          <w:marRight w:val="0"/>
          <w:marTop w:val="0"/>
          <w:marBottom w:val="0"/>
          <w:divBdr>
            <w:top w:val="none" w:sz="0" w:space="0" w:color="auto"/>
            <w:left w:val="none" w:sz="0" w:space="0" w:color="auto"/>
            <w:bottom w:val="none" w:sz="0" w:space="0" w:color="auto"/>
            <w:right w:val="none" w:sz="0" w:space="0" w:color="auto"/>
          </w:divBdr>
        </w:div>
        <w:div w:id="480926182">
          <w:marLeft w:val="0"/>
          <w:marRight w:val="0"/>
          <w:marTop w:val="0"/>
          <w:marBottom w:val="0"/>
          <w:divBdr>
            <w:top w:val="none" w:sz="0" w:space="0" w:color="auto"/>
            <w:left w:val="none" w:sz="0" w:space="0" w:color="auto"/>
            <w:bottom w:val="none" w:sz="0" w:space="0" w:color="auto"/>
            <w:right w:val="none" w:sz="0" w:space="0" w:color="auto"/>
          </w:divBdr>
        </w:div>
        <w:div w:id="482552919">
          <w:marLeft w:val="0"/>
          <w:marRight w:val="0"/>
          <w:marTop w:val="0"/>
          <w:marBottom w:val="0"/>
          <w:divBdr>
            <w:top w:val="none" w:sz="0" w:space="0" w:color="auto"/>
            <w:left w:val="none" w:sz="0" w:space="0" w:color="auto"/>
            <w:bottom w:val="none" w:sz="0" w:space="0" w:color="auto"/>
            <w:right w:val="none" w:sz="0" w:space="0" w:color="auto"/>
          </w:divBdr>
        </w:div>
        <w:div w:id="512188122">
          <w:marLeft w:val="0"/>
          <w:marRight w:val="0"/>
          <w:marTop w:val="0"/>
          <w:marBottom w:val="0"/>
          <w:divBdr>
            <w:top w:val="none" w:sz="0" w:space="0" w:color="auto"/>
            <w:left w:val="none" w:sz="0" w:space="0" w:color="auto"/>
            <w:bottom w:val="none" w:sz="0" w:space="0" w:color="auto"/>
            <w:right w:val="none" w:sz="0" w:space="0" w:color="auto"/>
          </w:divBdr>
        </w:div>
        <w:div w:id="514078748">
          <w:marLeft w:val="0"/>
          <w:marRight w:val="0"/>
          <w:marTop w:val="0"/>
          <w:marBottom w:val="0"/>
          <w:divBdr>
            <w:top w:val="none" w:sz="0" w:space="0" w:color="auto"/>
            <w:left w:val="none" w:sz="0" w:space="0" w:color="auto"/>
            <w:bottom w:val="none" w:sz="0" w:space="0" w:color="auto"/>
            <w:right w:val="none" w:sz="0" w:space="0" w:color="auto"/>
          </w:divBdr>
        </w:div>
        <w:div w:id="520095403">
          <w:marLeft w:val="0"/>
          <w:marRight w:val="0"/>
          <w:marTop w:val="0"/>
          <w:marBottom w:val="0"/>
          <w:divBdr>
            <w:top w:val="none" w:sz="0" w:space="0" w:color="auto"/>
            <w:left w:val="none" w:sz="0" w:space="0" w:color="auto"/>
            <w:bottom w:val="none" w:sz="0" w:space="0" w:color="auto"/>
            <w:right w:val="none" w:sz="0" w:space="0" w:color="auto"/>
          </w:divBdr>
        </w:div>
        <w:div w:id="544295311">
          <w:marLeft w:val="0"/>
          <w:marRight w:val="0"/>
          <w:marTop w:val="0"/>
          <w:marBottom w:val="0"/>
          <w:divBdr>
            <w:top w:val="none" w:sz="0" w:space="0" w:color="auto"/>
            <w:left w:val="none" w:sz="0" w:space="0" w:color="auto"/>
            <w:bottom w:val="none" w:sz="0" w:space="0" w:color="auto"/>
            <w:right w:val="none" w:sz="0" w:space="0" w:color="auto"/>
          </w:divBdr>
        </w:div>
        <w:div w:id="559362861">
          <w:marLeft w:val="0"/>
          <w:marRight w:val="0"/>
          <w:marTop w:val="0"/>
          <w:marBottom w:val="0"/>
          <w:divBdr>
            <w:top w:val="none" w:sz="0" w:space="0" w:color="auto"/>
            <w:left w:val="none" w:sz="0" w:space="0" w:color="auto"/>
            <w:bottom w:val="none" w:sz="0" w:space="0" w:color="auto"/>
            <w:right w:val="none" w:sz="0" w:space="0" w:color="auto"/>
          </w:divBdr>
        </w:div>
        <w:div w:id="576398509">
          <w:marLeft w:val="0"/>
          <w:marRight w:val="0"/>
          <w:marTop w:val="0"/>
          <w:marBottom w:val="0"/>
          <w:divBdr>
            <w:top w:val="none" w:sz="0" w:space="0" w:color="auto"/>
            <w:left w:val="none" w:sz="0" w:space="0" w:color="auto"/>
            <w:bottom w:val="none" w:sz="0" w:space="0" w:color="auto"/>
            <w:right w:val="none" w:sz="0" w:space="0" w:color="auto"/>
          </w:divBdr>
        </w:div>
        <w:div w:id="585191989">
          <w:marLeft w:val="0"/>
          <w:marRight w:val="0"/>
          <w:marTop w:val="0"/>
          <w:marBottom w:val="0"/>
          <w:divBdr>
            <w:top w:val="none" w:sz="0" w:space="0" w:color="auto"/>
            <w:left w:val="none" w:sz="0" w:space="0" w:color="auto"/>
            <w:bottom w:val="none" w:sz="0" w:space="0" w:color="auto"/>
            <w:right w:val="none" w:sz="0" w:space="0" w:color="auto"/>
          </w:divBdr>
        </w:div>
        <w:div w:id="605230343">
          <w:marLeft w:val="0"/>
          <w:marRight w:val="0"/>
          <w:marTop w:val="0"/>
          <w:marBottom w:val="0"/>
          <w:divBdr>
            <w:top w:val="none" w:sz="0" w:space="0" w:color="auto"/>
            <w:left w:val="none" w:sz="0" w:space="0" w:color="auto"/>
            <w:bottom w:val="none" w:sz="0" w:space="0" w:color="auto"/>
            <w:right w:val="none" w:sz="0" w:space="0" w:color="auto"/>
          </w:divBdr>
        </w:div>
        <w:div w:id="629483951">
          <w:marLeft w:val="0"/>
          <w:marRight w:val="0"/>
          <w:marTop w:val="0"/>
          <w:marBottom w:val="0"/>
          <w:divBdr>
            <w:top w:val="none" w:sz="0" w:space="0" w:color="auto"/>
            <w:left w:val="none" w:sz="0" w:space="0" w:color="auto"/>
            <w:bottom w:val="none" w:sz="0" w:space="0" w:color="auto"/>
            <w:right w:val="none" w:sz="0" w:space="0" w:color="auto"/>
          </w:divBdr>
        </w:div>
        <w:div w:id="634262830">
          <w:marLeft w:val="0"/>
          <w:marRight w:val="0"/>
          <w:marTop w:val="0"/>
          <w:marBottom w:val="0"/>
          <w:divBdr>
            <w:top w:val="none" w:sz="0" w:space="0" w:color="auto"/>
            <w:left w:val="none" w:sz="0" w:space="0" w:color="auto"/>
            <w:bottom w:val="none" w:sz="0" w:space="0" w:color="auto"/>
            <w:right w:val="none" w:sz="0" w:space="0" w:color="auto"/>
          </w:divBdr>
        </w:div>
        <w:div w:id="639967725">
          <w:marLeft w:val="0"/>
          <w:marRight w:val="0"/>
          <w:marTop w:val="0"/>
          <w:marBottom w:val="0"/>
          <w:divBdr>
            <w:top w:val="none" w:sz="0" w:space="0" w:color="auto"/>
            <w:left w:val="none" w:sz="0" w:space="0" w:color="auto"/>
            <w:bottom w:val="none" w:sz="0" w:space="0" w:color="auto"/>
            <w:right w:val="none" w:sz="0" w:space="0" w:color="auto"/>
          </w:divBdr>
        </w:div>
        <w:div w:id="662707686">
          <w:marLeft w:val="0"/>
          <w:marRight w:val="0"/>
          <w:marTop w:val="0"/>
          <w:marBottom w:val="0"/>
          <w:divBdr>
            <w:top w:val="none" w:sz="0" w:space="0" w:color="auto"/>
            <w:left w:val="none" w:sz="0" w:space="0" w:color="auto"/>
            <w:bottom w:val="none" w:sz="0" w:space="0" w:color="auto"/>
            <w:right w:val="none" w:sz="0" w:space="0" w:color="auto"/>
          </w:divBdr>
        </w:div>
        <w:div w:id="672880242">
          <w:marLeft w:val="0"/>
          <w:marRight w:val="0"/>
          <w:marTop w:val="0"/>
          <w:marBottom w:val="0"/>
          <w:divBdr>
            <w:top w:val="none" w:sz="0" w:space="0" w:color="auto"/>
            <w:left w:val="none" w:sz="0" w:space="0" w:color="auto"/>
            <w:bottom w:val="none" w:sz="0" w:space="0" w:color="auto"/>
            <w:right w:val="none" w:sz="0" w:space="0" w:color="auto"/>
          </w:divBdr>
        </w:div>
        <w:div w:id="678197501">
          <w:marLeft w:val="0"/>
          <w:marRight w:val="0"/>
          <w:marTop w:val="0"/>
          <w:marBottom w:val="0"/>
          <w:divBdr>
            <w:top w:val="none" w:sz="0" w:space="0" w:color="auto"/>
            <w:left w:val="none" w:sz="0" w:space="0" w:color="auto"/>
            <w:bottom w:val="none" w:sz="0" w:space="0" w:color="auto"/>
            <w:right w:val="none" w:sz="0" w:space="0" w:color="auto"/>
          </w:divBdr>
        </w:div>
        <w:div w:id="682167850">
          <w:marLeft w:val="0"/>
          <w:marRight w:val="0"/>
          <w:marTop w:val="0"/>
          <w:marBottom w:val="0"/>
          <w:divBdr>
            <w:top w:val="none" w:sz="0" w:space="0" w:color="auto"/>
            <w:left w:val="none" w:sz="0" w:space="0" w:color="auto"/>
            <w:bottom w:val="none" w:sz="0" w:space="0" w:color="auto"/>
            <w:right w:val="none" w:sz="0" w:space="0" w:color="auto"/>
          </w:divBdr>
        </w:div>
        <w:div w:id="693993081">
          <w:marLeft w:val="0"/>
          <w:marRight w:val="0"/>
          <w:marTop w:val="0"/>
          <w:marBottom w:val="0"/>
          <w:divBdr>
            <w:top w:val="none" w:sz="0" w:space="0" w:color="auto"/>
            <w:left w:val="none" w:sz="0" w:space="0" w:color="auto"/>
            <w:bottom w:val="none" w:sz="0" w:space="0" w:color="auto"/>
            <w:right w:val="none" w:sz="0" w:space="0" w:color="auto"/>
          </w:divBdr>
        </w:div>
        <w:div w:id="694042862">
          <w:marLeft w:val="0"/>
          <w:marRight w:val="0"/>
          <w:marTop w:val="0"/>
          <w:marBottom w:val="0"/>
          <w:divBdr>
            <w:top w:val="none" w:sz="0" w:space="0" w:color="auto"/>
            <w:left w:val="none" w:sz="0" w:space="0" w:color="auto"/>
            <w:bottom w:val="none" w:sz="0" w:space="0" w:color="auto"/>
            <w:right w:val="none" w:sz="0" w:space="0" w:color="auto"/>
          </w:divBdr>
        </w:div>
        <w:div w:id="721368244">
          <w:marLeft w:val="0"/>
          <w:marRight w:val="0"/>
          <w:marTop w:val="0"/>
          <w:marBottom w:val="0"/>
          <w:divBdr>
            <w:top w:val="none" w:sz="0" w:space="0" w:color="auto"/>
            <w:left w:val="none" w:sz="0" w:space="0" w:color="auto"/>
            <w:bottom w:val="none" w:sz="0" w:space="0" w:color="auto"/>
            <w:right w:val="none" w:sz="0" w:space="0" w:color="auto"/>
          </w:divBdr>
        </w:div>
        <w:div w:id="726220790">
          <w:marLeft w:val="0"/>
          <w:marRight w:val="0"/>
          <w:marTop w:val="0"/>
          <w:marBottom w:val="0"/>
          <w:divBdr>
            <w:top w:val="none" w:sz="0" w:space="0" w:color="auto"/>
            <w:left w:val="none" w:sz="0" w:space="0" w:color="auto"/>
            <w:bottom w:val="none" w:sz="0" w:space="0" w:color="auto"/>
            <w:right w:val="none" w:sz="0" w:space="0" w:color="auto"/>
          </w:divBdr>
        </w:div>
        <w:div w:id="730885886">
          <w:marLeft w:val="0"/>
          <w:marRight w:val="0"/>
          <w:marTop w:val="0"/>
          <w:marBottom w:val="0"/>
          <w:divBdr>
            <w:top w:val="none" w:sz="0" w:space="0" w:color="auto"/>
            <w:left w:val="none" w:sz="0" w:space="0" w:color="auto"/>
            <w:bottom w:val="none" w:sz="0" w:space="0" w:color="auto"/>
            <w:right w:val="none" w:sz="0" w:space="0" w:color="auto"/>
          </w:divBdr>
        </w:div>
        <w:div w:id="732004002">
          <w:marLeft w:val="0"/>
          <w:marRight w:val="0"/>
          <w:marTop w:val="0"/>
          <w:marBottom w:val="0"/>
          <w:divBdr>
            <w:top w:val="none" w:sz="0" w:space="0" w:color="auto"/>
            <w:left w:val="none" w:sz="0" w:space="0" w:color="auto"/>
            <w:bottom w:val="none" w:sz="0" w:space="0" w:color="auto"/>
            <w:right w:val="none" w:sz="0" w:space="0" w:color="auto"/>
          </w:divBdr>
        </w:div>
        <w:div w:id="759447747">
          <w:marLeft w:val="0"/>
          <w:marRight w:val="0"/>
          <w:marTop w:val="0"/>
          <w:marBottom w:val="0"/>
          <w:divBdr>
            <w:top w:val="none" w:sz="0" w:space="0" w:color="auto"/>
            <w:left w:val="none" w:sz="0" w:space="0" w:color="auto"/>
            <w:bottom w:val="none" w:sz="0" w:space="0" w:color="auto"/>
            <w:right w:val="none" w:sz="0" w:space="0" w:color="auto"/>
          </w:divBdr>
        </w:div>
        <w:div w:id="779642482">
          <w:marLeft w:val="0"/>
          <w:marRight w:val="0"/>
          <w:marTop w:val="0"/>
          <w:marBottom w:val="0"/>
          <w:divBdr>
            <w:top w:val="none" w:sz="0" w:space="0" w:color="auto"/>
            <w:left w:val="none" w:sz="0" w:space="0" w:color="auto"/>
            <w:bottom w:val="none" w:sz="0" w:space="0" w:color="auto"/>
            <w:right w:val="none" w:sz="0" w:space="0" w:color="auto"/>
          </w:divBdr>
        </w:div>
        <w:div w:id="779835130">
          <w:marLeft w:val="0"/>
          <w:marRight w:val="0"/>
          <w:marTop w:val="0"/>
          <w:marBottom w:val="0"/>
          <w:divBdr>
            <w:top w:val="none" w:sz="0" w:space="0" w:color="auto"/>
            <w:left w:val="none" w:sz="0" w:space="0" w:color="auto"/>
            <w:bottom w:val="none" w:sz="0" w:space="0" w:color="auto"/>
            <w:right w:val="none" w:sz="0" w:space="0" w:color="auto"/>
          </w:divBdr>
        </w:div>
        <w:div w:id="788015187">
          <w:marLeft w:val="0"/>
          <w:marRight w:val="0"/>
          <w:marTop w:val="0"/>
          <w:marBottom w:val="0"/>
          <w:divBdr>
            <w:top w:val="none" w:sz="0" w:space="0" w:color="auto"/>
            <w:left w:val="none" w:sz="0" w:space="0" w:color="auto"/>
            <w:bottom w:val="none" w:sz="0" w:space="0" w:color="auto"/>
            <w:right w:val="none" w:sz="0" w:space="0" w:color="auto"/>
          </w:divBdr>
        </w:div>
        <w:div w:id="789520421">
          <w:marLeft w:val="0"/>
          <w:marRight w:val="0"/>
          <w:marTop w:val="0"/>
          <w:marBottom w:val="0"/>
          <w:divBdr>
            <w:top w:val="none" w:sz="0" w:space="0" w:color="auto"/>
            <w:left w:val="none" w:sz="0" w:space="0" w:color="auto"/>
            <w:bottom w:val="none" w:sz="0" w:space="0" w:color="auto"/>
            <w:right w:val="none" w:sz="0" w:space="0" w:color="auto"/>
          </w:divBdr>
        </w:div>
        <w:div w:id="789669411">
          <w:marLeft w:val="0"/>
          <w:marRight w:val="0"/>
          <w:marTop w:val="0"/>
          <w:marBottom w:val="0"/>
          <w:divBdr>
            <w:top w:val="none" w:sz="0" w:space="0" w:color="auto"/>
            <w:left w:val="none" w:sz="0" w:space="0" w:color="auto"/>
            <w:bottom w:val="none" w:sz="0" w:space="0" w:color="auto"/>
            <w:right w:val="none" w:sz="0" w:space="0" w:color="auto"/>
          </w:divBdr>
        </w:div>
        <w:div w:id="819539388">
          <w:marLeft w:val="0"/>
          <w:marRight w:val="0"/>
          <w:marTop w:val="0"/>
          <w:marBottom w:val="0"/>
          <w:divBdr>
            <w:top w:val="none" w:sz="0" w:space="0" w:color="auto"/>
            <w:left w:val="none" w:sz="0" w:space="0" w:color="auto"/>
            <w:bottom w:val="none" w:sz="0" w:space="0" w:color="auto"/>
            <w:right w:val="none" w:sz="0" w:space="0" w:color="auto"/>
          </w:divBdr>
        </w:div>
        <w:div w:id="822770366">
          <w:marLeft w:val="0"/>
          <w:marRight w:val="0"/>
          <w:marTop w:val="0"/>
          <w:marBottom w:val="0"/>
          <w:divBdr>
            <w:top w:val="none" w:sz="0" w:space="0" w:color="auto"/>
            <w:left w:val="none" w:sz="0" w:space="0" w:color="auto"/>
            <w:bottom w:val="none" w:sz="0" w:space="0" w:color="auto"/>
            <w:right w:val="none" w:sz="0" w:space="0" w:color="auto"/>
          </w:divBdr>
        </w:div>
        <w:div w:id="824011139">
          <w:marLeft w:val="0"/>
          <w:marRight w:val="0"/>
          <w:marTop w:val="0"/>
          <w:marBottom w:val="0"/>
          <w:divBdr>
            <w:top w:val="none" w:sz="0" w:space="0" w:color="auto"/>
            <w:left w:val="none" w:sz="0" w:space="0" w:color="auto"/>
            <w:bottom w:val="none" w:sz="0" w:space="0" w:color="auto"/>
            <w:right w:val="none" w:sz="0" w:space="0" w:color="auto"/>
          </w:divBdr>
        </w:div>
        <w:div w:id="825588278">
          <w:marLeft w:val="0"/>
          <w:marRight w:val="0"/>
          <w:marTop w:val="0"/>
          <w:marBottom w:val="0"/>
          <w:divBdr>
            <w:top w:val="none" w:sz="0" w:space="0" w:color="auto"/>
            <w:left w:val="none" w:sz="0" w:space="0" w:color="auto"/>
            <w:bottom w:val="none" w:sz="0" w:space="0" w:color="auto"/>
            <w:right w:val="none" w:sz="0" w:space="0" w:color="auto"/>
          </w:divBdr>
        </w:div>
        <w:div w:id="846166142">
          <w:marLeft w:val="0"/>
          <w:marRight w:val="0"/>
          <w:marTop w:val="0"/>
          <w:marBottom w:val="0"/>
          <w:divBdr>
            <w:top w:val="none" w:sz="0" w:space="0" w:color="auto"/>
            <w:left w:val="none" w:sz="0" w:space="0" w:color="auto"/>
            <w:bottom w:val="none" w:sz="0" w:space="0" w:color="auto"/>
            <w:right w:val="none" w:sz="0" w:space="0" w:color="auto"/>
          </w:divBdr>
        </w:div>
        <w:div w:id="849954987">
          <w:marLeft w:val="0"/>
          <w:marRight w:val="0"/>
          <w:marTop w:val="0"/>
          <w:marBottom w:val="0"/>
          <w:divBdr>
            <w:top w:val="none" w:sz="0" w:space="0" w:color="auto"/>
            <w:left w:val="none" w:sz="0" w:space="0" w:color="auto"/>
            <w:bottom w:val="none" w:sz="0" w:space="0" w:color="auto"/>
            <w:right w:val="none" w:sz="0" w:space="0" w:color="auto"/>
          </w:divBdr>
        </w:div>
        <w:div w:id="884217841">
          <w:marLeft w:val="0"/>
          <w:marRight w:val="0"/>
          <w:marTop w:val="0"/>
          <w:marBottom w:val="0"/>
          <w:divBdr>
            <w:top w:val="none" w:sz="0" w:space="0" w:color="auto"/>
            <w:left w:val="none" w:sz="0" w:space="0" w:color="auto"/>
            <w:bottom w:val="none" w:sz="0" w:space="0" w:color="auto"/>
            <w:right w:val="none" w:sz="0" w:space="0" w:color="auto"/>
          </w:divBdr>
        </w:div>
        <w:div w:id="904530724">
          <w:marLeft w:val="0"/>
          <w:marRight w:val="0"/>
          <w:marTop w:val="0"/>
          <w:marBottom w:val="0"/>
          <w:divBdr>
            <w:top w:val="none" w:sz="0" w:space="0" w:color="auto"/>
            <w:left w:val="none" w:sz="0" w:space="0" w:color="auto"/>
            <w:bottom w:val="none" w:sz="0" w:space="0" w:color="auto"/>
            <w:right w:val="none" w:sz="0" w:space="0" w:color="auto"/>
          </w:divBdr>
        </w:div>
        <w:div w:id="905801807">
          <w:marLeft w:val="0"/>
          <w:marRight w:val="0"/>
          <w:marTop w:val="0"/>
          <w:marBottom w:val="0"/>
          <w:divBdr>
            <w:top w:val="none" w:sz="0" w:space="0" w:color="auto"/>
            <w:left w:val="none" w:sz="0" w:space="0" w:color="auto"/>
            <w:bottom w:val="none" w:sz="0" w:space="0" w:color="auto"/>
            <w:right w:val="none" w:sz="0" w:space="0" w:color="auto"/>
          </w:divBdr>
        </w:div>
        <w:div w:id="914585827">
          <w:marLeft w:val="0"/>
          <w:marRight w:val="0"/>
          <w:marTop w:val="0"/>
          <w:marBottom w:val="0"/>
          <w:divBdr>
            <w:top w:val="none" w:sz="0" w:space="0" w:color="auto"/>
            <w:left w:val="none" w:sz="0" w:space="0" w:color="auto"/>
            <w:bottom w:val="none" w:sz="0" w:space="0" w:color="auto"/>
            <w:right w:val="none" w:sz="0" w:space="0" w:color="auto"/>
          </w:divBdr>
        </w:div>
        <w:div w:id="939139970">
          <w:marLeft w:val="0"/>
          <w:marRight w:val="0"/>
          <w:marTop w:val="0"/>
          <w:marBottom w:val="0"/>
          <w:divBdr>
            <w:top w:val="none" w:sz="0" w:space="0" w:color="auto"/>
            <w:left w:val="none" w:sz="0" w:space="0" w:color="auto"/>
            <w:bottom w:val="none" w:sz="0" w:space="0" w:color="auto"/>
            <w:right w:val="none" w:sz="0" w:space="0" w:color="auto"/>
          </w:divBdr>
        </w:div>
        <w:div w:id="965738590">
          <w:marLeft w:val="0"/>
          <w:marRight w:val="0"/>
          <w:marTop w:val="0"/>
          <w:marBottom w:val="0"/>
          <w:divBdr>
            <w:top w:val="none" w:sz="0" w:space="0" w:color="auto"/>
            <w:left w:val="none" w:sz="0" w:space="0" w:color="auto"/>
            <w:bottom w:val="none" w:sz="0" w:space="0" w:color="auto"/>
            <w:right w:val="none" w:sz="0" w:space="0" w:color="auto"/>
          </w:divBdr>
        </w:div>
        <w:div w:id="994184111">
          <w:marLeft w:val="0"/>
          <w:marRight w:val="0"/>
          <w:marTop w:val="0"/>
          <w:marBottom w:val="0"/>
          <w:divBdr>
            <w:top w:val="none" w:sz="0" w:space="0" w:color="auto"/>
            <w:left w:val="none" w:sz="0" w:space="0" w:color="auto"/>
            <w:bottom w:val="none" w:sz="0" w:space="0" w:color="auto"/>
            <w:right w:val="none" w:sz="0" w:space="0" w:color="auto"/>
          </w:divBdr>
        </w:div>
        <w:div w:id="1000695956">
          <w:marLeft w:val="0"/>
          <w:marRight w:val="0"/>
          <w:marTop w:val="0"/>
          <w:marBottom w:val="0"/>
          <w:divBdr>
            <w:top w:val="none" w:sz="0" w:space="0" w:color="auto"/>
            <w:left w:val="none" w:sz="0" w:space="0" w:color="auto"/>
            <w:bottom w:val="none" w:sz="0" w:space="0" w:color="auto"/>
            <w:right w:val="none" w:sz="0" w:space="0" w:color="auto"/>
          </w:divBdr>
        </w:div>
        <w:div w:id="1037857894">
          <w:marLeft w:val="0"/>
          <w:marRight w:val="0"/>
          <w:marTop w:val="0"/>
          <w:marBottom w:val="0"/>
          <w:divBdr>
            <w:top w:val="none" w:sz="0" w:space="0" w:color="auto"/>
            <w:left w:val="none" w:sz="0" w:space="0" w:color="auto"/>
            <w:bottom w:val="none" w:sz="0" w:space="0" w:color="auto"/>
            <w:right w:val="none" w:sz="0" w:space="0" w:color="auto"/>
          </w:divBdr>
        </w:div>
        <w:div w:id="1038581336">
          <w:marLeft w:val="0"/>
          <w:marRight w:val="0"/>
          <w:marTop w:val="0"/>
          <w:marBottom w:val="0"/>
          <w:divBdr>
            <w:top w:val="none" w:sz="0" w:space="0" w:color="auto"/>
            <w:left w:val="none" w:sz="0" w:space="0" w:color="auto"/>
            <w:bottom w:val="none" w:sz="0" w:space="0" w:color="auto"/>
            <w:right w:val="none" w:sz="0" w:space="0" w:color="auto"/>
          </w:divBdr>
        </w:div>
        <w:div w:id="1039012534">
          <w:marLeft w:val="0"/>
          <w:marRight w:val="0"/>
          <w:marTop w:val="0"/>
          <w:marBottom w:val="0"/>
          <w:divBdr>
            <w:top w:val="none" w:sz="0" w:space="0" w:color="auto"/>
            <w:left w:val="none" w:sz="0" w:space="0" w:color="auto"/>
            <w:bottom w:val="none" w:sz="0" w:space="0" w:color="auto"/>
            <w:right w:val="none" w:sz="0" w:space="0" w:color="auto"/>
          </w:divBdr>
        </w:div>
        <w:div w:id="1043363552">
          <w:marLeft w:val="0"/>
          <w:marRight w:val="0"/>
          <w:marTop w:val="0"/>
          <w:marBottom w:val="0"/>
          <w:divBdr>
            <w:top w:val="none" w:sz="0" w:space="0" w:color="auto"/>
            <w:left w:val="none" w:sz="0" w:space="0" w:color="auto"/>
            <w:bottom w:val="none" w:sz="0" w:space="0" w:color="auto"/>
            <w:right w:val="none" w:sz="0" w:space="0" w:color="auto"/>
          </w:divBdr>
        </w:div>
        <w:div w:id="1043939544">
          <w:marLeft w:val="0"/>
          <w:marRight w:val="0"/>
          <w:marTop w:val="0"/>
          <w:marBottom w:val="0"/>
          <w:divBdr>
            <w:top w:val="none" w:sz="0" w:space="0" w:color="auto"/>
            <w:left w:val="none" w:sz="0" w:space="0" w:color="auto"/>
            <w:bottom w:val="none" w:sz="0" w:space="0" w:color="auto"/>
            <w:right w:val="none" w:sz="0" w:space="0" w:color="auto"/>
          </w:divBdr>
        </w:div>
        <w:div w:id="1072503866">
          <w:marLeft w:val="0"/>
          <w:marRight w:val="0"/>
          <w:marTop w:val="0"/>
          <w:marBottom w:val="0"/>
          <w:divBdr>
            <w:top w:val="none" w:sz="0" w:space="0" w:color="auto"/>
            <w:left w:val="none" w:sz="0" w:space="0" w:color="auto"/>
            <w:bottom w:val="none" w:sz="0" w:space="0" w:color="auto"/>
            <w:right w:val="none" w:sz="0" w:space="0" w:color="auto"/>
          </w:divBdr>
        </w:div>
        <w:div w:id="1090397027">
          <w:marLeft w:val="0"/>
          <w:marRight w:val="0"/>
          <w:marTop w:val="0"/>
          <w:marBottom w:val="0"/>
          <w:divBdr>
            <w:top w:val="none" w:sz="0" w:space="0" w:color="auto"/>
            <w:left w:val="none" w:sz="0" w:space="0" w:color="auto"/>
            <w:bottom w:val="none" w:sz="0" w:space="0" w:color="auto"/>
            <w:right w:val="none" w:sz="0" w:space="0" w:color="auto"/>
          </w:divBdr>
        </w:div>
        <w:div w:id="1105922847">
          <w:marLeft w:val="0"/>
          <w:marRight w:val="0"/>
          <w:marTop w:val="0"/>
          <w:marBottom w:val="0"/>
          <w:divBdr>
            <w:top w:val="none" w:sz="0" w:space="0" w:color="auto"/>
            <w:left w:val="none" w:sz="0" w:space="0" w:color="auto"/>
            <w:bottom w:val="none" w:sz="0" w:space="0" w:color="auto"/>
            <w:right w:val="none" w:sz="0" w:space="0" w:color="auto"/>
          </w:divBdr>
        </w:div>
        <w:div w:id="1148281560">
          <w:marLeft w:val="0"/>
          <w:marRight w:val="0"/>
          <w:marTop w:val="0"/>
          <w:marBottom w:val="0"/>
          <w:divBdr>
            <w:top w:val="none" w:sz="0" w:space="0" w:color="auto"/>
            <w:left w:val="none" w:sz="0" w:space="0" w:color="auto"/>
            <w:bottom w:val="none" w:sz="0" w:space="0" w:color="auto"/>
            <w:right w:val="none" w:sz="0" w:space="0" w:color="auto"/>
          </w:divBdr>
        </w:div>
        <w:div w:id="1152254384">
          <w:marLeft w:val="0"/>
          <w:marRight w:val="0"/>
          <w:marTop w:val="0"/>
          <w:marBottom w:val="0"/>
          <w:divBdr>
            <w:top w:val="none" w:sz="0" w:space="0" w:color="auto"/>
            <w:left w:val="none" w:sz="0" w:space="0" w:color="auto"/>
            <w:bottom w:val="none" w:sz="0" w:space="0" w:color="auto"/>
            <w:right w:val="none" w:sz="0" w:space="0" w:color="auto"/>
          </w:divBdr>
        </w:div>
        <w:div w:id="1207328848">
          <w:marLeft w:val="0"/>
          <w:marRight w:val="0"/>
          <w:marTop w:val="0"/>
          <w:marBottom w:val="0"/>
          <w:divBdr>
            <w:top w:val="none" w:sz="0" w:space="0" w:color="auto"/>
            <w:left w:val="none" w:sz="0" w:space="0" w:color="auto"/>
            <w:bottom w:val="none" w:sz="0" w:space="0" w:color="auto"/>
            <w:right w:val="none" w:sz="0" w:space="0" w:color="auto"/>
          </w:divBdr>
        </w:div>
        <w:div w:id="1223061735">
          <w:marLeft w:val="0"/>
          <w:marRight w:val="0"/>
          <w:marTop w:val="0"/>
          <w:marBottom w:val="0"/>
          <w:divBdr>
            <w:top w:val="none" w:sz="0" w:space="0" w:color="auto"/>
            <w:left w:val="none" w:sz="0" w:space="0" w:color="auto"/>
            <w:bottom w:val="none" w:sz="0" w:space="0" w:color="auto"/>
            <w:right w:val="none" w:sz="0" w:space="0" w:color="auto"/>
          </w:divBdr>
        </w:div>
        <w:div w:id="1233809042">
          <w:marLeft w:val="0"/>
          <w:marRight w:val="0"/>
          <w:marTop w:val="0"/>
          <w:marBottom w:val="0"/>
          <w:divBdr>
            <w:top w:val="none" w:sz="0" w:space="0" w:color="auto"/>
            <w:left w:val="none" w:sz="0" w:space="0" w:color="auto"/>
            <w:bottom w:val="none" w:sz="0" w:space="0" w:color="auto"/>
            <w:right w:val="none" w:sz="0" w:space="0" w:color="auto"/>
          </w:divBdr>
        </w:div>
        <w:div w:id="1256402354">
          <w:marLeft w:val="0"/>
          <w:marRight w:val="0"/>
          <w:marTop w:val="0"/>
          <w:marBottom w:val="0"/>
          <w:divBdr>
            <w:top w:val="none" w:sz="0" w:space="0" w:color="auto"/>
            <w:left w:val="none" w:sz="0" w:space="0" w:color="auto"/>
            <w:bottom w:val="none" w:sz="0" w:space="0" w:color="auto"/>
            <w:right w:val="none" w:sz="0" w:space="0" w:color="auto"/>
          </w:divBdr>
        </w:div>
        <w:div w:id="1267419155">
          <w:marLeft w:val="0"/>
          <w:marRight w:val="0"/>
          <w:marTop w:val="0"/>
          <w:marBottom w:val="0"/>
          <w:divBdr>
            <w:top w:val="none" w:sz="0" w:space="0" w:color="auto"/>
            <w:left w:val="none" w:sz="0" w:space="0" w:color="auto"/>
            <w:bottom w:val="none" w:sz="0" w:space="0" w:color="auto"/>
            <w:right w:val="none" w:sz="0" w:space="0" w:color="auto"/>
          </w:divBdr>
        </w:div>
        <w:div w:id="1267735744">
          <w:marLeft w:val="0"/>
          <w:marRight w:val="0"/>
          <w:marTop w:val="0"/>
          <w:marBottom w:val="0"/>
          <w:divBdr>
            <w:top w:val="none" w:sz="0" w:space="0" w:color="auto"/>
            <w:left w:val="none" w:sz="0" w:space="0" w:color="auto"/>
            <w:bottom w:val="none" w:sz="0" w:space="0" w:color="auto"/>
            <w:right w:val="none" w:sz="0" w:space="0" w:color="auto"/>
          </w:divBdr>
        </w:div>
        <w:div w:id="1282877150">
          <w:marLeft w:val="0"/>
          <w:marRight w:val="0"/>
          <w:marTop w:val="0"/>
          <w:marBottom w:val="0"/>
          <w:divBdr>
            <w:top w:val="none" w:sz="0" w:space="0" w:color="auto"/>
            <w:left w:val="none" w:sz="0" w:space="0" w:color="auto"/>
            <w:bottom w:val="none" w:sz="0" w:space="0" w:color="auto"/>
            <w:right w:val="none" w:sz="0" w:space="0" w:color="auto"/>
          </w:divBdr>
        </w:div>
        <w:div w:id="1287813986">
          <w:marLeft w:val="0"/>
          <w:marRight w:val="0"/>
          <w:marTop w:val="0"/>
          <w:marBottom w:val="0"/>
          <w:divBdr>
            <w:top w:val="none" w:sz="0" w:space="0" w:color="auto"/>
            <w:left w:val="none" w:sz="0" w:space="0" w:color="auto"/>
            <w:bottom w:val="none" w:sz="0" w:space="0" w:color="auto"/>
            <w:right w:val="none" w:sz="0" w:space="0" w:color="auto"/>
          </w:divBdr>
        </w:div>
        <w:div w:id="1292059713">
          <w:marLeft w:val="0"/>
          <w:marRight w:val="0"/>
          <w:marTop w:val="0"/>
          <w:marBottom w:val="0"/>
          <w:divBdr>
            <w:top w:val="none" w:sz="0" w:space="0" w:color="auto"/>
            <w:left w:val="none" w:sz="0" w:space="0" w:color="auto"/>
            <w:bottom w:val="none" w:sz="0" w:space="0" w:color="auto"/>
            <w:right w:val="none" w:sz="0" w:space="0" w:color="auto"/>
          </w:divBdr>
          <w:divsChild>
            <w:div w:id="424159261">
              <w:marLeft w:val="0"/>
              <w:marRight w:val="0"/>
              <w:marTop w:val="0"/>
              <w:marBottom w:val="0"/>
              <w:divBdr>
                <w:top w:val="none" w:sz="0" w:space="0" w:color="auto"/>
                <w:left w:val="none" w:sz="0" w:space="0" w:color="auto"/>
                <w:bottom w:val="none" w:sz="0" w:space="0" w:color="auto"/>
                <w:right w:val="none" w:sz="0" w:space="0" w:color="auto"/>
              </w:divBdr>
            </w:div>
            <w:div w:id="1490976497">
              <w:marLeft w:val="0"/>
              <w:marRight w:val="0"/>
              <w:marTop w:val="0"/>
              <w:marBottom w:val="0"/>
              <w:divBdr>
                <w:top w:val="none" w:sz="0" w:space="0" w:color="auto"/>
                <w:left w:val="none" w:sz="0" w:space="0" w:color="auto"/>
                <w:bottom w:val="none" w:sz="0" w:space="0" w:color="auto"/>
                <w:right w:val="none" w:sz="0" w:space="0" w:color="auto"/>
              </w:divBdr>
            </w:div>
            <w:div w:id="1657955544">
              <w:marLeft w:val="0"/>
              <w:marRight w:val="0"/>
              <w:marTop w:val="0"/>
              <w:marBottom w:val="0"/>
              <w:divBdr>
                <w:top w:val="none" w:sz="0" w:space="0" w:color="auto"/>
                <w:left w:val="none" w:sz="0" w:space="0" w:color="auto"/>
                <w:bottom w:val="none" w:sz="0" w:space="0" w:color="auto"/>
                <w:right w:val="none" w:sz="0" w:space="0" w:color="auto"/>
              </w:divBdr>
            </w:div>
            <w:div w:id="1822624402">
              <w:marLeft w:val="0"/>
              <w:marRight w:val="0"/>
              <w:marTop w:val="0"/>
              <w:marBottom w:val="0"/>
              <w:divBdr>
                <w:top w:val="none" w:sz="0" w:space="0" w:color="auto"/>
                <w:left w:val="none" w:sz="0" w:space="0" w:color="auto"/>
                <w:bottom w:val="none" w:sz="0" w:space="0" w:color="auto"/>
                <w:right w:val="none" w:sz="0" w:space="0" w:color="auto"/>
              </w:divBdr>
            </w:div>
            <w:div w:id="2036081646">
              <w:marLeft w:val="0"/>
              <w:marRight w:val="0"/>
              <w:marTop w:val="0"/>
              <w:marBottom w:val="0"/>
              <w:divBdr>
                <w:top w:val="none" w:sz="0" w:space="0" w:color="auto"/>
                <w:left w:val="none" w:sz="0" w:space="0" w:color="auto"/>
                <w:bottom w:val="none" w:sz="0" w:space="0" w:color="auto"/>
                <w:right w:val="none" w:sz="0" w:space="0" w:color="auto"/>
              </w:divBdr>
            </w:div>
          </w:divsChild>
        </w:div>
        <w:div w:id="1303459599">
          <w:marLeft w:val="0"/>
          <w:marRight w:val="0"/>
          <w:marTop w:val="0"/>
          <w:marBottom w:val="0"/>
          <w:divBdr>
            <w:top w:val="none" w:sz="0" w:space="0" w:color="auto"/>
            <w:left w:val="none" w:sz="0" w:space="0" w:color="auto"/>
            <w:bottom w:val="none" w:sz="0" w:space="0" w:color="auto"/>
            <w:right w:val="none" w:sz="0" w:space="0" w:color="auto"/>
          </w:divBdr>
        </w:div>
        <w:div w:id="1316227623">
          <w:marLeft w:val="0"/>
          <w:marRight w:val="0"/>
          <w:marTop w:val="0"/>
          <w:marBottom w:val="0"/>
          <w:divBdr>
            <w:top w:val="none" w:sz="0" w:space="0" w:color="auto"/>
            <w:left w:val="none" w:sz="0" w:space="0" w:color="auto"/>
            <w:bottom w:val="none" w:sz="0" w:space="0" w:color="auto"/>
            <w:right w:val="none" w:sz="0" w:space="0" w:color="auto"/>
          </w:divBdr>
          <w:divsChild>
            <w:div w:id="226040170">
              <w:marLeft w:val="0"/>
              <w:marRight w:val="0"/>
              <w:marTop w:val="0"/>
              <w:marBottom w:val="0"/>
              <w:divBdr>
                <w:top w:val="none" w:sz="0" w:space="0" w:color="auto"/>
                <w:left w:val="none" w:sz="0" w:space="0" w:color="auto"/>
                <w:bottom w:val="none" w:sz="0" w:space="0" w:color="auto"/>
                <w:right w:val="none" w:sz="0" w:space="0" w:color="auto"/>
              </w:divBdr>
            </w:div>
            <w:div w:id="1597591269">
              <w:marLeft w:val="0"/>
              <w:marRight w:val="0"/>
              <w:marTop w:val="0"/>
              <w:marBottom w:val="0"/>
              <w:divBdr>
                <w:top w:val="none" w:sz="0" w:space="0" w:color="auto"/>
                <w:left w:val="none" w:sz="0" w:space="0" w:color="auto"/>
                <w:bottom w:val="none" w:sz="0" w:space="0" w:color="auto"/>
                <w:right w:val="none" w:sz="0" w:space="0" w:color="auto"/>
              </w:divBdr>
            </w:div>
            <w:div w:id="1966958328">
              <w:marLeft w:val="0"/>
              <w:marRight w:val="0"/>
              <w:marTop w:val="0"/>
              <w:marBottom w:val="0"/>
              <w:divBdr>
                <w:top w:val="none" w:sz="0" w:space="0" w:color="auto"/>
                <w:left w:val="none" w:sz="0" w:space="0" w:color="auto"/>
                <w:bottom w:val="none" w:sz="0" w:space="0" w:color="auto"/>
                <w:right w:val="none" w:sz="0" w:space="0" w:color="auto"/>
              </w:divBdr>
            </w:div>
            <w:div w:id="1974628472">
              <w:marLeft w:val="0"/>
              <w:marRight w:val="0"/>
              <w:marTop w:val="0"/>
              <w:marBottom w:val="0"/>
              <w:divBdr>
                <w:top w:val="none" w:sz="0" w:space="0" w:color="auto"/>
                <w:left w:val="none" w:sz="0" w:space="0" w:color="auto"/>
                <w:bottom w:val="none" w:sz="0" w:space="0" w:color="auto"/>
                <w:right w:val="none" w:sz="0" w:space="0" w:color="auto"/>
              </w:divBdr>
            </w:div>
            <w:div w:id="2008632191">
              <w:marLeft w:val="0"/>
              <w:marRight w:val="0"/>
              <w:marTop w:val="0"/>
              <w:marBottom w:val="0"/>
              <w:divBdr>
                <w:top w:val="none" w:sz="0" w:space="0" w:color="auto"/>
                <w:left w:val="none" w:sz="0" w:space="0" w:color="auto"/>
                <w:bottom w:val="none" w:sz="0" w:space="0" w:color="auto"/>
                <w:right w:val="none" w:sz="0" w:space="0" w:color="auto"/>
              </w:divBdr>
            </w:div>
          </w:divsChild>
        </w:div>
        <w:div w:id="1329553140">
          <w:marLeft w:val="0"/>
          <w:marRight w:val="0"/>
          <w:marTop w:val="0"/>
          <w:marBottom w:val="0"/>
          <w:divBdr>
            <w:top w:val="none" w:sz="0" w:space="0" w:color="auto"/>
            <w:left w:val="none" w:sz="0" w:space="0" w:color="auto"/>
            <w:bottom w:val="none" w:sz="0" w:space="0" w:color="auto"/>
            <w:right w:val="none" w:sz="0" w:space="0" w:color="auto"/>
          </w:divBdr>
        </w:div>
        <w:div w:id="1333336381">
          <w:marLeft w:val="0"/>
          <w:marRight w:val="0"/>
          <w:marTop w:val="0"/>
          <w:marBottom w:val="0"/>
          <w:divBdr>
            <w:top w:val="none" w:sz="0" w:space="0" w:color="auto"/>
            <w:left w:val="none" w:sz="0" w:space="0" w:color="auto"/>
            <w:bottom w:val="none" w:sz="0" w:space="0" w:color="auto"/>
            <w:right w:val="none" w:sz="0" w:space="0" w:color="auto"/>
          </w:divBdr>
        </w:div>
        <w:div w:id="1341466670">
          <w:marLeft w:val="0"/>
          <w:marRight w:val="0"/>
          <w:marTop w:val="0"/>
          <w:marBottom w:val="0"/>
          <w:divBdr>
            <w:top w:val="none" w:sz="0" w:space="0" w:color="auto"/>
            <w:left w:val="none" w:sz="0" w:space="0" w:color="auto"/>
            <w:bottom w:val="none" w:sz="0" w:space="0" w:color="auto"/>
            <w:right w:val="none" w:sz="0" w:space="0" w:color="auto"/>
          </w:divBdr>
        </w:div>
        <w:div w:id="1343163586">
          <w:marLeft w:val="0"/>
          <w:marRight w:val="0"/>
          <w:marTop w:val="0"/>
          <w:marBottom w:val="0"/>
          <w:divBdr>
            <w:top w:val="none" w:sz="0" w:space="0" w:color="auto"/>
            <w:left w:val="none" w:sz="0" w:space="0" w:color="auto"/>
            <w:bottom w:val="none" w:sz="0" w:space="0" w:color="auto"/>
            <w:right w:val="none" w:sz="0" w:space="0" w:color="auto"/>
          </w:divBdr>
        </w:div>
        <w:div w:id="1350643048">
          <w:marLeft w:val="0"/>
          <w:marRight w:val="0"/>
          <w:marTop w:val="0"/>
          <w:marBottom w:val="0"/>
          <w:divBdr>
            <w:top w:val="none" w:sz="0" w:space="0" w:color="auto"/>
            <w:left w:val="none" w:sz="0" w:space="0" w:color="auto"/>
            <w:bottom w:val="none" w:sz="0" w:space="0" w:color="auto"/>
            <w:right w:val="none" w:sz="0" w:space="0" w:color="auto"/>
          </w:divBdr>
        </w:div>
        <w:div w:id="1430006815">
          <w:marLeft w:val="0"/>
          <w:marRight w:val="0"/>
          <w:marTop w:val="0"/>
          <w:marBottom w:val="0"/>
          <w:divBdr>
            <w:top w:val="none" w:sz="0" w:space="0" w:color="auto"/>
            <w:left w:val="none" w:sz="0" w:space="0" w:color="auto"/>
            <w:bottom w:val="none" w:sz="0" w:space="0" w:color="auto"/>
            <w:right w:val="none" w:sz="0" w:space="0" w:color="auto"/>
          </w:divBdr>
        </w:div>
        <w:div w:id="1431896752">
          <w:marLeft w:val="0"/>
          <w:marRight w:val="0"/>
          <w:marTop w:val="0"/>
          <w:marBottom w:val="0"/>
          <w:divBdr>
            <w:top w:val="none" w:sz="0" w:space="0" w:color="auto"/>
            <w:left w:val="none" w:sz="0" w:space="0" w:color="auto"/>
            <w:bottom w:val="none" w:sz="0" w:space="0" w:color="auto"/>
            <w:right w:val="none" w:sz="0" w:space="0" w:color="auto"/>
          </w:divBdr>
        </w:div>
        <w:div w:id="1435175182">
          <w:marLeft w:val="0"/>
          <w:marRight w:val="0"/>
          <w:marTop w:val="0"/>
          <w:marBottom w:val="0"/>
          <w:divBdr>
            <w:top w:val="none" w:sz="0" w:space="0" w:color="auto"/>
            <w:left w:val="none" w:sz="0" w:space="0" w:color="auto"/>
            <w:bottom w:val="none" w:sz="0" w:space="0" w:color="auto"/>
            <w:right w:val="none" w:sz="0" w:space="0" w:color="auto"/>
          </w:divBdr>
        </w:div>
        <w:div w:id="1495493272">
          <w:marLeft w:val="0"/>
          <w:marRight w:val="0"/>
          <w:marTop w:val="0"/>
          <w:marBottom w:val="0"/>
          <w:divBdr>
            <w:top w:val="none" w:sz="0" w:space="0" w:color="auto"/>
            <w:left w:val="none" w:sz="0" w:space="0" w:color="auto"/>
            <w:bottom w:val="none" w:sz="0" w:space="0" w:color="auto"/>
            <w:right w:val="none" w:sz="0" w:space="0" w:color="auto"/>
          </w:divBdr>
        </w:div>
        <w:div w:id="1525441024">
          <w:marLeft w:val="0"/>
          <w:marRight w:val="0"/>
          <w:marTop w:val="0"/>
          <w:marBottom w:val="0"/>
          <w:divBdr>
            <w:top w:val="none" w:sz="0" w:space="0" w:color="auto"/>
            <w:left w:val="none" w:sz="0" w:space="0" w:color="auto"/>
            <w:bottom w:val="none" w:sz="0" w:space="0" w:color="auto"/>
            <w:right w:val="none" w:sz="0" w:space="0" w:color="auto"/>
          </w:divBdr>
        </w:div>
        <w:div w:id="1569605681">
          <w:marLeft w:val="0"/>
          <w:marRight w:val="0"/>
          <w:marTop w:val="0"/>
          <w:marBottom w:val="0"/>
          <w:divBdr>
            <w:top w:val="none" w:sz="0" w:space="0" w:color="auto"/>
            <w:left w:val="none" w:sz="0" w:space="0" w:color="auto"/>
            <w:bottom w:val="none" w:sz="0" w:space="0" w:color="auto"/>
            <w:right w:val="none" w:sz="0" w:space="0" w:color="auto"/>
          </w:divBdr>
        </w:div>
        <w:div w:id="1570504774">
          <w:marLeft w:val="0"/>
          <w:marRight w:val="0"/>
          <w:marTop w:val="0"/>
          <w:marBottom w:val="0"/>
          <w:divBdr>
            <w:top w:val="none" w:sz="0" w:space="0" w:color="auto"/>
            <w:left w:val="none" w:sz="0" w:space="0" w:color="auto"/>
            <w:bottom w:val="none" w:sz="0" w:space="0" w:color="auto"/>
            <w:right w:val="none" w:sz="0" w:space="0" w:color="auto"/>
          </w:divBdr>
        </w:div>
        <w:div w:id="1587030924">
          <w:marLeft w:val="0"/>
          <w:marRight w:val="0"/>
          <w:marTop w:val="0"/>
          <w:marBottom w:val="0"/>
          <w:divBdr>
            <w:top w:val="none" w:sz="0" w:space="0" w:color="auto"/>
            <w:left w:val="none" w:sz="0" w:space="0" w:color="auto"/>
            <w:bottom w:val="none" w:sz="0" w:space="0" w:color="auto"/>
            <w:right w:val="none" w:sz="0" w:space="0" w:color="auto"/>
          </w:divBdr>
        </w:div>
        <w:div w:id="1588462657">
          <w:marLeft w:val="0"/>
          <w:marRight w:val="0"/>
          <w:marTop w:val="0"/>
          <w:marBottom w:val="0"/>
          <w:divBdr>
            <w:top w:val="none" w:sz="0" w:space="0" w:color="auto"/>
            <w:left w:val="none" w:sz="0" w:space="0" w:color="auto"/>
            <w:bottom w:val="none" w:sz="0" w:space="0" w:color="auto"/>
            <w:right w:val="none" w:sz="0" w:space="0" w:color="auto"/>
          </w:divBdr>
        </w:div>
        <w:div w:id="1596669498">
          <w:marLeft w:val="0"/>
          <w:marRight w:val="0"/>
          <w:marTop w:val="0"/>
          <w:marBottom w:val="0"/>
          <w:divBdr>
            <w:top w:val="none" w:sz="0" w:space="0" w:color="auto"/>
            <w:left w:val="none" w:sz="0" w:space="0" w:color="auto"/>
            <w:bottom w:val="none" w:sz="0" w:space="0" w:color="auto"/>
            <w:right w:val="none" w:sz="0" w:space="0" w:color="auto"/>
          </w:divBdr>
        </w:div>
        <w:div w:id="1623270406">
          <w:marLeft w:val="0"/>
          <w:marRight w:val="0"/>
          <w:marTop w:val="0"/>
          <w:marBottom w:val="0"/>
          <w:divBdr>
            <w:top w:val="none" w:sz="0" w:space="0" w:color="auto"/>
            <w:left w:val="none" w:sz="0" w:space="0" w:color="auto"/>
            <w:bottom w:val="none" w:sz="0" w:space="0" w:color="auto"/>
            <w:right w:val="none" w:sz="0" w:space="0" w:color="auto"/>
          </w:divBdr>
        </w:div>
        <w:div w:id="1625038758">
          <w:marLeft w:val="0"/>
          <w:marRight w:val="0"/>
          <w:marTop w:val="0"/>
          <w:marBottom w:val="0"/>
          <w:divBdr>
            <w:top w:val="none" w:sz="0" w:space="0" w:color="auto"/>
            <w:left w:val="none" w:sz="0" w:space="0" w:color="auto"/>
            <w:bottom w:val="none" w:sz="0" w:space="0" w:color="auto"/>
            <w:right w:val="none" w:sz="0" w:space="0" w:color="auto"/>
          </w:divBdr>
        </w:div>
        <w:div w:id="1635326108">
          <w:marLeft w:val="0"/>
          <w:marRight w:val="0"/>
          <w:marTop w:val="0"/>
          <w:marBottom w:val="0"/>
          <w:divBdr>
            <w:top w:val="none" w:sz="0" w:space="0" w:color="auto"/>
            <w:left w:val="none" w:sz="0" w:space="0" w:color="auto"/>
            <w:bottom w:val="none" w:sz="0" w:space="0" w:color="auto"/>
            <w:right w:val="none" w:sz="0" w:space="0" w:color="auto"/>
          </w:divBdr>
        </w:div>
        <w:div w:id="1649548967">
          <w:marLeft w:val="0"/>
          <w:marRight w:val="0"/>
          <w:marTop w:val="0"/>
          <w:marBottom w:val="0"/>
          <w:divBdr>
            <w:top w:val="none" w:sz="0" w:space="0" w:color="auto"/>
            <w:left w:val="none" w:sz="0" w:space="0" w:color="auto"/>
            <w:bottom w:val="none" w:sz="0" w:space="0" w:color="auto"/>
            <w:right w:val="none" w:sz="0" w:space="0" w:color="auto"/>
          </w:divBdr>
        </w:div>
        <w:div w:id="1672950488">
          <w:marLeft w:val="0"/>
          <w:marRight w:val="0"/>
          <w:marTop w:val="0"/>
          <w:marBottom w:val="0"/>
          <w:divBdr>
            <w:top w:val="none" w:sz="0" w:space="0" w:color="auto"/>
            <w:left w:val="none" w:sz="0" w:space="0" w:color="auto"/>
            <w:bottom w:val="none" w:sz="0" w:space="0" w:color="auto"/>
            <w:right w:val="none" w:sz="0" w:space="0" w:color="auto"/>
          </w:divBdr>
        </w:div>
        <w:div w:id="1712879365">
          <w:marLeft w:val="0"/>
          <w:marRight w:val="0"/>
          <w:marTop w:val="0"/>
          <w:marBottom w:val="0"/>
          <w:divBdr>
            <w:top w:val="none" w:sz="0" w:space="0" w:color="auto"/>
            <w:left w:val="none" w:sz="0" w:space="0" w:color="auto"/>
            <w:bottom w:val="none" w:sz="0" w:space="0" w:color="auto"/>
            <w:right w:val="none" w:sz="0" w:space="0" w:color="auto"/>
          </w:divBdr>
        </w:div>
        <w:div w:id="1723288899">
          <w:marLeft w:val="0"/>
          <w:marRight w:val="0"/>
          <w:marTop w:val="0"/>
          <w:marBottom w:val="0"/>
          <w:divBdr>
            <w:top w:val="none" w:sz="0" w:space="0" w:color="auto"/>
            <w:left w:val="none" w:sz="0" w:space="0" w:color="auto"/>
            <w:bottom w:val="none" w:sz="0" w:space="0" w:color="auto"/>
            <w:right w:val="none" w:sz="0" w:space="0" w:color="auto"/>
          </w:divBdr>
        </w:div>
        <w:div w:id="1733768310">
          <w:marLeft w:val="0"/>
          <w:marRight w:val="0"/>
          <w:marTop w:val="0"/>
          <w:marBottom w:val="0"/>
          <w:divBdr>
            <w:top w:val="none" w:sz="0" w:space="0" w:color="auto"/>
            <w:left w:val="none" w:sz="0" w:space="0" w:color="auto"/>
            <w:bottom w:val="none" w:sz="0" w:space="0" w:color="auto"/>
            <w:right w:val="none" w:sz="0" w:space="0" w:color="auto"/>
          </w:divBdr>
          <w:divsChild>
            <w:div w:id="417991450">
              <w:marLeft w:val="0"/>
              <w:marRight w:val="0"/>
              <w:marTop w:val="0"/>
              <w:marBottom w:val="0"/>
              <w:divBdr>
                <w:top w:val="none" w:sz="0" w:space="0" w:color="auto"/>
                <w:left w:val="none" w:sz="0" w:space="0" w:color="auto"/>
                <w:bottom w:val="none" w:sz="0" w:space="0" w:color="auto"/>
                <w:right w:val="none" w:sz="0" w:space="0" w:color="auto"/>
              </w:divBdr>
            </w:div>
            <w:div w:id="801268872">
              <w:marLeft w:val="0"/>
              <w:marRight w:val="0"/>
              <w:marTop w:val="0"/>
              <w:marBottom w:val="0"/>
              <w:divBdr>
                <w:top w:val="none" w:sz="0" w:space="0" w:color="auto"/>
                <w:left w:val="none" w:sz="0" w:space="0" w:color="auto"/>
                <w:bottom w:val="none" w:sz="0" w:space="0" w:color="auto"/>
                <w:right w:val="none" w:sz="0" w:space="0" w:color="auto"/>
              </w:divBdr>
            </w:div>
            <w:div w:id="903832481">
              <w:marLeft w:val="0"/>
              <w:marRight w:val="0"/>
              <w:marTop w:val="0"/>
              <w:marBottom w:val="0"/>
              <w:divBdr>
                <w:top w:val="none" w:sz="0" w:space="0" w:color="auto"/>
                <w:left w:val="none" w:sz="0" w:space="0" w:color="auto"/>
                <w:bottom w:val="none" w:sz="0" w:space="0" w:color="auto"/>
                <w:right w:val="none" w:sz="0" w:space="0" w:color="auto"/>
              </w:divBdr>
            </w:div>
            <w:div w:id="1705865730">
              <w:marLeft w:val="0"/>
              <w:marRight w:val="0"/>
              <w:marTop w:val="0"/>
              <w:marBottom w:val="0"/>
              <w:divBdr>
                <w:top w:val="none" w:sz="0" w:space="0" w:color="auto"/>
                <w:left w:val="none" w:sz="0" w:space="0" w:color="auto"/>
                <w:bottom w:val="none" w:sz="0" w:space="0" w:color="auto"/>
                <w:right w:val="none" w:sz="0" w:space="0" w:color="auto"/>
              </w:divBdr>
            </w:div>
            <w:div w:id="2070032952">
              <w:marLeft w:val="0"/>
              <w:marRight w:val="0"/>
              <w:marTop w:val="0"/>
              <w:marBottom w:val="0"/>
              <w:divBdr>
                <w:top w:val="none" w:sz="0" w:space="0" w:color="auto"/>
                <w:left w:val="none" w:sz="0" w:space="0" w:color="auto"/>
                <w:bottom w:val="none" w:sz="0" w:space="0" w:color="auto"/>
                <w:right w:val="none" w:sz="0" w:space="0" w:color="auto"/>
              </w:divBdr>
            </w:div>
          </w:divsChild>
        </w:div>
        <w:div w:id="1736513943">
          <w:marLeft w:val="0"/>
          <w:marRight w:val="0"/>
          <w:marTop w:val="0"/>
          <w:marBottom w:val="0"/>
          <w:divBdr>
            <w:top w:val="none" w:sz="0" w:space="0" w:color="auto"/>
            <w:left w:val="none" w:sz="0" w:space="0" w:color="auto"/>
            <w:bottom w:val="none" w:sz="0" w:space="0" w:color="auto"/>
            <w:right w:val="none" w:sz="0" w:space="0" w:color="auto"/>
          </w:divBdr>
        </w:div>
        <w:div w:id="1744134223">
          <w:marLeft w:val="0"/>
          <w:marRight w:val="0"/>
          <w:marTop w:val="0"/>
          <w:marBottom w:val="0"/>
          <w:divBdr>
            <w:top w:val="none" w:sz="0" w:space="0" w:color="auto"/>
            <w:left w:val="none" w:sz="0" w:space="0" w:color="auto"/>
            <w:bottom w:val="none" w:sz="0" w:space="0" w:color="auto"/>
            <w:right w:val="none" w:sz="0" w:space="0" w:color="auto"/>
          </w:divBdr>
        </w:div>
        <w:div w:id="1747990270">
          <w:marLeft w:val="0"/>
          <w:marRight w:val="0"/>
          <w:marTop w:val="0"/>
          <w:marBottom w:val="0"/>
          <w:divBdr>
            <w:top w:val="none" w:sz="0" w:space="0" w:color="auto"/>
            <w:left w:val="none" w:sz="0" w:space="0" w:color="auto"/>
            <w:bottom w:val="none" w:sz="0" w:space="0" w:color="auto"/>
            <w:right w:val="none" w:sz="0" w:space="0" w:color="auto"/>
          </w:divBdr>
        </w:div>
        <w:div w:id="1759864019">
          <w:marLeft w:val="0"/>
          <w:marRight w:val="0"/>
          <w:marTop w:val="0"/>
          <w:marBottom w:val="0"/>
          <w:divBdr>
            <w:top w:val="none" w:sz="0" w:space="0" w:color="auto"/>
            <w:left w:val="none" w:sz="0" w:space="0" w:color="auto"/>
            <w:bottom w:val="none" w:sz="0" w:space="0" w:color="auto"/>
            <w:right w:val="none" w:sz="0" w:space="0" w:color="auto"/>
          </w:divBdr>
        </w:div>
        <w:div w:id="1777559226">
          <w:marLeft w:val="0"/>
          <w:marRight w:val="0"/>
          <w:marTop w:val="0"/>
          <w:marBottom w:val="0"/>
          <w:divBdr>
            <w:top w:val="none" w:sz="0" w:space="0" w:color="auto"/>
            <w:left w:val="none" w:sz="0" w:space="0" w:color="auto"/>
            <w:bottom w:val="none" w:sz="0" w:space="0" w:color="auto"/>
            <w:right w:val="none" w:sz="0" w:space="0" w:color="auto"/>
          </w:divBdr>
          <w:divsChild>
            <w:div w:id="218899675">
              <w:marLeft w:val="0"/>
              <w:marRight w:val="0"/>
              <w:marTop w:val="0"/>
              <w:marBottom w:val="0"/>
              <w:divBdr>
                <w:top w:val="none" w:sz="0" w:space="0" w:color="auto"/>
                <w:left w:val="none" w:sz="0" w:space="0" w:color="auto"/>
                <w:bottom w:val="none" w:sz="0" w:space="0" w:color="auto"/>
                <w:right w:val="none" w:sz="0" w:space="0" w:color="auto"/>
              </w:divBdr>
            </w:div>
            <w:div w:id="293295532">
              <w:marLeft w:val="0"/>
              <w:marRight w:val="0"/>
              <w:marTop w:val="0"/>
              <w:marBottom w:val="0"/>
              <w:divBdr>
                <w:top w:val="none" w:sz="0" w:space="0" w:color="auto"/>
                <w:left w:val="none" w:sz="0" w:space="0" w:color="auto"/>
                <w:bottom w:val="none" w:sz="0" w:space="0" w:color="auto"/>
                <w:right w:val="none" w:sz="0" w:space="0" w:color="auto"/>
              </w:divBdr>
            </w:div>
            <w:div w:id="777873410">
              <w:marLeft w:val="0"/>
              <w:marRight w:val="0"/>
              <w:marTop w:val="0"/>
              <w:marBottom w:val="0"/>
              <w:divBdr>
                <w:top w:val="none" w:sz="0" w:space="0" w:color="auto"/>
                <w:left w:val="none" w:sz="0" w:space="0" w:color="auto"/>
                <w:bottom w:val="none" w:sz="0" w:space="0" w:color="auto"/>
                <w:right w:val="none" w:sz="0" w:space="0" w:color="auto"/>
              </w:divBdr>
            </w:div>
            <w:div w:id="1179277138">
              <w:marLeft w:val="0"/>
              <w:marRight w:val="0"/>
              <w:marTop w:val="0"/>
              <w:marBottom w:val="0"/>
              <w:divBdr>
                <w:top w:val="none" w:sz="0" w:space="0" w:color="auto"/>
                <w:left w:val="none" w:sz="0" w:space="0" w:color="auto"/>
                <w:bottom w:val="none" w:sz="0" w:space="0" w:color="auto"/>
                <w:right w:val="none" w:sz="0" w:space="0" w:color="auto"/>
              </w:divBdr>
            </w:div>
            <w:div w:id="1817531866">
              <w:marLeft w:val="0"/>
              <w:marRight w:val="0"/>
              <w:marTop w:val="0"/>
              <w:marBottom w:val="0"/>
              <w:divBdr>
                <w:top w:val="none" w:sz="0" w:space="0" w:color="auto"/>
                <w:left w:val="none" w:sz="0" w:space="0" w:color="auto"/>
                <w:bottom w:val="none" w:sz="0" w:space="0" w:color="auto"/>
                <w:right w:val="none" w:sz="0" w:space="0" w:color="auto"/>
              </w:divBdr>
            </w:div>
          </w:divsChild>
        </w:div>
        <w:div w:id="1786735213">
          <w:marLeft w:val="0"/>
          <w:marRight w:val="0"/>
          <w:marTop w:val="0"/>
          <w:marBottom w:val="0"/>
          <w:divBdr>
            <w:top w:val="none" w:sz="0" w:space="0" w:color="auto"/>
            <w:left w:val="none" w:sz="0" w:space="0" w:color="auto"/>
            <w:bottom w:val="none" w:sz="0" w:space="0" w:color="auto"/>
            <w:right w:val="none" w:sz="0" w:space="0" w:color="auto"/>
          </w:divBdr>
          <w:divsChild>
            <w:div w:id="1959604443">
              <w:marLeft w:val="0"/>
              <w:marRight w:val="0"/>
              <w:marTop w:val="30"/>
              <w:marBottom w:val="30"/>
              <w:divBdr>
                <w:top w:val="none" w:sz="0" w:space="0" w:color="auto"/>
                <w:left w:val="none" w:sz="0" w:space="0" w:color="auto"/>
                <w:bottom w:val="none" w:sz="0" w:space="0" w:color="auto"/>
                <w:right w:val="none" w:sz="0" w:space="0" w:color="auto"/>
              </w:divBdr>
              <w:divsChild>
                <w:div w:id="1338575582">
                  <w:marLeft w:val="0"/>
                  <w:marRight w:val="0"/>
                  <w:marTop w:val="0"/>
                  <w:marBottom w:val="0"/>
                  <w:divBdr>
                    <w:top w:val="none" w:sz="0" w:space="0" w:color="auto"/>
                    <w:left w:val="none" w:sz="0" w:space="0" w:color="auto"/>
                    <w:bottom w:val="none" w:sz="0" w:space="0" w:color="auto"/>
                    <w:right w:val="none" w:sz="0" w:space="0" w:color="auto"/>
                  </w:divBdr>
                  <w:divsChild>
                    <w:div w:id="99617068">
                      <w:marLeft w:val="0"/>
                      <w:marRight w:val="0"/>
                      <w:marTop w:val="0"/>
                      <w:marBottom w:val="0"/>
                      <w:divBdr>
                        <w:top w:val="none" w:sz="0" w:space="0" w:color="auto"/>
                        <w:left w:val="none" w:sz="0" w:space="0" w:color="auto"/>
                        <w:bottom w:val="none" w:sz="0" w:space="0" w:color="auto"/>
                        <w:right w:val="none" w:sz="0" w:space="0" w:color="auto"/>
                      </w:divBdr>
                    </w:div>
                    <w:div w:id="101731669">
                      <w:marLeft w:val="0"/>
                      <w:marRight w:val="0"/>
                      <w:marTop w:val="0"/>
                      <w:marBottom w:val="0"/>
                      <w:divBdr>
                        <w:top w:val="none" w:sz="0" w:space="0" w:color="auto"/>
                        <w:left w:val="none" w:sz="0" w:space="0" w:color="auto"/>
                        <w:bottom w:val="none" w:sz="0" w:space="0" w:color="auto"/>
                        <w:right w:val="none" w:sz="0" w:space="0" w:color="auto"/>
                      </w:divBdr>
                    </w:div>
                    <w:div w:id="244535819">
                      <w:marLeft w:val="0"/>
                      <w:marRight w:val="0"/>
                      <w:marTop w:val="0"/>
                      <w:marBottom w:val="0"/>
                      <w:divBdr>
                        <w:top w:val="none" w:sz="0" w:space="0" w:color="auto"/>
                        <w:left w:val="none" w:sz="0" w:space="0" w:color="auto"/>
                        <w:bottom w:val="none" w:sz="0" w:space="0" w:color="auto"/>
                        <w:right w:val="none" w:sz="0" w:space="0" w:color="auto"/>
                      </w:divBdr>
                    </w:div>
                    <w:div w:id="326593424">
                      <w:marLeft w:val="0"/>
                      <w:marRight w:val="0"/>
                      <w:marTop w:val="0"/>
                      <w:marBottom w:val="0"/>
                      <w:divBdr>
                        <w:top w:val="none" w:sz="0" w:space="0" w:color="auto"/>
                        <w:left w:val="none" w:sz="0" w:space="0" w:color="auto"/>
                        <w:bottom w:val="none" w:sz="0" w:space="0" w:color="auto"/>
                        <w:right w:val="none" w:sz="0" w:space="0" w:color="auto"/>
                      </w:divBdr>
                    </w:div>
                    <w:div w:id="481776406">
                      <w:marLeft w:val="0"/>
                      <w:marRight w:val="0"/>
                      <w:marTop w:val="0"/>
                      <w:marBottom w:val="0"/>
                      <w:divBdr>
                        <w:top w:val="none" w:sz="0" w:space="0" w:color="auto"/>
                        <w:left w:val="none" w:sz="0" w:space="0" w:color="auto"/>
                        <w:bottom w:val="none" w:sz="0" w:space="0" w:color="auto"/>
                        <w:right w:val="none" w:sz="0" w:space="0" w:color="auto"/>
                      </w:divBdr>
                    </w:div>
                    <w:div w:id="487749030">
                      <w:marLeft w:val="0"/>
                      <w:marRight w:val="0"/>
                      <w:marTop w:val="0"/>
                      <w:marBottom w:val="0"/>
                      <w:divBdr>
                        <w:top w:val="none" w:sz="0" w:space="0" w:color="auto"/>
                        <w:left w:val="none" w:sz="0" w:space="0" w:color="auto"/>
                        <w:bottom w:val="none" w:sz="0" w:space="0" w:color="auto"/>
                        <w:right w:val="none" w:sz="0" w:space="0" w:color="auto"/>
                      </w:divBdr>
                    </w:div>
                    <w:div w:id="490755652">
                      <w:marLeft w:val="0"/>
                      <w:marRight w:val="0"/>
                      <w:marTop w:val="0"/>
                      <w:marBottom w:val="0"/>
                      <w:divBdr>
                        <w:top w:val="none" w:sz="0" w:space="0" w:color="auto"/>
                        <w:left w:val="none" w:sz="0" w:space="0" w:color="auto"/>
                        <w:bottom w:val="none" w:sz="0" w:space="0" w:color="auto"/>
                        <w:right w:val="none" w:sz="0" w:space="0" w:color="auto"/>
                      </w:divBdr>
                    </w:div>
                    <w:div w:id="494422148">
                      <w:marLeft w:val="0"/>
                      <w:marRight w:val="0"/>
                      <w:marTop w:val="0"/>
                      <w:marBottom w:val="0"/>
                      <w:divBdr>
                        <w:top w:val="none" w:sz="0" w:space="0" w:color="auto"/>
                        <w:left w:val="none" w:sz="0" w:space="0" w:color="auto"/>
                        <w:bottom w:val="none" w:sz="0" w:space="0" w:color="auto"/>
                        <w:right w:val="none" w:sz="0" w:space="0" w:color="auto"/>
                      </w:divBdr>
                    </w:div>
                    <w:div w:id="513810071">
                      <w:marLeft w:val="0"/>
                      <w:marRight w:val="0"/>
                      <w:marTop w:val="0"/>
                      <w:marBottom w:val="0"/>
                      <w:divBdr>
                        <w:top w:val="none" w:sz="0" w:space="0" w:color="auto"/>
                        <w:left w:val="none" w:sz="0" w:space="0" w:color="auto"/>
                        <w:bottom w:val="none" w:sz="0" w:space="0" w:color="auto"/>
                        <w:right w:val="none" w:sz="0" w:space="0" w:color="auto"/>
                      </w:divBdr>
                    </w:div>
                    <w:div w:id="563495586">
                      <w:marLeft w:val="0"/>
                      <w:marRight w:val="0"/>
                      <w:marTop w:val="0"/>
                      <w:marBottom w:val="0"/>
                      <w:divBdr>
                        <w:top w:val="none" w:sz="0" w:space="0" w:color="auto"/>
                        <w:left w:val="none" w:sz="0" w:space="0" w:color="auto"/>
                        <w:bottom w:val="none" w:sz="0" w:space="0" w:color="auto"/>
                        <w:right w:val="none" w:sz="0" w:space="0" w:color="auto"/>
                      </w:divBdr>
                    </w:div>
                    <w:div w:id="574970642">
                      <w:marLeft w:val="0"/>
                      <w:marRight w:val="0"/>
                      <w:marTop w:val="0"/>
                      <w:marBottom w:val="0"/>
                      <w:divBdr>
                        <w:top w:val="none" w:sz="0" w:space="0" w:color="auto"/>
                        <w:left w:val="none" w:sz="0" w:space="0" w:color="auto"/>
                        <w:bottom w:val="none" w:sz="0" w:space="0" w:color="auto"/>
                        <w:right w:val="none" w:sz="0" w:space="0" w:color="auto"/>
                      </w:divBdr>
                    </w:div>
                    <w:div w:id="1225991995">
                      <w:marLeft w:val="0"/>
                      <w:marRight w:val="0"/>
                      <w:marTop w:val="0"/>
                      <w:marBottom w:val="0"/>
                      <w:divBdr>
                        <w:top w:val="none" w:sz="0" w:space="0" w:color="auto"/>
                        <w:left w:val="none" w:sz="0" w:space="0" w:color="auto"/>
                        <w:bottom w:val="none" w:sz="0" w:space="0" w:color="auto"/>
                        <w:right w:val="none" w:sz="0" w:space="0" w:color="auto"/>
                      </w:divBdr>
                    </w:div>
                    <w:div w:id="1267736880">
                      <w:marLeft w:val="0"/>
                      <w:marRight w:val="0"/>
                      <w:marTop w:val="0"/>
                      <w:marBottom w:val="0"/>
                      <w:divBdr>
                        <w:top w:val="none" w:sz="0" w:space="0" w:color="auto"/>
                        <w:left w:val="none" w:sz="0" w:space="0" w:color="auto"/>
                        <w:bottom w:val="none" w:sz="0" w:space="0" w:color="auto"/>
                        <w:right w:val="none" w:sz="0" w:space="0" w:color="auto"/>
                      </w:divBdr>
                    </w:div>
                    <w:div w:id="1609965551">
                      <w:marLeft w:val="0"/>
                      <w:marRight w:val="0"/>
                      <w:marTop w:val="0"/>
                      <w:marBottom w:val="0"/>
                      <w:divBdr>
                        <w:top w:val="none" w:sz="0" w:space="0" w:color="auto"/>
                        <w:left w:val="none" w:sz="0" w:space="0" w:color="auto"/>
                        <w:bottom w:val="none" w:sz="0" w:space="0" w:color="auto"/>
                        <w:right w:val="none" w:sz="0" w:space="0" w:color="auto"/>
                      </w:divBdr>
                    </w:div>
                    <w:div w:id="1636521680">
                      <w:marLeft w:val="0"/>
                      <w:marRight w:val="0"/>
                      <w:marTop w:val="0"/>
                      <w:marBottom w:val="0"/>
                      <w:divBdr>
                        <w:top w:val="none" w:sz="0" w:space="0" w:color="auto"/>
                        <w:left w:val="none" w:sz="0" w:space="0" w:color="auto"/>
                        <w:bottom w:val="none" w:sz="0" w:space="0" w:color="auto"/>
                        <w:right w:val="none" w:sz="0" w:space="0" w:color="auto"/>
                      </w:divBdr>
                    </w:div>
                    <w:div w:id="1639337721">
                      <w:marLeft w:val="0"/>
                      <w:marRight w:val="0"/>
                      <w:marTop w:val="0"/>
                      <w:marBottom w:val="0"/>
                      <w:divBdr>
                        <w:top w:val="none" w:sz="0" w:space="0" w:color="auto"/>
                        <w:left w:val="none" w:sz="0" w:space="0" w:color="auto"/>
                        <w:bottom w:val="none" w:sz="0" w:space="0" w:color="auto"/>
                        <w:right w:val="none" w:sz="0" w:space="0" w:color="auto"/>
                      </w:divBdr>
                    </w:div>
                    <w:div w:id="1742605286">
                      <w:marLeft w:val="0"/>
                      <w:marRight w:val="0"/>
                      <w:marTop w:val="0"/>
                      <w:marBottom w:val="0"/>
                      <w:divBdr>
                        <w:top w:val="none" w:sz="0" w:space="0" w:color="auto"/>
                        <w:left w:val="none" w:sz="0" w:space="0" w:color="auto"/>
                        <w:bottom w:val="none" w:sz="0" w:space="0" w:color="auto"/>
                        <w:right w:val="none" w:sz="0" w:space="0" w:color="auto"/>
                      </w:divBdr>
                    </w:div>
                    <w:div w:id="1998150254">
                      <w:marLeft w:val="0"/>
                      <w:marRight w:val="0"/>
                      <w:marTop w:val="0"/>
                      <w:marBottom w:val="0"/>
                      <w:divBdr>
                        <w:top w:val="none" w:sz="0" w:space="0" w:color="auto"/>
                        <w:left w:val="none" w:sz="0" w:space="0" w:color="auto"/>
                        <w:bottom w:val="none" w:sz="0" w:space="0" w:color="auto"/>
                        <w:right w:val="none" w:sz="0" w:space="0" w:color="auto"/>
                      </w:divBdr>
                    </w:div>
                    <w:div w:id="2039425073">
                      <w:marLeft w:val="0"/>
                      <w:marRight w:val="0"/>
                      <w:marTop w:val="0"/>
                      <w:marBottom w:val="0"/>
                      <w:divBdr>
                        <w:top w:val="none" w:sz="0" w:space="0" w:color="auto"/>
                        <w:left w:val="none" w:sz="0" w:space="0" w:color="auto"/>
                        <w:bottom w:val="none" w:sz="0" w:space="0" w:color="auto"/>
                        <w:right w:val="none" w:sz="0" w:space="0" w:color="auto"/>
                      </w:divBdr>
                    </w:div>
                  </w:divsChild>
                </w:div>
                <w:div w:id="1557856995">
                  <w:marLeft w:val="0"/>
                  <w:marRight w:val="0"/>
                  <w:marTop w:val="0"/>
                  <w:marBottom w:val="0"/>
                  <w:divBdr>
                    <w:top w:val="none" w:sz="0" w:space="0" w:color="auto"/>
                    <w:left w:val="none" w:sz="0" w:space="0" w:color="auto"/>
                    <w:bottom w:val="none" w:sz="0" w:space="0" w:color="auto"/>
                    <w:right w:val="none" w:sz="0" w:space="0" w:color="auto"/>
                  </w:divBdr>
                  <w:divsChild>
                    <w:div w:id="139539603">
                      <w:marLeft w:val="0"/>
                      <w:marRight w:val="0"/>
                      <w:marTop w:val="0"/>
                      <w:marBottom w:val="0"/>
                      <w:divBdr>
                        <w:top w:val="none" w:sz="0" w:space="0" w:color="auto"/>
                        <w:left w:val="none" w:sz="0" w:space="0" w:color="auto"/>
                        <w:bottom w:val="none" w:sz="0" w:space="0" w:color="auto"/>
                        <w:right w:val="none" w:sz="0" w:space="0" w:color="auto"/>
                      </w:divBdr>
                    </w:div>
                    <w:div w:id="827093900">
                      <w:marLeft w:val="0"/>
                      <w:marRight w:val="0"/>
                      <w:marTop w:val="0"/>
                      <w:marBottom w:val="0"/>
                      <w:divBdr>
                        <w:top w:val="none" w:sz="0" w:space="0" w:color="auto"/>
                        <w:left w:val="none" w:sz="0" w:space="0" w:color="auto"/>
                        <w:bottom w:val="none" w:sz="0" w:space="0" w:color="auto"/>
                        <w:right w:val="none" w:sz="0" w:space="0" w:color="auto"/>
                      </w:divBdr>
                    </w:div>
                    <w:div w:id="1018385667">
                      <w:marLeft w:val="0"/>
                      <w:marRight w:val="0"/>
                      <w:marTop w:val="0"/>
                      <w:marBottom w:val="0"/>
                      <w:divBdr>
                        <w:top w:val="none" w:sz="0" w:space="0" w:color="auto"/>
                        <w:left w:val="none" w:sz="0" w:space="0" w:color="auto"/>
                        <w:bottom w:val="none" w:sz="0" w:space="0" w:color="auto"/>
                        <w:right w:val="none" w:sz="0" w:space="0" w:color="auto"/>
                      </w:divBdr>
                    </w:div>
                    <w:div w:id="2055423142">
                      <w:marLeft w:val="0"/>
                      <w:marRight w:val="0"/>
                      <w:marTop w:val="0"/>
                      <w:marBottom w:val="0"/>
                      <w:divBdr>
                        <w:top w:val="none" w:sz="0" w:space="0" w:color="auto"/>
                        <w:left w:val="none" w:sz="0" w:space="0" w:color="auto"/>
                        <w:bottom w:val="none" w:sz="0" w:space="0" w:color="auto"/>
                        <w:right w:val="none" w:sz="0" w:space="0" w:color="auto"/>
                      </w:divBdr>
                    </w:div>
                    <w:div w:id="21093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966270">
          <w:marLeft w:val="0"/>
          <w:marRight w:val="0"/>
          <w:marTop w:val="0"/>
          <w:marBottom w:val="0"/>
          <w:divBdr>
            <w:top w:val="none" w:sz="0" w:space="0" w:color="auto"/>
            <w:left w:val="none" w:sz="0" w:space="0" w:color="auto"/>
            <w:bottom w:val="none" w:sz="0" w:space="0" w:color="auto"/>
            <w:right w:val="none" w:sz="0" w:space="0" w:color="auto"/>
          </w:divBdr>
        </w:div>
        <w:div w:id="1809200490">
          <w:marLeft w:val="0"/>
          <w:marRight w:val="0"/>
          <w:marTop w:val="0"/>
          <w:marBottom w:val="0"/>
          <w:divBdr>
            <w:top w:val="none" w:sz="0" w:space="0" w:color="auto"/>
            <w:left w:val="none" w:sz="0" w:space="0" w:color="auto"/>
            <w:bottom w:val="none" w:sz="0" w:space="0" w:color="auto"/>
            <w:right w:val="none" w:sz="0" w:space="0" w:color="auto"/>
          </w:divBdr>
        </w:div>
        <w:div w:id="1839077140">
          <w:marLeft w:val="0"/>
          <w:marRight w:val="0"/>
          <w:marTop w:val="0"/>
          <w:marBottom w:val="0"/>
          <w:divBdr>
            <w:top w:val="none" w:sz="0" w:space="0" w:color="auto"/>
            <w:left w:val="none" w:sz="0" w:space="0" w:color="auto"/>
            <w:bottom w:val="none" w:sz="0" w:space="0" w:color="auto"/>
            <w:right w:val="none" w:sz="0" w:space="0" w:color="auto"/>
          </w:divBdr>
        </w:div>
        <w:div w:id="1855535200">
          <w:marLeft w:val="0"/>
          <w:marRight w:val="0"/>
          <w:marTop w:val="0"/>
          <w:marBottom w:val="0"/>
          <w:divBdr>
            <w:top w:val="none" w:sz="0" w:space="0" w:color="auto"/>
            <w:left w:val="none" w:sz="0" w:space="0" w:color="auto"/>
            <w:bottom w:val="none" w:sz="0" w:space="0" w:color="auto"/>
            <w:right w:val="none" w:sz="0" w:space="0" w:color="auto"/>
          </w:divBdr>
          <w:divsChild>
            <w:div w:id="1596480580">
              <w:marLeft w:val="0"/>
              <w:marRight w:val="0"/>
              <w:marTop w:val="0"/>
              <w:marBottom w:val="0"/>
              <w:divBdr>
                <w:top w:val="none" w:sz="0" w:space="0" w:color="auto"/>
                <w:left w:val="none" w:sz="0" w:space="0" w:color="auto"/>
                <w:bottom w:val="none" w:sz="0" w:space="0" w:color="auto"/>
                <w:right w:val="none" w:sz="0" w:space="0" w:color="auto"/>
              </w:divBdr>
            </w:div>
            <w:div w:id="1733118193">
              <w:marLeft w:val="0"/>
              <w:marRight w:val="0"/>
              <w:marTop w:val="0"/>
              <w:marBottom w:val="0"/>
              <w:divBdr>
                <w:top w:val="none" w:sz="0" w:space="0" w:color="auto"/>
                <w:left w:val="none" w:sz="0" w:space="0" w:color="auto"/>
                <w:bottom w:val="none" w:sz="0" w:space="0" w:color="auto"/>
                <w:right w:val="none" w:sz="0" w:space="0" w:color="auto"/>
              </w:divBdr>
            </w:div>
            <w:div w:id="1912765354">
              <w:marLeft w:val="0"/>
              <w:marRight w:val="0"/>
              <w:marTop w:val="0"/>
              <w:marBottom w:val="0"/>
              <w:divBdr>
                <w:top w:val="none" w:sz="0" w:space="0" w:color="auto"/>
                <w:left w:val="none" w:sz="0" w:space="0" w:color="auto"/>
                <w:bottom w:val="none" w:sz="0" w:space="0" w:color="auto"/>
                <w:right w:val="none" w:sz="0" w:space="0" w:color="auto"/>
              </w:divBdr>
            </w:div>
            <w:div w:id="1953436916">
              <w:marLeft w:val="0"/>
              <w:marRight w:val="0"/>
              <w:marTop w:val="0"/>
              <w:marBottom w:val="0"/>
              <w:divBdr>
                <w:top w:val="none" w:sz="0" w:space="0" w:color="auto"/>
                <w:left w:val="none" w:sz="0" w:space="0" w:color="auto"/>
                <w:bottom w:val="none" w:sz="0" w:space="0" w:color="auto"/>
                <w:right w:val="none" w:sz="0" w:space="0" w:color="auto"/>
              </w:divBdr>
            </w:div>
            <w:div w:id="2008946075">
              <w:marLeft w:val="0"/>
              <w:marRight w:val="0"/>
              <w:marTop w:val="0"/>
              <w:marBottom w:val="0"/>
              <w:divBdr>
                <w:top w:val="none" w:sz="0" w:space="0" w:color="auto"/>
                <w:left w:val="none" w:sz="0" w:space="0" w:color="auto"/>
                <w:bottom w:val="none" w:sz="0" w:space="0" w:color="auto"/>
                <w:right w:val="none" w:sz="0" w:space="0" w:color="auto"/>
              </w:divBdr>
            </w:div>
          </w:divsChild>
        </w:div>
        <w:div w:id="1901548603">
          <w:marLeft w:val="0"/>
          <w:marRight w:val="0"/>
          <w:marTop w:val="0"/>
          <w:marBottom w:val="0"/>
          <w:divBdr>
            <w:top w:val="none" w:sz="0" w:space="0" w:color="auto"/>
            <w:left w:val="none" w:sz="0" w:space="0" w:color="auto"/>
            <w:bottom w:val="none" w:sz="0" w:space="0" w:color="auto"/>
            <w:right w:val="none" w:sz="0" w:space="0" w:color="auto"/>
          </w:divBdr>
        </w:div>
        <w:div w:id="1907301599">
          <w:marLeft w:val="0"/>
          <w:marRight w:val="0"/>
          <w:marTop w:val="0"/>
          <w:marBottom w:val="0"/>
          <w:divBdr>
            <w:top w:val="none" w:sz="0" w:space="0" w:color="auto"/>
            <w:left w:val="none" w:sz="0" w:space="0" w:color="auto"/>
            <w:bottom w:val="none" w:sz="0" w:space="0" w:color="auto"/>
            <w:right w:val="none" w:sz="0" w:space="0" w:color="auto"/>
          </w:divBdr>
        </w:div>
        <w:div w:id="1913463042">
          <w:marLeft w:val="0"/>
          <w:marRight w:val="0"/>
          <w:marTop w:val="0"/>
          <w:marBottom w:val="0"/>
          <w:divBdr>
            <w:top w:val="none" w:sz="0" w:space="0" w:color="auto"/>
            <w:left w:val="none" w:sz="0" w:space="0" w:color="auto"/>
            <w:bottom w:val="none" w:sz="0" w:space="0" w:color="auto"/>
            <w:right w:val="none" w:sz="0" w:space="0" w:color="auto"/>
          </w:divBdr>
        </w:div>
        <w:div w:id="1921332244">
          <w:marLeft w:val="0"/>
          <w:marRight w:val="0"/>
          <w:marTop w:val="0"/>
          <w:marBottom w:val="0"/>
          <w:divBdr>
            <w:top w:val="none" w:sz="0" w:space="0" w:color="auto"/>
            <w:left w:val="none" w:sz="0" w:space="0" w:color="auto"/>
            <w:bottom w:val="none" w:sz="0" w:space="0" w:color="auto"/>
            <w:right w:val="none" w:sz="0" w:space="0" w:color="auto"/>
          </w:divBdr>
        </w:div>
        <w:div w:id="1925409982">
          <w:marLeft w:val="0"/>
          <w:marRight w:val="0"/>
          <w:marTop w:val="0"/>
          <w:marBottom w:val="0"/>
          <w:divBdr>
            <w:top w:val="none" w:sz="0" w:space="0" w:color="auto"/>
            <w:left w:val="none" w:sz="0" w:space="0" w:color="auto"/>
            <w:bottom w:val="none" w:sz="0" w:space="0" w:color="auto"/>
            <w:right w:val="none" w:sz="0" w:space="0" w:color="auto"/>
          </w:divBdr>
        </w:div>
        <w:div w:id="1946576422">
          <w:marLeft w:val="0"/>
          <w:marRight w:val="0"/>
          <w:marTop w:val="0"/>
          <w:marBottom w:val="0"/>
          <w:divBdr>
            <w:top w:val="none" w:sz="0" w:space="0" w:color="auto"/>
            <w:left w:val="none" w:sz="0" w:space="0" w:color="auto"/>
            <w:bottom w:val="none" w:sz="0" w:space="0" w:color="auto"/>
            <w:right w:val="none" w:sz="0" w:space="0" w:color="auto"/>
          </w:divBdr>
        </w:div>
        <w:div w:id="1965034952">
          <w:marLeft w:val="0"/>
          <w:marRight w:val="0"/>
          <w:marTop w:val="0"/>
          <w:marBottom w:val="0"/>
          <w:divBdr>
            <w:top w:val="none" w:sz="0" w:space="0" w:color="auto"/>
            <w:left w:val="none" w:sz="0" w:space="0" w:color="auto"/>
            <w:bottom w:val="none" w:sz="0" w:space="0" w:color="auto"/>
            <w:right w:val="none" w:sz="0" w:space="0" w:color="auto"/>
          </w:divBdr>
        </w:div>
        <w:div w:id="1965040490">
          <w:marLeft w:val="0"/>
          <w:marRight w:val="0"/>
          <w:marTop w:val="0"/>
          <w:marBottom w:val="0"/>
          <w:divBdr>
            <w:top w:val="none" w:sz="0" w:space="0" w:color="auto"/>
            <w:left w:val="none" w:sz="0" w:space="0" w:color="auto"/>
            <w:bottom w:val="none" w:sz="0" w:space="0" w:color="auto"/>
            <w:right w:val="none" w:sz="0" w:space="0" w:color="auto"/>
          </w:divBdr>
        </w:div>
        <w:div w:id="1976831310">
          <w:marLeft w:val="0"/>
          <w:marRight w:val="0"/>
          <w:marTop w:val="0"/>
          <w:marBottom w:val="0"/>
          <w:divBdr>
            <w:top w:val="none" w:sz="0" w:space="0" w:color="auto"/>
            <w:left w:val="none" w:sz="0" w:space="0" w:color="auto"/>
            <w:bottom w:val="none" w:sz="0" w:space="0" w:color="auto"/>
            <w:right w:val="none" w:sz="0" w:space="0" w:color="auto"/>
          </w:divBdr>
        </w:div>
        <w:div w:id="1977104125">
          <w:marLeft w:val="0"/>
          <w:marRight w:val="0"/>
          <w:marTop w:val="0"/>
          <w:marBottom w:val="0"/>
          <w:divBdr>
            <w:top w:val="none" w:sz="0" w:space="0" w:color="auto"/>
            <w:left w:val="none" w:sz="0" w:space="0" w:color="auto"/>
            <w:bottom w:val="none" w:sz="0" w:space="0" w:color="auto"/>
            <w:right w:val="none" w:sz="0" w:space="0" w:color="auto"/>
          </w:divBdr>
          <w:divsChild>
            <w:div w:id="405035888">
              <w:marLeft w:val="0"/>
              <w:marRight w:val="0"/>
              <w:marTop w:val="0"/>
              <w:marBottom w:val="0"/>
              <w:divBdr>
                <w:top w:val="none" w:sz="0" w:space="0" w:color="auto"/>
                <w:left w:val="none" w:sz="0" w:space="0" w:color="auto"/>
                <w:bottom w:val="none" w:sz="0" w:space="0" w:color="auto"/>
                <w:right w:val="none" w:sz="0" w:space="0" w:color="auto"/>
              </w:divBdr>
            </w:div>
            <w:div w:id="778332642">
              <w:marLeft w:val="0"/>
              <w:marRight w:val="0"/>
              <w:marTop w:val="0"/>
              <w:marBottom w:val="0"/>
              <w:divBdr>
                <w:top w:val="none" w:sz="0" w:space="0" w:color="auto"/>
                <w:left w:val="none" w:sz="0" w:space="0" w:color="auto"/>
                <w:bottom w:val="none" w:sz="0" w:space="0" w:color="auto"/>
                <w:right w:val="none" w:sz="0" w:space="0" w:color="auto"/>
              </w:divBdr>
            </w:div>
            <w:div w:id="796803155">
              <w:marLeft w:val="0"/>
              <w:marRight w:val="0"/>
              <w:marTop w:val="0"/>
              <w:marBottom w:val="0"/>
              <w:divBdr>
                <w:top w:val="none" w:sz="0" w:space="0" w:color="auto"/>
                <w:left w:val="none" w:sz="0" w:space="0" w:color="auto"/>
                <w:bottom w:val="none" w:sz="0" w:space="0" w:color="auto"/>
                <w:right w:val="none" w:sz="0" w:space="0" w:color="auto"/>
              </w:divBdr>
            </w:div>
            <w:div w:id="1324092581">
              <w:marLeft w:val="0"/>
              <w:marRight w:val="0"/>
              <w:marTop w:val="0"/>
              <w:marBottom w:val="0"/>
              <w:divBdr>
                <w:top w:val="none" w:sz="0" w:space="0" w:color="auto"/>
                <w:left w:val="none" w:sz="0" w:space="0" w:color="auto"/>
                <w:bottom w:val="none" w:sz="0" w:space="0" w:color="auto"/>
                <w:right w:val="none" w:sz="0" w:space="0" w:color="auto"/>
              </w:divBdr>
            </w:div>
            <w:div w:id="1352536450">
              <w:marLeft w:val="0"/>
              <w:marRight w:val="0"/>
              <w:marTop w:val="0"/>
              <w:marBottom w:val="0"/>
              <w:divBdr>
                <w:top w:val="none" w:sz="0" w:space="0" w:color="auto"/>
                <w:left w:val="none" w:sz="0" w:space="0" w:color="auto"/>
                <w:bottom w:val="none" w:sz="0" w:space="0" w:color="auto"/>
                <w:right w:val="none" w:sz="0" w:space="0" w:color="auto"/>
              </w:divBdr>
            </w:div>
          </w:divsChild>
        </w:div>
        <w:div w:id="1978535651">
          <w:marLeft w:val="0"/>
          <w:marRight w:val="0"/>
          <w:marTop w:val="0"/>
          <w:marBottom w:val="0"/>
          <w:divBdr>
            <w:top w:val="none" w:sz="0" w:space="0" w:color="auto"/>
            <w:left w:val="none" w:sz="0" w:space="0" w:color="auto"/>
            <w:bottom w:val="none" w:sz="0" w:space="0" w:color="auto"/>
            <w:right w:val="none" w:sz="0" w:space="0" w:color="auto"/>
          </w:divBdr>
        </w:div>
        <w:div w:id="2005279952">
          <w:marLeft w:val="0"/>
          <w:marRight w:val="0"/>
          <w:marTop w:val="0"/>
          <w:marBottom w:val="0"/>
          <w:divBdr>
            <w:top w:val="none" w:sz="0" w:space="0" w:color="auto"/>
            <w:left w:val="none" w:sz="0" w:space="0" w:color="auto"/>
            <w:bottom w:val="none" w:sz="0" w:space="0" w:color="auto"/>
            <w:right w:val="none" w:sz="0" w:space="0" w:color="auto"/>
          </w:divBdr>
        </w:div>
        <w:div w:id="2006206631">
          <w:marLeft w:val="0"/>
          <w:marRight w:val="0"/>
          <w:marTop w:val="0"/>
          <w:marBottom w:val="0"/>
          <w:divBdr>
            <w:top w:val="none" w:sz="0" w:space="0" w:color="auto"/>
            <w:left w:val="none" w:sz="0" w:space="0" w:color="auto"/>
            <w:bottom w:val="none" w:sz="0" w:space="0" w:color="auto"/>
            <w:right w:val="none" w:sz="0" w:space="0" w:color="auto"/>
          </w:divBdr>
        </w:div>
        <w:div w:id="2007591588">
          <w:marLeft w:val="0"/>
          <w:marRight w:val="0"/>
          <w:marTop w:val="0"/>
          <w:marBottom w:val="0"/>
          <w:divBdr>
            <w:top w:val="none" w:sz="0" w:space="0" w:color="auto"/>
            <w:left w:val="none" w:sz="0" w:space="0" w:color="auto"/>
            <w:bottom w:val="none" w:sz="0" w:space="0" w:color="auto"/>
            <w:right w:val="none" w:sz="0" w:space="0" w:color="auto"/>
          </w:divBdr>
        </w:div>
        <w:div w:id="2033452422">
          <w:marLeft w:val="0"/>
          <w:marRight w:val="0"/>
          <w:marTop w:val="0"/>
          <w:marBottom w:val="0"/>
          <w:divBdr>
            <w:top w:val="none" w:sz="0" w:space="0" w:color="auto"/>
            <w:left w:val="none" w:sz="0" w:space="0" w:color="auto"/>
            <w:bottom w:val="none" w:sz="0" w:space="0" w:color="auto"/>
            <w:right w:val="none" w:sz="0" w:space="0" w:color="auto"/>
          </w:divBdr>
        </w:div>
        <w:div w:id="2056080175">
          <w:marLeft w:val="0"/>
          <w:marRight w:val="0"/>
          <w:marTop w:val="0"/>
          <w:marBottom w:val="0"/>
          <w:divBdr>
            <w:top w:val="none" w:sz="0" w:space="0" w:color="auto"/>
            <w:left w:val="none" w:sz="0" w:space="0" w:color="auto"/>
            <w:bottom w:val="none" w:sz="0" w:space="0" w:color="auto"/>
            <w:right w:val="none" w:sz="0" w:space="0" w:color="auto"/>
          </w:divBdr>
          <w:divsChild>
            <w:div w:id="446386087">
              <w:marLeft w:val="0"/>
              <w:marRight w:val="0"/>
              <w:marTop w:val="0"/>
              <w:marBottom w:val="0"/>
              <w:divBdr>
                <w:top w:val="none" w:sz="0" w:space="0" w:color="auto"/>
                <w:left w:val="none" w:sz="0" w:space="0" w:color="auto"/>
                <w:bottom w:val="none" w:sz="0" w:space="0" w:color="auto"/>
                <w:right w:val="none" w:sz="0" w:space="0" w:color="auto"/>
              </w:divBdr>
            </w:div>
            <w:div w:id="1422601997">
              <w:marLeft w:val="0"/>
              <w:marRight w:val="0"/>
              <w:marTop w:val="0"/>
              <w:marBottom w:val="0"/>
              <w:divBdr>
                <w:top w:val="none" w:sz="0" w:space="0" w:color="auto"/>
                <w:left w:val="none" w:sz="0" w:space="0" w:color="auto"/>
                <w:bottom w:val="none" w:sz="0" w:space="0" w:color="auto"/>
                <w:right w:val="none" w:sz="0" w:space="0" w:color="auto"/>
              </w:divBdr>
            </w:div>
            <w:div w:id="1552768477">
              <w:marLeft w:val="0"/>
              <w:marRight w:val="0"/>
              <w:marTop w:val="0"/>
              <w:marBottom w:val="0"/>
              <w:divBdr>
                <w:top w:val="none" w:sz="0" w:space="0" w:color="auto"/>
                <w:left w:val="none" w:sz="0" w:space="0" w:color="auto"/>
                <w:bottom w:val="none" w:sz="0" w:space="0" w:color="auto"/>
                <w:right w:val="none" w:sz="0" w:space="0" w:color="auto"/>
              </w:divBdr>
            </w:div>
            <w:div w:id="1666394675">
              <w:marLeft w:val="0"/>
              <w:marRight w:val="0"/>
              <w:marTop w:val="0"/>
              <w:marBottom w:val="0"/>
              <w:divBdr>
                <w:top w:val="none" w:sz="0" w:space="0" w:color="auto"/>
                <w:left w:val="none" w:sz="0" w:space="0" w:color="auto"/>
                <w:bottom w:val="none" w:sz="0" w:space="0" w:color="auto"/>
                <w:right w:val="none" w:sz="0" w:space="0" w:color="auto"/>
              </w:divBdr>
            </w:div>
            <w:div w:id="2101683555">
              <w:marLeft w:val="0"/>
              <w:marRight w:val="0"/>
              <w:marTop w:val="0"/>
              <w:marBottom w:val="0"/>
              <w:divBdr>
                <w:top w:val="none" w:sz="0" w:space="0" w:color="auto"/>
                <w:left w:val="none" w:sz="0" w:space="0" w:color="auto"/>
                <w:bottom w:val="none" w:sz="0" w:space="0" w:color="auto"/>
                <w:right w:val="none" w:sz="0" w:space="0" w:color="auto"/>
              </w:divBdr>
            </w:div>
          </w:divsChild>
        </w:div>
        <w:div w:id="2058776279">
          <w:marLeft w:val="0"/>
          <w:marRight w:val="0"/>
          <w:marTop w:val="0"/>
          <w:marBottom w:val="0"/>
          <w:divBdr>
            <w:top w:val="none" w:sz="0" w:space="0" w:color="auto"/>
            <w:left w:val="none" w:sz="0" w:space="0" w:color="auto"/>
            <w:bottom w:val="none" w:sz="0" w:space="0" w:color="auto"/>
            <w:right w:val="none" w:sz="0" w:space="0" w:color="auto"/>
          </w:divBdr>
        </w:div>
        <w:div w:id="2063210624">
          <w:marLeft w:val="0"/>
          <w:marRight w:val="0"/>
          <w:marTop w:val="0"/>
          <w:marBottom w:val="0"/>
          <w:divBdr>
            <w:top w:val="none" w:sz="0" w:space="0" w:color="auto"/>
            <w:left w:val="none" w:sz="0" w:space="0" w:color="auto"/>
            <w:bottom w:val="none" w:sz="0" w:space="0" w:color="auto"/>
            <w:right w:val="none" w:sz="0" w:space="0" w:color="auto"/>
          </w:divBdr>
        </w:div>
        <w:div w:id="2066448209">
          <w:marLeft w:val="0"/>
          <w:marRight w:val="0"/>
          <w:marTop w:val="0"/>
          <w:marBottom w:val="0"/>
          <w:divBdr>
            <w:top w:val="none" w:sz="0" w:space="0" w:color="auto"/>
            <w:left w:val="none" w:sz="0" w:space="0" w:color="auto"/>
            <w:bottom w:val="none" w:sz="0" w:space="0" w:color="auto"/>
            <w:right w:val="none" w:sz="0" w:space="0" w:color="auto"/>
          </w:divBdr>
        </w:div>
        <w:div w:id="2094231891">
          <w:marLeft w:val="0"/>
          <w:marRight w:val="0"/>
          <w:marTop w:val="0"/>
          <w:marBottom w:val="0"/>
          <w:divBdr>
            <w:top w:val="none" w:sz="0" w:space="0" w:color="auto"/>
            <w:left w:val="none" w:sz="0" w:space="0" w:color="auto"/>
            <w:bottom w:val="none" w:sz="0" w:space="0" w:color="auto"/>
            <w:right w:val="none" w:sz="0" w:space="0" w:color="auto"/>
          </w:divBdr>
        </w:div>
        <w:div w:id="2094743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nuncias-oic.ine.mx/" TargetMode="External"/><Relationship Id="rId18" Type="http://schemas.openxmlformats.org/officeDocument/2006/relationships/hyperlink" Target="mailto:compras@ine.mx" TargetMode="External"/><Relationship Id="rId26" Type="http://schemas.openxmlformats.org/officeDocument/2006/relationships/hyperlink" Target="https://www.ine.mx/licitaciones-contrataciones-presenciales/" TargetMode="External"/><Relationship Id="rId39" Type="http://schemas.openxmlformats.org/officeDocument/2006/relationships/hyperlink" Target="mailto:dor.utsi@ine.mx" TargetMode="External"/><Relationship Id="rId21" Type="http://schemas.openxmlformats.org/officeDocument/2006/relationships/hyperlink" Target="mailto:dor.utsi@ine.mx" TargetMode="External"/><Relationship Id="rId34" Type="http://schemas.openxmlformats.org/officeDocument/2006/relationships/hyperlink" Target="mailto:antonio.lara@ine.mx" TargetMode="External"/><Relationship Id="rId42" Type="http://schemas.openxmlformats.org/officeDocument/2006/relationships/hyperlink" Target="mailto:complementodepago.scp@ine.mx" TargetMode="External"/><Relationship Id="rId47" Type="http://schemas.openxmlformats.org/officeDocument/2006/relationships/image" Target="media/image4.png"/><Relationship Id="rId50" Type="http://schemas.openxmlformats.org/officeDocument/2006/relationships/hyperlink" Target="mailto:ary.rodriguez@ine.m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oberto.medina@ine.mx" TargetMode="External"/><Relationship Id="rId29" Type="http://schemas.openxmlformats.org/officeDocument/2006/relationships/hyperlink" Target="mailto:beatriz.ledesma@ine.mx" TargetMode="External"/><Relationship Id="rId11" Type="http://schemas.openxmlformats.org/officeDocument/2006/relationships/image" Target="media/image1.png"/><Relationship Id="rId24" Type="http://schemas.openxmlformats.org/officeDocument/2006/relationships/hyperlink" Target="https://www.ine.mx/licitaciones-contrataciones-presenciales/" TargetMode="External"/><Relationship Id="rId32" Type="http://schemas.openxmlformats.org/officeDocument/2006/relationships/hyperlink" Target="mailto:xochitl.apaez@ine.mx" TargetMode="External"/><Relationship Id="rId37" Type="http://schemas.openxmlformats.org/officeDocument/2006/relationships/hyperlink" Target="mailto:beatriz.ledesma@ine.mx" TargetMode="External"/><Relationship Id="rId40" Type="http://schemas.openxmlformats.org/officeDocument/2006/relationships/header" Target="header1.xml"/><Relationship Id="rId45" Type="http://schemas.openxmlformats.org/officeDocument/2006/relationships/image" Target="media/image3.emf"/><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marco.flores@ine.mx" TargetMode="External"/><Relationship Id="rId31" Type="http://schemas.openxmlformats.org/officeDocument/2006/relationships/hyperlink" Target="mailto:antonio.lara@ine.mx" TargetMode="External"/><Relationship Id="rId44" Type="http://schemas.openxmlformats.org/officeDocument/2006/relationships/hyperlink" Target="mailto:_______@ine.mx"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e.mx/licitaciones-contrataciones-presenciales/" TargetMode="External"/><Relationship Id="rId22" Type="http://schemas.openxmlformats.org/officeDocument/2006/relationships/hyperlink" Target="mailto:complementodepago.scp@ine.mx" TargetMode="External"/><Relationship Id="rId27" Type="http://schemas.openxmlformats.org/officeDocument/2006/relationships/hyperlink" Target="mailto:rubi.flores@ine.mx" TargetMode="External"/><Relationship Id="rId30" Type="http://schemas.openxmlformats.org/officeDocument/2006/relationships/hyperlink" Target="mailto:autoridad.certificadora@ine.mx" TargetMode="External"/><Relationship Id="rId35" Type="http://schemas.openxmlformats.org/officeDocument/2006/relationships/hyperlink" Target="mailto:xochitl.apaez@ine.mx" TargetMode="External"/><Relationship Id="rId43" Type="http://schemas.openxmlformats.org/officeDocument/2006/relationships/hyperlink" Target="mailto:_______@ine.mx" TargetMode="External"/><Relationship Id="rId48" Type="http://schemas.openxmlformats.org/officeDocument/2006/relationships/image" Target="media/image5.jpeg"/><Relationship Id="rId8" Type="http://schemas.openxmlformats.org/officeDocument/2006/relationships/webSettings" Target="webSettings.xml"/><Relationship Id="rId51" Type="http://schemas.openxmlformats.org/officeDocument/2006/relationships/image" Target="media/image6.jp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ary.rodriguez@ine.mx" TargetMode="External"/><Relationship Id="rId25" Type="http://schemas.openxmlformats.org/officeDocument/2006/relationships/hyperlink" Target="mailto:roberto.medina@ine.mx" TargetMode="External"/><Relationship Id="rId33" Type="http://schemas.openxmlformats.org/officeDocument/2006/relationships/hyperlink" Target="mailto:autoridad.certificadora@ine.mx" TargetMode="External"/><Relationship Id="rId38" Type="http://schemas.openxmlformats.org/officeDocument/2006/relationships/hyperlink" Target="mailto:dor.utsi@ine.mx" TargetMode="External"/><Relationship Id="rId46" Type="http://schemas.openxmlformats.org/officeDocument/2006/relationships/oleObject" Target="embeddings/oleObject1.bin"/><Relationship Id="rId20" Type="http://schemas.openxmlformats.org/officeDocument/2006/relationships/hyperlink" Target="https://www.ine.mx/licitaciones-contrataciones-presenciale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ne.mx/licitaciones-contrataciones-presenciales/" TargetMode="External"/><Relationship Id="rId23" Type="http://schemas.openxmlformats.org/officeDocument/2006/relationships/hyperlink" Target="https://listanominal.ine.mx/scpln/" TargetMode="External"/><Relationship Id="rId28" Type="http://schemas.openxmlformats.org/officeDocument/2006/relationships/hyperlink" Target="mailto:beatriz.ledesma@ine.mx" TargetMode="External"/><Relationship Id="rId36" Type="http://schemas.openxmlformats.org/officeDocument/2006/relationships/hyperlink" Target="mailto:rubi.flores@ine.mx" TargetMode="External"/><Relationship Id="rId49" Type="http://schemas.openxmlformats.org/officeDocument/2006/relationships/hyperlink" Target="mailto:roberto.medina@ine.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94628318738BB4ABEB8C77FBC934512" ma:contentTypeVersion="7" ma:contentTypeDescription="Crear nuevo documento." ma:contentTypeScope="" ma:versionID="63e271a62b05d8b7dc767c7d4f06f2e9">
  <xsd:schema xmlns:xsd="http://www.w3.org/2001/XMLSchema" xmlns:xs="http://www.w3.org/2001/XMLSchema" xmlns:p="http://schemas.microsoft.com/office/2006/metadata/properties" xmlns:ns2="21d4c1a9-02d3-40bd-9933-950412c32fa7" targetNamespace="http://schemas.microsoft.com/office/2006/metadata/properties" ma:root="true" ma:fieldsID="fa13daa0fc999355a9556fa2f1a25b19" ns2:_="">
    <xsd:import namespace="21d4c1a9-02d3-40bd-9933-950412c32f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d4c1a9-02d3-40bd-9933-950412c32f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808A3-2334-4D82-ABE4-5C989A588429}">
  <ds:schemaRefs>
    <ds:schemaRef ds:uri="http://schemas.openxmlformats.org/officeDocument/2006/bibliography"/>
  </ds:schemaRefs>
</ds:datastoreItem>
</file>

<file path=customXml/itemProps2.xml><?xml version="1.0" encoding="utf-8"?>
<ds:datastoreItem xmlns:ds="http://schemas.openxmlformats.org/officeDocument/2006/customXml" ds:itemID="{A2D9065A-1E92-421A-B35F-21311A862F1F}">
  <ds:schemaRefs>
    <ds:schemaRef ds:uri="http://schemas.microsoft.com/sharepoint/v3/contenttype/forms"/>
  </ds:schemaRefs>
</ds:datastoreItem>
</file>

<file path=customXml/itemProps3.xml><?xml version="1.0" encoding="utf-8"?>
<ds:datastoreItem xmlns:ds="http://schemas.openxmlformats.org/officeDocument/2006/customXml" ds:itemID="{7F8E8651-7040-4387-BD88-5B220A54B9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248BD4-4BFB-474F-AF18-BFA8F32E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d4c1a9-02d3-40bd-9933-950412c32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102</Pages>
  <Words>33539</Words>
  <Characters>184465</Characters>
  <Application>Microsoft Office Word</Application>
  <DocSecurity>0</DocSecurity>
  <Lines>1537</Lines>
  <Paragraphs>435</Paragraphs>
  <ScaleCrop>false</ScaleCrop>
  <Company>IFE</Company>
  <LinksUpToDate>false</LinksUpToDate>
  <CharactersWithSpaces>217569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FEDERAL ELECTORAL</dc:title>
  <dc:subject/>
  <dc:creator>RAFAEL CASTREJON SALGADO</dc:creator>
  <cp:keywords/>
  <dc:description/>
  <cp:lastModifiedBy>HERNANDEZ MARTINEZ LILIANA</cp:lastModifiedBy>
  <cp:revision>7</cp:revision>
  <cp:lastPrinted>2025-05-28T06:00:00Z</cp:lastPrinted>
  <dcterms:created xsi:type="dcterms:W3CDTF">2026-07-31T22:02:00Z</dcterms:created>
  <dcterms:modified xsi:type="dcterms:W3CDTF">2026-08-01T00:38:00Z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0x010100894628318738BB4ABEB8C77FBC934512</vt:lpwstr>
  </property>
</Properties>
</file>